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6E3" w:rsidRPr="00572B97" w:rsidRDefault="00B466E3" w:rsidP="00B466E3">
      <w:pPr>
        <w:jc w:val="right"/>
        <w:rPr>
          <w:sz w:val="28"/>
          <w:szCs w:val="28"/>
          <w:lang w:val="tt-RU"/>
        </w:rPr>
      </w:pPr>
    </w:p>
    <w:p w:rsidR="00B466E3" w:rsidRPr="00E64085" w:rsidRDefault="00B466E3" w:rsidP="00B466E3">
      <w:pPr>
        <w:jc w:val="right"/>
        <w:rPr>
          <w:lang w:val="tt-RU"/>
        </w:rPr>
      </w:pPr>
      <w:r w:rsidRPr="00E64085">
        <w:rPr>
          <w:lang w:val="tt-RU"/>
        </w:rPr>
        <w:t>Приложение 7.</w:t>
      </w:r>
    </w:p>
    <w:p w:rsidR="00B466E3" w:rsidRPr="00E64085" w:rsidRDefault="00B466E3" w:rsidP="00B466E3">
      <w:pPr>
        <w:jc w:val="right"/>
        <w:rPr>
          <w:lang w:val="tt-RU"/>
        </w:rPr>
      </w:pPr>
      <w:r w:rsidRPr="00E64085">
        <w:rPr>
          <w:lang w:val="tt-RU"/>
        </w:rPr>
        <w:t xml:space="preserve"> Оценочные и методические материалы  </w:t>
      </w:r>
    </w:p>
    <w:p w:rsidR="00B466E3" w:rsidRPr="00E64085" w:rsidRDefault="00B466E3" w:rsidP="00B466E3">
      <w:pPr>
        <w:jc w:val="right"/>
        <w:rPr>
          <w:lang w:val="tt-RU"/>
        </w:rPr>
      </w:pPr>
      <w:r w:rsidRPr="00E64085">
        <w:rPr>
          <w:lang w:val="tt-RU"/>
        </w:rPr>
        <w:t xml:space="preserve"> ДООП, реализуемых на платной основе</w:t>
      </w:r>
    </w:p>
    <w:p w:rsidR="00B466E3" w:rsidRPr="00A01E14" w:rsidRDefault="00E64085" w:rsidP="00B466E3">
      <w:pPr>
        <w:jc w:val="left"/>
        <w:rPr>
          <w:b/>
          <w:lang w:val="tt-RU"/>
        </w:rPr>
      </w:pPr>
      <w:r>
        <w:rPr>
          <w:b/>
          <w:lang w:val="tt-RU"/>
        </w:rPr>
        <w:t>6</w:t>
      </w:r>
      <w:r w:rsidR="0082359B">
        <w:rPr>
          <w:b/>
          <w:lang w:val="tt-RU"/>
        </w:rPr>
        <w:t>8</w:t>
      </w:r>
      <w:r w:rsidR="00B466E3" w:rsidRPr="00E64085">
        <w:rPr>
          <w:b/>
          <w:lang w:val="tt-RU"/>
        </w:rPr>
        <w:t xml:space="preserve">. </w:t>
      </w:r>
      <w:r w:rsidR="000F7468" w:rsidRPr="00A01E14">
        <w:rPr>
          <w:b/>
          <w:lang w:val="tt-RU"/>
        </w:rPr>
        <w:t>ДООП “СОТВОРЧЕСТВО”</w:t>
      </w:r>
      <w:r w:rsidR="00B466E3" w:rsidRPr="00A01E14">
        <w:rPr>
          <w:b/>
          <w:lang w:val="tt-RU"/>
        </w:rPr>
        <w:t xml:space="preserve">, 5-6 лет; 1 год обучения </w:t>
      </w:r>
      <w:r w:rsidR="00B466E3" w:rsidRPr="00A01E14">
        <w:rPr>
          <w:b/>
          <w:i/>
          <w:lang w:val="tt-RU"/>
        </w:rPr>
        <w:t>(Зарипова И.В.)</w:t>
      </w:r>
    </w:p>
    <w:p w:rsidR="00B466E3" w:rsidRPr="00A01E14" w:rsidRDefault="00B466E3" w:rsidP="00B466E3">
      <w:pPr>
        <w:pStyle w:val="3"/>
        <w:jc w:val="center"/>
        <w:rPr>
          <w:noProof/>
          <w:sz w:val="20"/>
        </w:rPr>
      </w:pPr>
      <w:r w:rsidRPr="00A01E14">
        <w:rPr>
          <w:noProof/>
          <w:sz w:val="20"/>
        </w:rPr>
        <w:t>Входной контроль</w:t>
      </w:r>
    </w:p>
    <w:p w:rsidR="00B466E3" w:rsidRPr="00A01E14" w:rsidRDefault="00B466E3" w:rsidP="00B466E3">
      <w:pPr>
        <w:pStyle w:val="af"/>
        <w:spacing w:before="0" w:beforeAutospacing="0" w:after="0" w:afterAutospacing="0" w:line="294" w:lineRule="atLeast"/>
        <w:rPr>
          <w:sz w:val="20"/>
          <w:szCs w:val="20"/>
        </w:rPr>
      </w:pPr>
      <w:r w:rsidRPr="00A01E14">
        <w:rPr>
          <w:b/>
          <w:sz w:val="20"/>
          <w:szCs w:val="20"/>
        </w:rPr>
        <w:t>Цель проведения:</w:t>
      </w:r>
      <w:r w:rsidRPr="00A01E14">
        <w:rPr>
          <w:sz w:val="20"/>
          <w:szCs w:val="20"/>
        </w:rPr>
        <w:t xml:space="preserve"> определение общего уровня развития ребёнка.</w:t>
      </w:r>
    </w:p>
    <w:p w:rsidR="00B466E3" w:rsidRPr="00A01E14" w:rsidRDefault="00B466E3" w:rsidP="00E64085">
      <w:r w:rsidRPr="00A01E14">
        <w:rPr>
          <w:b/>
        </w:rPr>
        <w:t xml:space="preserve">Форма: </w:t>
      </w:r>
      <w:r w:rsidRPr="00A01E14">
        <w:t xml:space="preserve">тестирование </w:t>
      </w:r>
    </w:p>
    <w:p w:rsidR="00B466E3" w:rsidRPr="00A01E14" w:rsidRDefault="00B466E3" w:rsidP="00B466E3">
      <w:pPr>
        <w:jc w:val="center"/>
        <w:rPr>
          <w:b/>
        </w:rPr>
      </w:pPr>
      <w:r w:rsidRPr="00A01E14">
        <w:rPr>
          <w:b/>
        </w:rPr>
        <w:t>Упражнение для определения равновесия «ЦАПЛЯ»</w:t>
      </w:r>
    </w:p>
    <w:p w:rsidR="00B466E3" w:rsidRPr="00A01E14" w:rsidRDefault="00B466E3" w:rsidP="00E64085">
      <w:r w:rsidRPr="00A01E14">
        <w:t>Тест для определения равновесия «ЦАПЛЯ» выполняется следующим образом.</w:t>
      </w:r>
    </w:p>
    <w:p w:rsidR="00B466E3" w:rsidRPr="00A01E14" w:rsidRDefault="00B466E3" w:rsidP="00E64085">
      <w:r w:rsidRPr="00A01E14">
        <w:t>И.П. – стойка на правой (левой) ноге, колено левой (правой) развёрнуто в сторону, стопа прижата к колену опорной ноги. Руки вперёд ладонями книзу.</w:t>
      </w:r>
    </w:p>
    <w:p w:rsidR="00B466E3" w:rsidRPr="00A01E14" w:rsidRDefault="00B466E3" w:rsidP="00B466E3">
      <w:pPr>
        <w:ind w:firstLine="709"/>
      </w:pPr>
      <w:r w:rsidRPr="00A01E14">
        <w:rPr>
          <w:b/>
        </w:rPr>
        <w:t xml:space="preserve">Критерии оценивания </w:t>
      </w:r>
      <w:r w:rsidRPr="00A01E14">
        <w:t xml:space="preserve">(сек): по команде учащийся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B466E3" w:rsidRPr="00E64085" w:rsidRDefault="00E64085" w:rsidP="00E64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01E14">
        <w:rPr>
          <w:b/>
        </w:rPr>
        <w:t xml:space="preserve">              </w:t>
      </w:r>
      <w:r w:rsidR="00B466E3" w:rsidRPr="00A01E14">
        <w:rPr>
          <w:b/>
        </w:rPr>
        <w:t>Упражнение для определения способности к ас</w:t>
      </w:r>
      <w:r w:rsidR="00A01E14">
        <w:rPr>
          <w:b/>
        </w:rPr>
        <w:t>с</w:t>
      </w:r>
      <w:r w:rsidR="00B466E3" w:rsidRPr="00A01E14">
        <w:rPr>
          <w:b/>
        </w:rPr>
        <w:t>имметричным согласованием движениям</w:t>
      </w:r>
    </w:p>
    <w:p w:rsidR="00B466E3" w:rsidRPr="00E64085" w:rsidRDefault="00B466E3" w:rsidP="00B466E3">
      <w:pPr>
        <w:ind w:firstLine="709"/>
      </w:pPr>
      <w:r w:rsidRPr="00E64085">
        <w:t xml:space="preserve">И.П. – Стоя, стопы ног в </w:t>
      </w:r>
      <w:r w:rsidRPr="00E64085">
        <w:rPr>
          <w:lang w:val="en-US"/>
        </w:rPr>
        <w:t>VI</w:t>
      </w:r>
      <w:r w:rsidRPr="00E64085">
        <w:t xml:space="preserve"> позиции. Взгляд перед собой. Руки разведены в стороны ладонями в пол.</w:t>
      </w:r>
    </w:p>
    <w:p w:rsidR="00B466E3" w:rsidRPr="00E64085" w:rsidRDefault="00B466E3" w:rsidP="00B466E3">
      <w:pPr>
        <w:ind w:firstLine="709"/>
      </w:pPr>
      <w:r w:rsidRPr="00E64085">
        <w:t xml:space="preserve">1 – сгибание рук в локтевых суставах, ладонями к себе. В ногах – </w:t>
      </w:r>
      <w:r w:rsidRPr="00E64085">
        <w:rPr>
          <w:lang w:val="en-US"/>
        </w:rPr>
        <w:t>plie</w:t>
      </w:r>
      <w:r w:rsidRPr="00E64085">
        <w:t xml:space="preserve"> (приседание, сгибание коленей);</w:t>
      </w:r>
    </w:p>
    <w:p w:rsidR="00B466E3" w:rsidRPr="00E64085" w:rsidRDefault="00B466E3" w:rsidP="00B466E3">
      <w:pPr>
        <w:ind w:firstLine="709"/>
      </w:pPr>
      <w:r w:rsidRPr="00E64085">
        <w:t xml:space="preserve">2 – опустить оба локтя вниз ладонями вверх. Колени выпрямить. </w:t>
      </w:r>
    </w:p>
    <w:p w:rsidR="00B466E3" w:rsidRPr="00E64085" w:rsidRDefault="00B466E3" w:rsidP="00B466E3">
      <w:pPr>
        <w:ind w:firstLine="709"/>
      </w:pPr>
      <w:r w:rsidRPr="00E64085">
        <w:t xml:space="preserve">3 – поднять обе руки наверх.  Ладони наверху параллельны друг, другу. В ногах – </w:t>
      </w:r>
      <w:r w:rsidRPr="00E64085">
        <w:rPr>
          <w:lang w:val="en-US"/>
        </w:rPr>
        <w:t>plie</w:t>
      </w:r>
      <w:r w:rsidRPr="00E64085">
        <w:t>.</w:t>
      </w:r>
    </w:p>
    <w:p w:rsidR="00B466E3" w:rsidRPr="00E64085" w:rsidRDefault="00B466E3" w:rsidP="00B466E3">
      <w:pPr>
        <w:ind w:firstLine="709"/>
      </w:pPr>
      <w:r w:rsidRPr="00E64085">
        <w:t xml:space="preserve">4 – разогнуть колени, руки развести в стороны, ладонями параллельно в пол. </w:t>
      </w:r>
    </w:p>
    <w:p w:rsidR="00B466E3" w:rsidRPr="00E64085" w:rsidRDefault="00B466E3" w:rsidP="00B466E3">
      <w:pPr>
        <w:ind w:firstLine="709"/>
        <w:rPr>
          <w:b/>
        </w:rPr>
      </w:pPr>
      <w:r w:rsidRPr="00E64085">
        <w:rPr>
          <w:b/>
        </w:rPr>
        <w:t xml:space="preserve">Критерии оценивания </w:t>
      </w:r>
      <w:r w:rsidRPr="00E64085">
        <w:t>(в баллах):</w:t>
      </w:r>
    </w:p>
    <w:p w:rsidR="00B466E3" w:rsidRPr="00E64085" w:rsidRDefault="00B466E3" w:rsidP="00B466E3">
      <w:pPr>
        <w:ind w:firstLine="709"/>
      </w:pPr>
      <w:r w:rsidRPr="00E64085">
        <w:t xml:space="preserve">«3» балла – упражнение выполнено без ошибок; </w:t>
      </w:r>
    </w:p>
    <w:p w:rsidR="00B466E3" w:rsidRPr="00E64085" w:rsidRDefault="00B466E3" w:rsidP="00B466E3">
      <w:pPr>
        <w:ind w:firstLine="709"/>
      </w:pPr>
      <w:r w:rsidRPr="00E64085">
        <w:t xml:space="preserve">«2» балла – при одном нарушении последовательности, нарушении ритма; </w:t>
      </w:r>
    </w:p>
    <w:p w:rsidR="00B466E3" w:rsidRPr="00E64085" w:rsidRDefault="00B466E3" w:rsidP="00B466E3">
      <w:pPr>
        <w:ind w:firstLine="709"/>
      </w:pPr>
      <w:r w:rsidRPr="00E64085">
        <w:t>«1» балл – сбой в темпе, последовательности движения.</w:t>
      </w:r>
    </w:p>
    <w:p w:rsidR="00B466E3" w:rsidRPr="00E64085" w:rsidRDefault="00B466E3" w:rsidP="00B466E3">
      <w:pPr>
        <w:ind w:firstLine="709"/>
      </w:pPr>
      <w:r w:rsidRPr="00E64085">
        <w:rPr>
          <w:b/>
        </w:rPr>
        <w:t>Критерии оценивания</w:t>
      </w:r>
      <w:r w:rsidRPr="00E64085">
        <w:t xml:space="preserve"> (в сек): педагог показывает движение один раз, включается секундомер. Учащийся должен повторить его за короткий промежуток времени. </w:t>
      </w:r>
    </w:p>
    <w:p w:rsidR="00B466E3" w:rsidRPr="00E64085" w:rsidRDefault="00B466E3" w:rsidP="00E64085">
      <w:pPr>
        <w:ind w:firstLine="709"/>
      </w:pPr>
      <w:r w:rsidRPr="00E64085">
        <w:t>Чем меньше количества времени потрачено на освоение нового движения, тем выше координационные способности испытуемого.</w:t>
      </w:r>
    </w:p>
    <w:p w:rsidR="00B466E3" w:rsidRPr="00E64085" w:rsidRDefault="00B466E3" w:rsidP="00E64085">
      <w:pPr>
        <w:shd w:val="clear" w:color="auto" w:fill="FFFFFF"/>
        <w:jc w:val="center"/>
        <w:outlineLvl w:val="3"/>
        <w:rPr>
          <w:b/>
          <w:noProof/>
        </w:rPr>
      </w:pPr>
      <w:r w:rsidRPr="00E64085">
        <w:rPr>
          <w:b/>
        </w:rPr>
        <w:t xml:space="preserve">Текущий контроль </w:t>
      </w:r>
      <w:r w:rsidRPr="00E64085">
        <w:rPr>
          <w:b/>
          <w:noProof/>
        </w:rPr>
        <w:t xml:space="preserve"> </w:t>
      </w:r>
    </w:p>
    <w:p w:rsidR="00B466E3" w:rsidRPr="00E64085" w:rsidRDefault="00B466E3" w:rsidP="00E64085">
      <w:pPr>
        <w:pStyle w:val="af"/>
        <w:spacing w:before="0" w:beforeAutospacing="0" w:after="0" w:afterAutospacing="0"/>
        <w:rPr>
          <w:sz w:val="20"/>
          <w:szCs w:val="20"/>
        </w:rPr>
      </w:pPr>
      <w:r w:rsidRPr="00E64085">
        <w:rPr>
          <w:b/>
          <w:sz w:val="20"/>
          <w:szCs w:val="20"/>
        </w:rPr>
        <w:t>Цель проведения:</w:t>
      </w:r>
      <w:r w:rsidRPr="00E64085">
        <w:rPr>
          <w:sz w:val="20"/>
          <w:szCs w:val="20"/>
        </w:rPr>
        <w:t xml:space="preserve"> закрепление практического материала по изучаемым танцам.</w:t>
      </w:r>
    </w:p>
    <w:p w:rsidR="00B466E3" w:rsidRPr="00E64085" w:rsidRDefault="00B466E3" w:rsidP="00E64085">
      <w:pPr>
        <w:pStyle w:val="af"/>
        <w:spacing w:before="0" w:beforeAutospacing="0" w:after="0" w:afterAutospacing="0"/>
        <w:rPr>
          <w:bCs/>
          <w:iCs/>
          <w:sz w:val="20"/>
          <w:szCs w:val="20"/>
        </w:rPr>
      </w:pPr>
      <w:r w:rsidRPr="00E64085">
        <w:rPr>
          <w:b/>
          <w:sz w:val="20"/>
          <w:szCs w:val="20"/>
        </w:rPr>
        <w:t>Форма:</w:t>
      </w:r>
      <w:r w:rsidRPr="00E64085">
        <w:rPr>
          <w:sz w:val="20"/>
          <w:szCs w:val="20"/>
        </w:rPr>
        <w:t xml:space="preserve"> открытое занятие</w:t>
      </w:r>
    </w:p>
    <w:p w:rsidR="00B466E3" w:rsidRPr="00E64085" w:rsidRDefault="00B466E3" w:rsidP="00E64085">
      <w:pPr>
        <w:ind w:firstLine="709"/>
      </w:pPr>
      <w:r w:rsidRPr="00E64085">
        <w:rPr>
          <w:bCs/>
        </w:rPr>
        <w:t xml:space="preserve">В конце каждого полугодия планируется открытое мероприятие, </w:t>
      </w:r>
      <w:r w:rsidRPr="00E64085">
        <w:t xml:space="preserve">на котором дети показывают полученные знания, умения по заданным темам. </w:t>
      </w:r>
    </w:p>
    <w:p w:rsidR="00B466E3" w:rsidRPr="00E64085" w:rsidRDefault="00B466E3" w:rsidP="00E64085">
      <w:pPr>
        <w:shd w:val="clear" w:color="auto" w:fill="FFFFFF"/>
        <w:outlineLvl w:val="3"/>
        <w:rPr>
          <w:noProof/>
        </w:rPr>
      </w:pPr>
      <w:r w:rsidRPr="00E64085">
        <w:t>Открытое занятие в форме соревнований</w:t>
      </w:r>
      <w:r w:rsidRPr="00E64085">
        <w:rPr>
          <w:noProof/>
        </w:rPr>
        <w:t xml:space="preserve">, в котором каждый ребёнок исполняет танец за определенное количество времени. </w:t>
      </w:r>
    </w:p>
    <w:p w:rsidR="00B466E3" w:rsidRPr="00572B97" w:rsidRDefault="00B466E3" w:rsidP="00B466E3">
      <w:pPr>
        <w:shd w:val="clear" w:color="auto" w:fill="FFFFFF"/>
        <w:outlineLvl w:val="3"/>
        <w:rPr>
          <w:bCs/>
          <w:sz w:val="28"/>
          <w:szCs w:val="2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7321"/>
        <w:gridCol w:w="567"/>
        <w:gridCol w:w="567"/>
        <w:gridCol w:w="426"/>
      </w:tblGrid>
      <w:tr w:rsidR="00B466E3" w:rsidRPr="00E64085" w:rsidTr="00E64085">
        <w:trPr>
          <w:jc w:val="center"/>
        </w:trPr>
        <w:tc>
          <w:tcPr>
            <w:tcW w:w="617" w:type="dxa"/>
            <w:vMerge w:val="restart"/>
            <w:shd w:val="clear" w:color="auto" w:fill="auto"/>
            <w:vAlign w:val="center"/>
          </w:tcPr>
          <w:p w:rsidR="00B466E3" w:rsidRPr="00E64085" w:rsidRDefault="00B466E3" w:rsidP="00E64085">
            <w:pPr>
              <w:jc w:val="center"/>
              <w:rPr>
                <w:b/>
              </w:rPr>
            </w:pPr>
            <w:r w:rsidRPr="00E64085">
              <w:rPr>
                <w:b/>
              </w:rPr>
              <w:t>№</w:t>
            </w:r>
          </w:p>
          <w:p w:rsidR="00B466E3" w:rsidRPr="00E64085" w:rsidRDefault="00B466E3" w:rsidP="00E64085">
            <w:pPr>
              <w:jc w:val="center"/>
              <w:rPr>
                <w:b/>
              </w:rPr>
            </w:pPr>
            <w:r w:rsidRPr="00E64085">
              <w:rPr>
                <w:b/>
              </w:rPr>
              <w:t>п\п</w:t>
            </w:r>
          </w:p>
        </w:tc>
        <w:tc>
          <w:tcPr>
            <w:tcW w:w="7321" w:type="dxa"/>
            <w:vMerge w:val="restart"/>
            <w:shd w:val="clear" w:color="auto" w:fill="auto"/>
            <w:vAlign w:val="center"/>
          </w:tcPr>
          <w:p w:rsidR="00B466E3" w:rsidRPr="00E64085" w:rsidRDefault="00B466E3" w:rsidP="00E64085">
            <w:pPr>
              <w:jc w:val="center"/>
              <w:rPr>
                <w:b/>
              </w:rPr>
            </w:pPr>
            <w:r w:rsidRPr="00E64085">
              <w:rPr>
                <w:b/>
                <w:noProof/>
              </w:rPr>
              <w:t>Критерии оценивания</w:t>
            </w:r>
          </w:p>
        </w:tc>
        <w:tc>
          <w:tcPr>
            <w:tcW w:w="1560" w:type="dxa"/>
            <w:gridSpan w:val="3"/>
            <w:shd w:val="clear" w:color="auto" w:fill="auto"/>
            <w:vAlign w:val="center"/>
          </w:tcPr>
          <w:p w:rsidR="00B466E3" w:rsidRPr="00E64085" w:rsidRDefault="00B466E3" w:rsidP="00E64085">
            <w:pPr>
              <w:jc w:val="center"/>
              <w:rPr>
                <w:b/>
              </w:rPr>
            </w:pPr>
            <w:r w:rsidRPr="00E64085">
              <w:rPr>
                <w:b/>
              </w:rPr>
              <w:t>Баллы</w:t>
            </w:r>
          </w:p>
        </w:tc>
      </w:tr>
      <w:tr w:rsidR="00B466E3" w:rsidRPr="00E64085" w:rsidTr="00E64085">
        <w:trPr>
          <w:jc w:val="center"/>
        </w:trPr>
        <w:tc>
          <w:tcPr>
            <w:tcW w:w="617" w:type="dxa"/>
            <w:vMerge/>
            <w:shd w:val="clear" w:color="auto" w:fill="auto"/>
            <w:vAlign w:val="center"/>
          </w:tcPr>
          <w:p w:rsidR="00B466E3" w:rsidRPr="00E64085" w:rsidRDefault="00B466E3" w:rsidP="00E64085">
            <w:pPr>
              <w:jc w:val="center"/>
            </w:pPr>
          </w:p>
        </w:tc>
        <w:tc>
          <w:tcPr>
            <w:tcW w:w="7321" w:type="dxa"/>
            <w:vMerge/>
            <w:shd w:val="clear" w:color="auto" w:fill="auto"/>
            <w:vAlign w:val="center"/>
          </w:tcPr>
          <w:p w:rsidR="00B466E3" w:rsidRPr="00E64085" w:rsidRDefault="00B466E3" w:rsidP="00E64085"/>
        </w:tc>
        <w:tc>
          <w:tcPr>
            <w:tcW w:w="567" w:type="dxa"/>
            <w:shd w:val="clear" w:color="auto" w:fill="auto"/>
          </w:tcPr>
          <w:p w:rsidR="00B466E3" w:rsidRPr="00E64085" w:rsidRDefault="00B466E3" w:rsidP="00E64085">
            <w:pPr>
              <w:jc w:val="center"/>
              <w:rPr>
                <w:b/>
              </w:rPr>
            </w:pPr>
            <w:r w:rsidRPr="00E64085">
              <w:rPr>
                <w:b/>
              </w:rPr>
              <w:t>1</w:t>
            </w:r>
          </w:p>
        </w:tc>
        <w:tc>
          <w:tcPr>
            <w:tcW w:w="567" w:type="dxa"/>
            <w:shd w:val="clear" w:color="auto" w:fill="auto"/>
          </w:tcPr>
          <w:p w:rsidR="00B466E3" w:rsidRPr="00E64085" w:rsidRDefault="00B466E3" w:rsidP="00E64085">
            <w:pPr>
              <w:jc w:val="center"/>
              <w:rPr>
                <w:b/>
              </w:rPr>
            </w:pPr>
            <w:r w:rsidRPr="00E64085">
              <w:rPr>
                <w:b/>
              </w:rPr>
              <w:t>2</w:t>
            </w:r>
          </w:p>
        </w:tc>
        <w:tc>
          <w:tcPr>
            <w:tcW w:w="426" w:type="dxa"/>
            <w:shd w:val="clear" w:color="auto" w:fill="auto"/>
          </w:tcPr>
          <w:p w:rsidR="00B466E3" w:rsidRPr="00E64085" w:rsidRDefault="00B466E3" w:rsidP="00E64085">
            <w:pPr>
              <w:jc w:val="center"/>
              <w:rPr>
                <w:b/>
              </w:rPr>
            </w:pPr>
            <w:r w:rsidRPr="00E64085">
              <w:rPr>
                <w:b/>
              </w:rPr>
              <w:t>3</w:t>
            </w:r>
          </w:p>
        </w:tc>
      </w:tr>
      <w:tr w:rsidR="00B466E3" w:rsidRPr="00E64085" w:rsidTr="00E64085">
        <w:trPr>
          <w:jc w:val="center"/>
        </w:trPr>
        <w:tc>
          <w:tcPr>
            <w:tcW w:w="617" w:type="dxa"/>
            <w:shd w:val="clear" w:color="auto" w:fill="auto"/>
            <w:vAlign w:val="center"/>
          </w:tcPr>
          <w:p w:rsidR="00B466E3" w:rsidRPr="00E64085" w:rsidRDefault="00B466E3" w:rsidP="00E64085">
            <w:pPr>
              <w:jc w:val="center"/>
            </w:pPr>
            <w:r w:rsidRPr="00E64085">
              <w:t>1.</w:t>
            </w:r>
          </w:p>
        </w:tc>
        <w:tc>
          <w:tcPr>
            <w:tcW w:w="7321" w:type="dxa"/>
            <w:shd w:val="clear" w:color="auto" w:fill="auto"/>
            <w:vAlign w:val="center"/>
          </w:tcPr>
          <w:p w:rsidR="00B466E3" w:rsidRPr="00E64085" w:rsidRDefault="00B466E3" w:rsidP="00E64085">
            <w:r w:rsidRPr="00E64085">
              <w:t>Научился использовать полученные на занятиях знания в практической деятельности</w:t>
            </w:r>
          </w:p>
        </w:tc>
        <w:tc>
          <w:tcPr>
            <w:tcW w:w="567" w:type="dxa"/>
            <w:shd w:val="clear" w:color="auto" w:fill="auto"/>
          </w:tcPr>
          <w:p w:rsidR="00B466E3" w:rsidRPr="00E64085" w:rsidRDefault="00B466E3" w:rsidP="00E64085">
            <w:pPr>
              <w:jc w:val="center"/>
            </w:pPr>
          </w:p>
        </w:tc>
        <w:tc>
          <w:tcPr>
            <w:tcW w:w="567" w:type="dxa"/>
            <w:shd w:val="clear" w:color="auto" w:fill="auto"/>
          </w:tcPr>
          <w:p w:rsidR="00B466E3" w:rsidRPr="00E64085" w:rsidRDefault="00B466E3" w:rsidP="00E64085">
            <w:pPr>
              <w:jc w:val="center"/>
            </w:pPr>
          </w:p>
        </w:tc>
        <w:tc>
          <w:tcPr>
            <w:tcW w:w="426" w:type="dxa"/>
            <w:shd w:val="clear" w:color="auto" w:fill="auto"/>
          </w:tcPr>
          <w:p w:rsidR="00B466E3" w:rsidRPr="00E64085" w:rsidRDefault="00B466E3" w:rsidP="00E64085">
            <w:pPr>
              <w:jc w:val="center"/>
            </w:pPr>
          </w:p>
        </w:tc>
      </w:tr>
      <w:tr w:rsidR="00B466E3" w:rsidRPr="00E64085" w:rsidTr="00E64085">
        <w:trPr>
          <w:jc w:val="center"/>
        </w:trPr>
        <w:tc>
          <w:tcPr>
            <w:tcW w:w="617" w:type="dxa"/>
            <w:shd w:val="clear" w:color="auto" w:fill="auto"/>
            <w:vAlign w:val="center"/>
          </w:tcPr>
          <w:p w:rsidR="00B466E3" w:rsidRPr="00E64085" w:rsidRDefault="00B466E3" w:rsidP="00E64085">
            <w:pPr>
              <w:jc w:val="center"/>
            </w:pPr>
            <w:r w:rsidRPr="00E64085">
              <w:t>2.</w:t>
            </w:r>
          </w:p>
        </w:tc>
        <w:tc>
          <w:tcPr>
            <w:tcW w:w="7321" w:type="dxa"/>
            <w:shd w:val="clear" w:color="auto" w:fill="auto"/>
            <w:vAlign w:val="center"/>
          </w:tcPr>
          <w:p w:rsidR="00B466E3" w:rsidRPr="00E64085" w:rsidRDefault="00B466E3" w:rsidP="00E64085">
            <w:r w:rsidRPr="00E64085">
              <w:t>Научился самостоятельно выполнять творческие задания</w:t>
            </w:r>
          </w:p>
        </w:tc>
        <w:tc>
          <w:tcPr>
            <w:tcW w:w="567" w:type="dxa"/>
            <w:shd w:val="clear" w:color="auto" w:fill="auto"/>
          </w:tcPr>
          <w:p w:rsidR="00B466E3" w:rsidRPr="00E64085" w:rsidRDefault="00B466E3" w:rsidP="00E64085">
            <w:pPr>
              <w:jc w:val="center"/>
            </w:pPr>
          </w:p>
        </w:tc>
        <w:tc>
          <w:tcPr>
            <w:tcW w:w="567" w:type="dxa"/>
            <w:shd w:val="clear" w:color="auto" w:fill="auto"/>
          </w:tcPr>
          <w:p w:rsidR="00B466E3" w:rsidRPr="00E64085" w:rsidRDefault="00B466E3" w:rsidP="00E64085">
            <w:pPr>
              <w:jc w:val="center"/>
            </w:pPr>
          </w:p>
        </w:tc>
        <w:tc>
          <w:tcPr>
            <w:tcW w:w="426" w:type="dxa"/>
            <w:shd w:val="clear" w:color="auto" w:fill="auto"/>
          </w:tcPr>
          <w:p w:rsidR="00B466E3" w:rsidRPr="00E64085" w:rsidRDefault="00B466E3" w:rsidP="00E64085">
            <w:pPr>
              <w:jc w:val="center"/>
            </w:pPr>
          </w:p>
        </w:tc>
      </w:tr>
      <w:tr w:rsidR="00B466E3" w:rsidRPr="00E64085" w:rsidTr="00E64085">
        <w:trPr>
          <w:jc w:val="center"/>
        </w:trPr>
        <w:tc>
          <w:tcPr>
            <w:tcW w:w="617" w:type="dxa"/>
            <w:shd w:val="clear" w:color="auto" w:fill="auto"/>
            <w:vAlign w:val="center"/>
          </w:tcPr>
          <w:p w:rsidR="00B466E3" w:rsidRPr="00E64085" w:rsidRDefault="00B466E3" w:rsidP="00E64085">
            <w:pPr>
              <w:jc w:val="center"/>
            </w:pPr>
            <w:r w:rsidRPr="00E64085">
              <w:t>3.</w:t>
            </w:r>
          </w:p>
        </w:tc>
        <w:tc>
          <w:tcPr>
            <w:tcW w:w="7321" w:type="dxa"/>
            <w:shd w:val="clear" w:color="auto" w:fill="auto"/>
            <w:vAlign w:val="center"/>
          </w:tcPr>
          <w:p w:rsidR="00B466E3" w:rsidRPr="00E64085" w:rsidRDefault="00B466E3" w:rsidP="00E64085">
            <w:r w:rsidRPr="00E64085">
              <w:t>Научился взаимодействовать с детьми в процессе исполнения коллективных танцев</w:t>
            </w:r>
          </w:p>
        </w:tc>
        <w:tc>
          <w:tcPr>
            <w:tcW w:w="567" w:type="dxa"/>
            <w:shd w:val="clear" w:color="auto" w:fill="auto"/>
          </w:tcPr>
          <w:p w:rsidR="00B466E3" w:rsidRPr="00E64085" w:rsidRDefault="00B466E3" w:rsidP="00E64085">
            <w:pPr>
              <w:jc w:val="center"/>
            </w:pPr>
          </w:p>
        </w:tc>
        <w:tc>
          <w:tcPr>
            <w:tcW w:w="567" w:type="dxa"/>
            <w:shd w:val="clear" w:color="auto" w:fill="auto"/>
          </w:tcPr>
          <w:p w:rsidR="00B466E3" w:rsidRPr="00E64085" w:rsidRDefault="00B466E3" w:rsidP="00E64085">
            <w:pPr>
              <w:jc w:val="center"/>
            </w:pPr>
          </w:p>
        </w:tc>
        <w:tc>
          <w:tcPr>
            <w:tcW w:w="426" w:type="dxa"/>
            <w:shd w:val="clear" w:color="auto" w:fill="auto"/>
          </w:tcPr>
          <w:p w:rsidR="00B466E3" w:rsidRPr="00E64085" w:rsidRDefault="00B466E3" w:rsidP="00E64085">
            <w:pPr>
              <w:jc w:val="center"/>
            </w:pPr>
          </w:p>
        </w:tc>
      </w:tr>
      <w:tr w:rsidR="00B466E3" w:rsidRPr="00E64085" w:rsidTr="00E64085">
        <w:trPr>
          <w:jc w:val="center"/>
        </w:trPr>
        <w:tc>
          <w:tcPr>
            <w:tcW w:w="617" w:type="dxa"/>
            <w:shd w:val="clear" w:color="auto" w:fill="auto"/>
            <w:vAlign w:val="center"/>
          </w:tcPr>
          <w:p w:rsidR="00B466E3" w:rsidRPr="00E64085" w:rsidRDefault="00B466E3" w:rsidP="00E64085">
            <w:pPr>
              <w:jc w:val="center"/>
            </w:pPr>
            <w:r w:rsidRPr="00E64085">
              <w:t>4.</w:t>
            </w:r>
          </w:p>
        </w:tc>
        <w:tc>
          <w:tcPr>
            <w:tcW w:w="7321" w:type="dxa"/>
            <w:shd w:val="clear" w:color="auto" w:fill="auto"/>
            <w:vAlign w:val="center"/>
          </w:tcPr>
          <w:p w:rsidR="00B466E3" w:rsidRPr="00E64085" w:rsidRDefault="00B466E3" w:rsidP="00E64085">
            <w:r w:rsidRPr="00E64085">
              <w:t>Научился чувствовать музыкальный ритм, вести музыкальный счет</w:t>
            </w:r>
          </w:p>
        </w:tc>
        <w:tc>
          <w:tcPr>
            <w:tcW w:w="567" w:type="dxa"/>
            <w:shd w:val="clear" w:color="auto" w:fill="auto"/>
          </w:tcPr>
          <w:p w:rsidR="00B466E3" w:rsidRPr="00E64085" w:rsidRDefault="00B466E3" w:rsidP="00E64085">
            <w:pPr>
              <w:jc w:val="center"/>
            </w:pPr>
          </w:p>
        </w:tc>
        <w:tc>
          <w:tcPr>
            <w:tcW w:w="567" w:type="dxa"/>
            <w:shd w:val="clear" w:color="auto" w:fill="auto"/>
          </w:tcPr>
          <w:p w:rsidR="00B466E3" w:rsidRPr="00E64085" w:rsidRDefault="00B466E3" w:rsidP="00E64085">
            <w:pPr>
              <w:jc w:val="center"/>
            </w:pPr>
          </w:p>
        </w:tc>
        <w:tc>
          <w:tcPr>
            <w:tcW w:w="426" w:type="dxa"/>
            <w:shd w:val="clear" w:color="auto" w:fill="auto"/>
          </w:tcPr>
          <w:p w:rsidR="00B466E3" w:rsidRPr="00E64085" w:rsidRDefault="00B466E3" w:rsidP="00E64085">
            <w:pPr>
              <w:jc w:val="center"/>
            </w:pPr>
          </w:p>
        </w:tc>
      </w:tr>
      <w:tr w:rsidR="00B466E3" w:rsidRPr="00E64085" w:rsidTr="00E64085">
        <w:trPr>
          <w:jc w:val="center"/>
        </w:trPr>
        <w:tc>
          <w:tcPr>
            <w:tcW w:w="617" w:type="dxa"/>
            <w:shd w:val="clear" w:color="auto" w:fill="auto"/>
            <w:vAlign w:val="center"/>
          </w:tcPr>
          <w:p w:rsidR="00B466E3" w:rsidRPr="00E64085" w:rsidRDefault="00B466E3" w:rsidP="00E64085">
            <w:pPr>
              <w:jc w:val="center"/>
            </w:pPr>
            <w:r w:rsidRPr="00E64085">
              <w:t>5.</w:t>
            </w:r>
          </w:p>
        </w:tc>
        <w:tc>
          <w:tcPr>
            <w:tcW w:w="7321" w:type="dxa"/>
            <w:shd w:val="clear" w:color="auto" w:fill="auto"/>
            <w:vAlign w:val="center"/>
          </w:tcPr>
          <w:p w:rsidR="00B466E3" w:rsidRPr="00E64085" w:rsidRDefault="00B466E3" w:rsidP="00E64085">
            <w:r w:rsidRPr="00E64085">
              <w:t>Знает последовательность движений в танцах</w:t>
            </w:r>
          </w:p>
        </w:tc>
        <w:tc>
          <w:tcPr>
            <w:tcW w:w="567" w:type="dxa"/>
            <w:shd w:val="clear" w:color="auto" w:fill="auto"/>
          </w:tcPr>
          <w:p w:rsidR="00B466E3" w:rsidRPr="00E64085" w:rsidRDefault="00B466E3" w:rsidP="00E64085">
            <w:pPr>
              <w:jc w:val="center"/>
            </w:pPr>
          </w:p>
        </w:tc>
        <w:tc>
          <w:tcPr>
            <w:tcW w:w="567" w:type="dxa"/>
            <w:shd w:val="clear" w:color="auto" w:fill="auto"/>
          </w:tcPr>
          <w:p w:rsidR="00B466E3" w:rsidRPr="00E64085" w:rsidRDefault="00B466E3" w:rsidP="00E64085">
            <w:pPr>
              <w:jc w:val="center"/>
            </w:pPr>
          </w:p>
        </w:tc>
        <w:tc>
          <w:tcPr>
            <w:tcW w:w="426" w:type="dxa"/>
            <w:shd w:val="clear" w:color="auto" w:fill="auto"/>
          </w:tcPr>
          <w:p w:rsidR="00B466E3" w:rsidRPr="00E64085" w:rsidRDefault="00B466E3" w:rsidP="00E64085">
            <w:pPr>
              <w:jc w:val="center"/>
            </w:pPr>
          </w:p>
        </w:tc>
      </w:tr>
    </w:tbl>
    <w:p w:rsidR="00B466E3" w:rsidRPr="00572B97" w:rsidRDefault="00B466E3" w:rsidP="00B466E3">
      <w:pPr>
        <w:shd w:val="clear" w:color="auto" w:fill="FFFFFF"/>
        <w:outlineLvl w:val="3"/>
        <w:rPr>
          <w:bCs/>
          <w:sz w:val="28"/>
          <w:szCs w:val="28"/>
        </w:rPr>
      </w:pPr>
    </w:p>
    <w:p w:rsidR="00B466E3" w:rsidRPr="00E64085" w:rsidRDefault="00B466E3" w:rsidP="00B466E3">
      <w:pPr>
        <w:ind w:firstLine="709"/>
      </w:pPr>
      <w:r w:rsidRPr="00E64085">
        <w:t>Высокий уровень – 27-25 баллов</w:t>
      </w:r>
    </w:p>
    <w:p w:rsidR="00B466E3" w:rsidRPr="00E64085" w:rsidRDefault="00B466E3" w:rsidP="00B466E3">
      <w:pPr>
        <w:ind w:firstLine="709"/>
      </w:pPr>
      <w:r w:rsidRPr="00E64085">
        <w:t>Средний уровень – 24-20 балла</w:t>
      </w:r>
    </w:p>
    <w:p w:rsidR="00B466E3" w:rsidRPr="00E64085" w:rsidRDefault="00B466E3" w:rsidP="00B466E3">
      <w:pPr>
        <w:ind w:left="709"/>
      </w:pPr>
      <w:r w:rsidRPr="00E64085">
        <w:t>Низкий уровень – ниже 19 баллов</w:t>
      </w:r>
    </w:p>
    <w:p w:rsidR="00B466E3" w:rsidRPr="00E64085" w:rsidRDefault="00B466E3" w:rsidP="00B466E3">
      <w:pPr>
        <w:shd w:val="clear" w:color="auto" w:fill="FFFFFF"/>
        <w:outlineLvl w:val="3"/>
        <w:rPr>
          <w:bCs/>
        </w:rPr>
      </w:pPr>
    </w:p>
    <w:p w:rsidR="00B466E3" w:rsidRPr="00E64085" w:rsidRDefault="00B466E3" w:rsidP="00E64085">
      <w:pPr>
        <w:shd w:val="clear" w:color="auto" w:fill="FFFFFF"/>
        <w:jc w:val="center"/>
        <w:outlineLvl w:val="3"/>
        <w:rPr>
          <w:b/>
          <w:noProof/>
        </w:rPr>
      </w:pPr>
      <w:r w:rsidRPr="00E64085">
        <w:rPr>
          <w:b/>
        </w:rPr>
        <w:t xml:space="preserve">Аттестация по завершении освоения программы </w:t>
      </w:r>
    </w:p>
    <w:p w:rsidR="00B466E3" w:rsidRPr="00E64085" w:rsidRDefault="00B466E3" w:rsidP="00E64085">
      <w:pPr>
        <w:pStyle w:val="af"/>
        <w:spacing w:before="0" w:beforeAutospacing="0" w:after="0" w:afterAutospacing="0"/>
        <w:rPr>
          <w:sz w:val="20"/>
          <w:szCs w:val="20"/>
        </w:rPr>
      </w:pPr>
      <w:r w:rsidRPr="00E64085">
        <w:rPr>
          <w:sz w:val="20"/>
          <w:szCs w:val="20"/>
        </w:rPr>
        <w:t>Цель проведения: выявление соответствия уровня теоретической и практической подготовки детей программным требованиям.</w:t>
      </w:r>
    </w:p>
    <w:p w:rsidR="00B466E3" w:rsidRPr="00E64085" w:rsidRDefault="00B466E3" w:rsidP="00E64085">
      <w:pPr>
        <w:pStyle w:val="af"/>
        <w:spacing w:before="0" w:beforeAutospacing="0" w:after="0" w:afterAutospacing="0"/>
        <w:rPr>
          <w:sz w:val="20"/>
          <w:szCs w:val="20"/>
        </w:rPr>
      </w:pPr>
      <w:r w:rsidRPr="00E64085">
        <w:rPr>
          <w:sz w:val="20"/>
          <w:szCs w:val="20"/>
        </w:rPr>
        <w:t>Форма: учебно-тренировочные соревнования</w:t>
      </w:r>
    </w:p>
    <w:p w:rsidR="00B466E3" w:rsidRPr="00E64085" w:rsidRDefault="00B466E3" w:rsidP="00E64085">
      <w:pPr>
        <w:shd w:val="clear" w:color="auto" w:fill="FFFFFF"/>
        <w:outlineLvl w:val="3"/>
        <w:rPr>
          <w:bCs/>
        </w:rPr>
      </w:pPr>
      <w:r w:rsidRPr="00E64085">
        <w:t>Учебно-тренировочные соревнования</w:t>
      </w:r>
      <w:r w:rsidRPr="00E64085">
        <w:rPr>
          <w:noProof/>
        </w:rPr>
        <w:t xml:space="preserve">, в котором каждый ребёнок исполняет танец за определенное количество времени. </w:t>
      </w:r>
    </w:p>
    <w:p w:rsidR="00B466E3" w:rsidRPr="00E64085" w:rsidRDefault="00B466E3" w:rsidP="00E64085">
      <w:pPr>
        <w:ind w:firstLine="426"/>
        <w:rPr>
          <w:b/>
        </w:rPr>
      </w:pPr>
      <w:r w:rsidRPr="00E64085">
        <w:rPr>
          <w:b/>
        </w:rPr>
        <w:t>Примерный репертуар:</w:t>
      </w:r>
    </w:p>
    <w:p w:rsidR="00B466E3" w:rsidRPr="00E64085" w:rsidRDefault="00B466E3" w:rsidP="00B466E3">
      <w:pPr>
        <w:numPr>
          <w:ilvl w:val="0"/>
          <w:numId w:val="11"/>
        </w:numPr>
        <w:ind w:firstLine="426"/>
        <w:contextualSpacing/>
        <w:jc w:val="left"/>
      </w:pPr>
      <w:r w:rsidRPr="00E64085">
        <w:t>Медленный вальс</w:t>
      </w:r>
    </w:p>
    <w:p w:rsidR="00B466E3" w:rsidRPr="00E64085" w:rsidRDefault="00B466E3" w:rsidP="00B466E3">
      <w:pPr>
        <w:ind w:left="1146"/>
        <w:contextualSpacing/>
      </w:pPr>
      <w:r w:rsidRPr="00E64085">
        <w:t>2. Ча-ча-ча</w:t>
      </w:r>
    </w:p>
    <w:p w:rsidR="00B466E3" w:rsidRPr="00E64085" w:rsidRDefault="00B466E3" w:rsidP="00E64085">
      <w:pPr>
        <w:ind w:firstLine="1134"/>
        <w:rPr>
          <w:noProof/>
        </w:rPr>
      </w:pPr>
      <w:r w:rsidRPr="00E64085">
        <w:rPr>
          <w:b/>
          <w:noProof/>
        </w:rPr>
        <w:t xml:space="preserve">Критерии оценивания: </w:t>
      </w:r>
      <w:r w:rsidRPr="00E64085">
        <w:rPr>
          <w:noProof/>
        </w:rPr>
        <w:t>освоение детьми содержания образования, детские практические и творческие достижения, характер отношений в коллективе, где:</w:t>
      </w:r>
    </w:p>
    <w:p w:rsidR="00B466E3" w:rsidRPr="00E64085" w:rsidRDefault="00B466E3" w:rsidP="00E64085">
      <w:pPr>
        <w:rPr>
          <w:noProof/>
        </w:rPr>
      </w:pPr>
      <w:r w:rsidRPr="00E64085">
        <w:rPr>
          <w:noProof/>
        </w:rPr>
        <w:t xml:space="preserve">-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w:t>
      </w:r>
      <w:r w:rsidRPr="00E64085">
        <w:rPr>
          <w:noProof/>
        </w:rPr>
        <w:lastRenderedPageBreak/>
        <w:t>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B466E3" w:rsidRPr="00E64085" w:rsidRDefault="00B466E3" w:rsidP="00E64085">
      <w:pPr>
        <w:rPr>
          <w:noProof/>
        </w:rPr>
      </w:pPr>
      <w:r w:rsidRPr="00E64085">
        <w:rPr>
          <w:noProof/>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B466E3" w:rsidRPr="00E64085" w:rsidRDefault="00B466E3" w:rsidP="00E64085">
      <w:pPr>
        <w:rPr>
          <w:noProof/>
        </w:rPr>
      </w:pPr>
      <w:r w:rsidRPr="00E64085">
        <w:rPr>
          <w:noProof/>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B466E3" w:rsidRPr="00E64085" w:rsidRDefault="00B466E3" w:rsidP="00B466E3">
      <w:pPr>
        <w:jc w:val="center"/>
        <w:rPr>
          <w:noProof/>
        </w:rPr>
      </w:pPr>
      <w:r w:rsidRPr="00E64085">
        <w:rPr>
          <w:b/>
          <w:bCs/>
        </w:rPr>
        <w:t>Методическое обеспечение</w:t>
      </w:r>
    </w:p>
    <w:p w:rsidR="00B466E3" w:rsidRPr="00E64085" w:rsidRDefault="00B466E3" w:rsidP="00B466E3">
      <w:pPr>
        <w:pStyle w:val="a6"/>
        <w:ind w:firstLine="567"/>
        <w:jc w:val="center"/>
        <w:rPr>
          <w:b/>
          <w:sz w:val="20"/>
        </w:rPr>
      </w:pPr>
      <w:r w:rsidRPr="00E64085">
        <w:rPr>
          <w:b/>
          <w:sz w:val="20"/>
        </w:rPr>
        <w:t>Содержание репертуара</w:t>
      </w:r>
    </w:p>
    <w:p w:rsidR="00B466E3" w:rsidRPr="00E64085" w:rsidRDefault="00B466E3" w:rsidP="00B466E3">
      <w:pPr>
        <w:pStyle w:val="a6"/>
        <w:ind w:firstLine="567"/>
        <w:rPr>
          <w:sz w:val="20"/>
        </w:rPr>
      </w:pPr>
      <w:r w:rsidRPr="00E64085">
        <w:rPr>
          <w:sz w:val="20"/>
        </w:rPr>
        <w:t xml:space="preserve">Специализированные репертуарные танцы для детей первого года обучения возраста 5-6 лет, основаны на элементарных фигурах под весёлую, узнаваемую для данной возрастной категории музыку: «Весёлая зарядка», «Локомотив», «Вару-Вару». Конкурсные танцы изучаются, начиная с простых, элементарных шагов, постепенно от простого к сложному движению, технике, композиции танца и музыкального сопровождения.            Конкурсные танцы разделяются на следующие направления: Европейские – «Медленный вальс». Латиноамериканские – «Ча-ча-ча». На первом этапе обучения первоочередной задачей является приобретение координации, слуховых и двигательных навыков. Самое главное – постановка корпуса, головы, рук, стопы ног. Момент настоящей передачи действительного образа и характера в бальном танце по-своему сложен и интересен. Интерес заключается в том, что нет определённого сценария, точного текста танцевальной партии, пошагового описания логического хода событийности. Композиция в парном бальном танце несет в себе практически, никакого подтекста, не имеет какой-либо определённой сюжетной линии. Педагог готовит композицию танца и берет для себя несколько критериев: ряд последовательных фигур должен соответствовать уровню умений учащихся и их артистическим и техническим возможностям на данном этапе. Но в тоже время спортивный бальный танец из репертуара несёт чаще всего смысловую нагрузку, костюмы композиции, эмоции танцоров, как минимум должны характеризовать, эмоционально дополнять музыкальную композицию, а как максимум рассказать зрителю историю, которая, разворачивается на сцене, пока идёт номер. Основного внимания требует работа с танцевальным дуэтом, которая обязательно ведется с учётом развития творческого потенциала пары, её актерских возможностей. На каждом занятии происходит введение в творческий мир бального танца, находится его образ в целом, а также характер и образ каждого танца в отдельности. На вводной части занятия сообщается о танцевальных видах: классический, конкурсный, современный. Особый специфический приём применяется для тренировки отдельных фигур и элементов, а также кусочков или частей хореографии, так как из них складывается весь танец. Они подобны кирпичикам дома и всё зависит от их качества и соответствия друг другу. Этот комплекс состоит из этапов: обсуждения и показа педагога; медленного исполнения показанных элементов; частых повторений этих элементов под счет, а затем под музыку. Обсуждение результата и разбор каждой фигуры по элементам: вид движения (поступательное, вращательное, наклон), характеристики движения) степень поворота (вращения), длина), динамика движения (скорость вращения, использование наклона и веса тела, использование веса головы, степень взаимодействия с партнёром), акценты движения (ритмический рисунок, музыкальное выражение, направление взгляда танцующих). План здесь примерно может быть таким: повторений одного элемента, фигуры – небольшое обсуждение, опять несколько повторений. В первом разделе включается марш, ритмические упражнения, имеющие целью музыкально-ритмическое развитие учащихся. На первом году обучения они строятся на шаге, беге в различном рисунке, ориентируя детей в пространстве, развивая музыкальность и умение видеть зал. Во втором разделе вводятся элементы классического танца: позиции рук, ног, батман тандю, батман тандю жете, гран батман жете, батман девелопе, батман фраппе, деми плие, ромб де жамб. По мере усвоения происходит переход к более сложным движениям и физической нагрузке, укреплению мышц спины, ног, рук. Изучение материала, правильная, грамотная работа рук, ног через позиции способствует развитию координации движений корпуса, головы, рук, ног, что далее помогает при изучении всех танцев программы бального танца и танцев из репертуара детского объединения. Отработка новой информации осуществляется на базовых шагах (например, ход вперёд, ход назад, основное движение). То же самое на основных фигурах и устойчивых соединениях (например, хип-твист, веер, алемана). С новой информацией проходятся поворотные фигуры. Затем фрагменты новых схем и после этого все схемы целиком. Каждую часть такого занятия отрабатывают сначала без музыки, затем в одну четвёртую темпа, затем в половину, затем полный темп – так чтобы танцоры чувствовали новую информацию и могли контролировать её под музыку. Практика показывает, что ребята, особенно мальчики, быстрее и лучше осваивают танцевальные движения, упражнения классического тренажа, а также связанную хореографию после предварительного овладения элементарными движениями в суставах.  </w:t>
      </w:r>
    </w:p>
    <w:p w:rsidR="00B466E3" w:rsidRPr="00E64085" w:rsidRDefault="00B466E3" w:rsidP="00B466E3">
      <w:pPr>
        <w:pStyle w:val="a6"/>
        <w:ind w:firstLine="567"/>
        <w:rPr>
          <w:sz w:val="20"/>
        </w:rPr>
      </w:pPr>
      <w:r w:rsidRPr="00E64085">
        <w:rPr>
          <w:sz w:val="20"/>
        </w:rPr>
        <w:t>Задач хореографической подготовки на этапе начальной подготовки:</w:t>
      </w:r>
    </w:p>
    <w:p w:rsidR="00B466E3" w:rsidRPr="00E64085" w:rsidRDefault="00B466E3" w:rsidP="00B466E3">
      <w:pPr>
        <w:pStyle w:val="a6"/>
        <w:numPr>
          <w:ilvl w:val="0"/>
          <w:numId w:val="14"/>
        </w:numPr>
        <w:ind w:left="0" w:right="0" w:firstLine="426"/>
        <w:rPr>
          <w:sz w:val="20"/>
        </w:rPr>
      </w:pPr>
      <w:r w:rsidRPr="00E64085">
        <w:rPr>
          <w:sz w:val="20"/>
        </w:rPr>
        <w:t>Формирование правильной осанки.</w:t>
      </w:r>
    </w:p>
    <w:p w:rsidR="00B466E3" w:rsidRPr="00E64085" w:rsidRDefault="00B466E3" w:rsidP="00B466E3">
      <w:pPr>
        <w:pStyle w:val="a6"/>
        <w:numPr>
          <w:ilvl w:val="0"/>
          <w:numId w:val="14"/>
        </w:numPr>
        <w:ind w:left="0" w:right="0" w:firstLine="426"/>
        <w:rPr>
          <w:sz w:val="20"/>
        </w:rPr>
      </w:pPr>
      <w:r w:rsidRPr="00E64085">
        <w:rPr>
          <w:sz w:val="20"/>
        </w:rPr>
        <w:t>Воспитание «чистоты» движений.</w:t>
      </w:r>
    </w:p>
    <w:p w:rsidR="00B466E3" w:rsidRPr="00E64085" w:rsidRDefault="00B466E3" w:rsidP="00B466E3">
      <w:pPr>
        <w:pStyle w:val="a6"/>
        <w:numPr>
          <w:ilvl w:val="0"/>
          <w:numId w:val="14"/>
        </w:numPr>
        <w:ind w:left="0" w:right="0" w:firstLine="426"/>
        <w:rPr>
          <w:sz w:val="20"/>
        </w:rPr>
      </w:pPr>
      <w:r w:rsidRPr="00E64085">
        <w:rPr>
          <w:sz w:val="20"/>
        </w:rPr>
        <w:t xml:space="preserve">Развитие способности выполнять сложно координированные многосуставные движения. На этапе начального обучения занимающиеся осваивают элементарные движения во всех суставах тела. Элементарные суставные движения можно подразделить на: </w:t>
      </w:r>
    </w:p>
    <w:p w:rsidR="00B466E3" w:rsidRPr="00E64085" w:rsidRDefault="00B466E3" w:rsidP="00B466E3">
      <w:pPr>
        <w:pStyle w:val="a6"/>
        <w:ind w:firstLine="567"/>
        <w:rPr>
          <w:sz w:val="20"/>
        </w:rPr>
      </w:pPr>
      <w:r w:rsidRPr="00E64085">
        <w:rPr>
          <w:sz w:val="20"/>
        </w:rPr>
        <w:t>- дуги-движения, выполняемые во всех суставах рук, ног, туловища (за исключением грудного отдела позвоночника);</w:t>
      </w:r>
    </w:p>
    <w:p w:rsidR="00B466E3" w:rsidRPr="00E64085" w:rsidRDefault="00B466E3" w:rsidP="00B466E3">
      <w:pPr>
        <w:pStyle w:val="a6"/>
        <w:ind w:firstLine="567"/>
        <w:rPr>
          <w:sz w:val="20"/>
        </w:rPr>
      </w:pPr>
      <w:r w:rsidRPr="00E64085">
        <w:rPr>
          <w:sz w:val="20"/>
        </w:rPr>
        <w:t>- круговые движения, сгибания и разгибания выполняются во всех суставах тела.</w:t>
      </w:r>
    </w:p>
    <w:p w:rsidR="00B466E3" w:rsidRPr="00E64085" w:rsidRDefault="00B466E3" w:rsidP="00B466E3">
      <w:pPr>
        <w:pStyle w:val="a6"/>
        <w:ind w:firstLine="567"/>
        <w:rPr>
          <w:sz w:val="20"/>
        </w:rPr>
      </w:pPr>
      <w:r w:rsidRPr="00E64085">
        <w:rPr>
          <w:sz w:val="20"/>
        </w:rPr>
        <w:t xml:space="preserve">Этап начальной подготовки делится на три периода: </w:t>
      </w:r>
    </w:p>
    <w:p w:rsidR="00B466E3" w:rsidRPr="00E64085" w:rsidRDefault="00B466E3" w:rsidP="00B466E3">
      <w:pPr>
        <w:pStyle w:val="a6"/>
        <w:ind w:firstLine="567"/>
        <w:rPr>
          <w:sz w:val="20"/>
        </w:rPr>
      </w:pPr>
      <w:r w:rsidRPr="00E64085">
        <w:rPr>
          <w:sz w:val="20"/>
        </w:rPr>
        <w:t>- в первом периоде занимающиеся осваивают изолированные движения во всех суставах.</w:t>
      </w:r>
    </w:p>
    <w:p w:rsidR="00B466E3" w:rsidRPr="00E64085" w:rsidRDefault="00B466E3" w:rsidP="00B466E3">
      <w:pPr>
        <w:pStyle w:val="a6"/>
        <w:ind w:firstLine="567"/>
        <w:rPr>
          <w:sz w:val="20"/>
        </w:rPr>
      </w:pPr>
      <w:r w:rsidRPr="00E64085">
        <w:rPr>
          <w:sz w:val="20"/>
        </w:rPr>
        <w:lastRenderedPageBreak/>
        <w:t xml:space="preserve"> - во втором периоде танцоры овладевают различными совмещениями, т.е. учатся одновременно выполнять два и более симметричных и не симметричных движений.</w:t>
      </w:r>
    </w:p>
    <w:p w:rsidR="00B466E3" w:rsidRPr="00E64085" w:rsidRDefault="00B466E3" w:rsidP="00B466E3">
      <w:pPr>
        <w:pStyle w:val="a6"/>
        <w:ind w:firstLine="567"/>
        <w:rPr>
          <w:sz w:val="20"/>
        </w:rPr>
      </w:pPr>
      <w:r w:rsidRPr="00E64085">
        <w:rPr>
          <w:sz w:val="20"/>
        </w:rPr>
        <w:t>- в третьем периоде танцоры овладевают уже непосредственно элементами хореографии. Все элементы выполняются под музыкальное сопровождение.</w:t>
      </w:r>
    </w:p>
    <w:p w:rsidR="00B466E3" w:rsidRPr="00E64085" w:rsidRDefault="00B466E3" w:rsidP="00B466E3">
      <w:pPr>
        <w:pStyle w:val="a6"/>
        <w:ind w:firstLine="567"/>
        <w:rPr>
          <w:sz w:val="20"/>
        </w:rPr>
      </w:pPr>
      <w:r w:rsidRPr="00E64085">
        <w:rPr>
          <w:sz w:val="20"/>
        </w:rPr>
        <w:t>Фонотека ежегодно обновляется и пополняется новыми музыкальными произведениями.</w:t>
      </w:r>
    </w:p>
    <w:p w:rsidR="00B466E3" w:rsidRPr="00E64085" w:rsidRDefault="00B466E3" w:rsidP="00B466E3">
      <w:pPr>
        <w:pStyle w:val="a6"/>
        <w:ind w:firstLine="567"/>
        <w:rPr>
          <w:bCs/>
          <w:sz w:val="20"/>
        </w:rPr>
      </w:pPr>
      <w:r w:rsidRPr="00E64085">
        <w:rPr>
          <w:bCs/>
          <w:i/>
          <w:sz w:val="20"/>
        </w:rPr>
        <w:t xml:space="preserve">Критерием выполнения программы служат </w:t>
      </w:r>
      <w:r w:rsidRPr="00E64085">
        <w:rPr>
          <w:sz w:val="20"/>
        </w:rPr>
        <w:t>стабильный интерес учащихся к спортивным бальным танцам, массовость и активность участия детей в мероприятиях по данной направленности,</w:t>
      </w:r>
      <w:r w:rsidRPr="00E64085">
        <w:rPr>
          <w:bCs/>
          <w:sz w:val="20"/>
        </w:rPr>
        <w:t xml:space="preserve"> </w:t>
      </w:r>
      <w:r w:rsidRPr="00E64085">
        <w:rPr>
          <w:sz w:val="20"/>
        </w:rPr>
        <w:t>проявление самостоятельности в творческой деятельности,</w:t>
      </w:r>
      <w:r w:rsidRPr="00E64085">
        <w:rPr>
          <w:bCs/>
          <w:sz w:val="20"/>
        </w:rPr>
        <w:t xml:space="preserve"> успешное выступление на соревнованиях, проявление самостоятельности в творческой деятельности.</w:t>
      </w:r>
    </w:p>
    <w:p w:rsidR="00B466E3" w:rsidRPr="00E64085" w:rsidRDefault="00B466E3" w:rsidP="00B466E3">
      <w:pPr>
        <w:ind w:firstLine="567"/>
        <w:rPr>
          <w:bCs/>
        </w:rPr>
      </w:pPr>
      <w:r w:rsidRPr="00E64085">
        <w:rPr>
          <w:bCs/>
          <w:i/>
        </w:rPr>
        <w:t>Критерии оценки результатов обучения</w:t>
      </w:r>
      <w:r w:rsidRPr="00E64085">
        <w:rPr>
          <w:bCs/>
        </w:rPr>
        <w:t>:</w:t>
      </w:r>
    </w:p>
    <w:p w:rsidR="00B466E3" w:rsidRPr="00E64085" w:rsidRDefault="00B466E3" w:rsidP="00B466E3">
      <w:pPr>
        <w:ind w:firstLine="567"/>
        <w:rPr>
          <w:bCs/>
        </w:rPr>
      </w:pPr>
      <w:r w:rsidRPr="00E64085">
        <w:rPr>
          <w:bCs/>
        </w:rPr>
        <w:t>-  правильное исполнение танцевальных движений, связок;</w:t>
      </w:r>
    </w:p>
    <w:p w:rsidR="00B466E3" w:rsidRPr="00E64085" w:rsidRDefault="00B466E3" w:rsidP="00B466E3">
      <w:pPr>
        <w:widowControl w:val="0"/>
        <w:numPr>
          <w:ilvl w:val="0"/>
          <w:numId w:val="12"/>
        </w:numPr>
        <w:autoSpaceDE w:val="0"/>
        <w:autoSpaceDN w:val="0"/>
        <w:adjustRightInd w:val="0"/>
        <w:ind w:left="0" w:firstLine="567"/>
        <w:jc w:val="left"/>
      </w:pPr>
      <w:r w:rsidRPr="00E64085">
        <w:t>использование в речи правильной терминологии, понятий и сведений;</w:t>
      </w:r>
    </w:p>
    <w:p w:rsidR="00B466E3" w:rsidRPr="00E64085" w:rsidRDefault="00B466E3" w:rsidP="00B466E3">
      <w:pPr>
        <w:widowControl w:val="0"/>
        <w:numPr>
          <w:ilvl w:val="0"/>
          <w:numId w:val="12"/>
        </w:numPr>
        <w:autoSpaceDE w:val="0"/>
        <w:autoSpaceDN w:val="0"/>
        <w:adjustRightInd w:val="0"/>
        <w:ind w:left="0" w:firstLine="567"/>
        <w:jc w:val="left"/>
      </w:pPr>
      <w:r w:rsidRPr="00E64085">
        <w:t>умение доводить начатое до конца;</w:t>
      </w:r>
    </w:p>
    <w:p w:rsidR="00B466E3" w:rsidRPr="00E64085" w:rsidRDefault="00B466E3" w:rsidP="00B466E3">
      <w:pPr>
        <w:widowControl w:val="0"/>
        <w:numPr>
          <w:ilvl w:val="0"/>
          <w:numId w:val="12"/>
        </w:numPr>
        <w:autoSpaceDE w:val="0"/>
        <w:autoSpaceDN w:val="0"/>
        <w:adjustRightInd w:val="0"/>
        <w:ind w:left="0" w:firstLine="567"/>
        <w:jc w:val="left"/>
      </w:pPr>
      <w:r w:rsidRPr="00E64085">
        <w:t>творческое применение изученного материала.</w:t>
      </w:r>
    </w:p>
    <w:p w:rsidR="00B466E3" w:rsidRPr="00E64085" w:rsidRDefault="00B466E3" w:rsidP="00B466E3">
      <w:pPr>
        <w:widowControl w:val="0"/>
        <w:autoSpaceDE w:val="0"/>
        <w:autoSpaceDN w:val="0"/>
        <w:adjustRightInd w:val="0"/>
        <w:ind w:firstLine="567"/>
      </w:pPr>
      <w:r w:rsidRPr="00E64085">
        <w:rPr>
          <w:i/>
        </w:rPr>
        <w:t>Формой оценки качества знаний, умений и навыков</w:t>
      </w:r>
      <w:r w:rsidRPr="00E64085">
        <w:t>, учитывая возраст учащихся, являются:</w:t>
      </w:r>
    </w:p>
    <w:p w:rsidR="00B466E3" w:rsidRPr="00E64085" w:rsidRDefault="00B466E3" w:rsidP="00B466E3">
      <w:pPr>
        <w:widowControl w:val="0"/>
        <w:numPr>
          <w:ilvl w:val="0"/>
          <w:numId w:val="12"/>
        </w:numPr>
        <w:autoSpaceDE w:val="0"/>
        <w:autoSpaceDN w:val="0"/>
        <w:adjustRightInd w:val="0"/>
        <w:ind w:left="0" w:firstLine="567"/>
        <w:jc w:val="left"/>
      </w:pPr>
      <w:r w:rsidRPr="00E64085">
        <w:t>участие в конкурсах, концертах, соревнованиях;</w:t>
      </w:r>
    </w:p>
    <w:p w:rsidR="00B466E3" w:rsidRPr="00E64085" w:rsidRDefault="00B466E3" w:rsidP="00B466E3">
      <w:pPr>
        <w:widowControl w:val="0"/>
        <w:numPr>
          <w:ilvl w:val="0"/>
          <w:numId w:val="12"/>
        </w:numPr>
        <w:autoSpaceDE w:val="0"/>
        <w:autoSpaceDN w:val="0"/>
        <w:adjustRightInd w:val="0"/>
        <w:ind w:left="0" w:firstLine="567"/>
        <w:jc w:val="left"/>
      </w:pPr>
      <w:r w:rsidRPr="00E64085">
        <w:t>тематический (обобщающий) контроль (тестирование);</w:t>
      </w:r>
    </w:p>
    <w:p w:rsidR="00B466E3" w:rsidRPr="00E64085" w:rsidRDefault="00B466E3" w:rsidP="00B466E3">
      <w:pPr>
        <w:widowControl w:val="0"/>
        <w:numPr>
          <w:ilvl w:val="0"/>
          <w:numId w:val="12"/>
        </w:numPr>
        <w:autoSpaceDE w:val="0"/>
        <w:autoSpaceDN w:val="0"/>
        <w:adjustRightInd w:val="0"/>
        <w:ind w:left="0" w:firstLine="567"/>
        <w:jc w:val="left"/>
        <w:rPr>
          <w:bCs/>
        </w:rPr>
      </w:pPr>
      <w:r w:rsidRPr="00E64085">
        <w:t>контроль по зачетным заданиям (тестирование по всем темам), конкурс;</w:t>
      </w:r>
    </w:p>
    <w:p w:rsidR="00B466E3" w:rsidRPr="00E64085" w:rsidRDefault="00B466E3" w:rsidP="00B466E3">
      <w:pPr>
        <w:widowControl w:val="0"/>
        <w:numPr>
          <w:ilvl w:val="0"/>
          <w:numId w:val="13"/>
        </w:numPr>
        <w:autoSpaceDE w:val="0"/>
        <w:autoSpaceDN w:val="0"/>
        <w:adjustRightInd w:val="0"/>
        <w:ind w:left="0" w:firstLine="567"/>
        <w:rPr>
          <w:bCs/>
        </w:rPr>
      </w:pPr>
      <w:r w:rsidRPr="00E64085">
        <w:rPr>
          <w:bCs/>
        </w:rPr>
        <w:t xml:space="preserve">устный опрос по вопросам правил безопасности; </w:t>
      </w:r>
    </w:p>
    <w:p w:rsidR="00B466E3" w:rsidRPr="00E64085" w:rsidRDefault="00B466E3" w:rsidP="00B466E3">
      <w:pPr>
        <w:widowControl w:val="0"/>
        <w:numPr>
          <w:ilvl w:val="0"/>
          <w:numId w:val="13"/>
        </w:numPr>
        <w:autoSpaceDE w:val="0"/>
        <w:autoSpaceDN w:val="0"/>
        <w:adjustRightInd w:val="0"/>
        <w:ind w:left="0" w:firstLine="567"/>
        <w:rPr>
          <w:bCs/>
        </w:rPr>
      </w:pPr>
      <w:r w:rsidRPr="00E64085">
        <w:rPr>
          <w:bCs/>
        </w:rPr>
        <w:t>наблюдение за поведением учащихся на занятиях.</w:t>
      </w:r>
    </w:p>
    <w:p w:rsidR="00B466E3" w:rsidRPr="00E64085" w:rsidRDefault="00B466E3" w:rsidP="00B466E3">
      <w:pPr>
        <w:ind w:firstLine="567"/>
      </w:pPr>
      <w:r w:rsidRPr="00E64085">
        <w:rPr>
          <w:color w:val="000000"/>
        </w:rPr>
        <w:t>Итоговые занятия проводятся в форме учебно-тренировочных соревнований; определение уровня знаний и освоение программы идет посредством наблюдения,</w:t>
      </w:r>
      <w:r w:rsidRPr="00E64085">
        <w:t xml:space="preserve"> детские праздники, тесты, участие на республиканских, всероссийских соревнованиях.</w:t>
      </w:r>
    </w:p>
    <w:p w:rsidR="00B466E3" w:rsidRPr="00E64085" w:rsidRDefault="00B466E3" w:rsidP="00B466E3">
      <w:pPr>
        <w:ind w:firstLine="567"/>
        <w:rPr>
          <w:i/>
        </w:rPr>
      </w:pPr>
      <w:r w:rsidRPr="00E64085">
        <w:rPr>
          <w:i/>
        </w:rPr>
        <w:t>Формы подведения итогов</w:t>
      </w:r>
    </w:p>
    <w:p w:rsidR="00B466E3" w:rsidRPr="00E64085" w:rsidRDefault="00B466E3" w:rsidP="00B466E3">
      <w:pPr>
        <w:ind w:firstLine="567"/>
      </w:pPr>
      <w:r w:rsidRPr="00E64085">
        <w:t>Программа предусматривает различные формы подведения итогов.</w:t>
      </w:r>
    </w:p>
    <w:p w:rsidR="00B466E3" w:rsidRPr="00E64085" w:rsidRDefault="00B466E3" w:rsidP="00B466E3">
      <w:pPr>
        <w:ind w:firstLine="567"/>
      </w:pPr>
      <w:r w:rsidRPr="00E64085">
        <w:t>Усвоение учащимися программного материала, отслеживаются в ходе проведения следующих контролей:</w:t>
      </w:r>
    </w:p>
    <w:p w:rsidR="00B466E3" w:rsidRPr="00E64085" w:rsidRDefault="00B466E3" w:rsidP="00B466E3">
      <w:pPr>
        <w:ind w:right="-2" w:firstLine="426"/>
      </w:pPr>
      <w:r w:rsidRPr="00E64085">
        <w:t>На каждом году обучения в сентябре-октябре месяце учащиеся проходят входной контроль в виде тестов, спустя 4 месяца обучения текущий контроль в виде открытых занятий.</w:t>
      </w:r>
    </w:p>
    <w:p w:rsidR="00B466E3" w:rsidRPr="00E64085" w:rsidRDefault="00B466E3" w:rsidP="00B466E3">
      <w:pPr>
        <w:ind w:right="-2" w:firstLine="426"/>
      </w:pPr>
      <w:r w:rsidRPr="00E64085">
        <w:t>По окончании курса обучения учащиеся проходят итоговую аттестацию в форме учебно-тренировочных соревнований по спортивным бальным танцам.</w:t>
      </w:r>
    </w:p>
    <w:p w:rsidR="00B466E3" w:rsidRPr="00E64085" w:rsidRDefault="00B466E3" w:rsidP="00B466E3">
      <w:pPr>
        <w:ind w:firstLine="567"/>
      </w:pPr>
      <w:r w:rsidRPr="00E64085">
        <w:t>Выпускникам, успешно прошедшим итоговую аттестацию, выдается свидетельство об освоении дополнительной общеобразовательной общеразвивающей программы «Сотворчество».</w:t>
      </w:r>
    </w:p>
    <w:p w:rsidR="00B466E3" w:rsidRPr="00E64085" w:rsidRDefault="00B466E3" w:rsidP="00B466E3">
      <w:pPr>
        <w:jc w:val="left"/>
      </w:pPr>
    </w:p>
    <w:p w:rsidR="00B466E3" w:rsidRPr="00E64085" w:rsidRDefault="00E64085" w:rsidP="00B466E3">
      <w:pPr>
        <w:jc w:val="left"/>
        <w:rPr>
          <w:b/>
          <w:i/>
        </w:rPr>
      </w:pPr>
      <w:r>
        <w:rPr>
          <w:b/>
        </w:rPr>
        <w:t>6</w:t>
      </w:r>
      <w:r w:rsidR="0082359B">
        <w:rPr>
          <w:b/>
        </w:rPr>
        <w:t>9</w:t>
      </w:r>
      <w:r>
        <w:rPr>
          <w:b/>
        </w:rPr>
        <w:t>. ДООП «СПОРТИВНЫЕ ТАНЦЫ», 13-15</w:t>
      </w:r>
      <w:r w:rsidR="00B466E3" w:rsidRPr="00E64085">
        <w:rPr>
          <w:b/>
        </w:rPr>
        <w:t xml:space="preserve"> лет; 1 год обучения </w:t>
      </w:r>
      <w:r w:rsidR="00B466E3" w:rsidRPr="00E64085">
        <w:rPr>
          <w:b/>
          <w:i/>
        </w:rPr>
        <w:t>(Зарипова И.В.)</w:t>
      </w:r>
    </w:p>
    <w:p w:rsidR="00B466E3" w:rsidRPr="00E64085" w:rsidRDefault="00B466E3" w:rsidP="00B466E3">
      <w:pPr>
        <w:jc w:val="center"/>
        <w:rPr>
          <w:b/>
          <w:noProof/>
        </w:rPr>
      </w:pPr>
      <w:r w:rsidRPr="00E64085">
        <w:rPr>
          <w:b/>
          <w:noProof/>
        </w:rPr>
        <w:t xml:space="preserve">Входной контроль </w:t>
      </w:r>
    </w:p>
    <w:p w:rsidR="00B466E3" w:rsidRPr="00E64085" w:rsidRDefault="00B466E3" w:rsidP="00B466E3">
      <w:pPr>
        <w:pStyle w:val="af"/>
        <w:spacing w:before="0" w:beforeAutospacing="0" w:after="0" w:afterAutospacing="0" w:line="294" w:lineRule="atLeast"/>
        <w:rPr>
          <w:sz w:val="20"/>
          <w:szCs w:val="20"/>
        </w:rPr>
      </w:pPr>
      <w:r w:rsidRPr="003676BB">
        <w:rPr>
          <w:b/>
          <w:sz w:val="20"/>
          <w:szCs w:val="20"/>
        </w:rPr>
        <w:t>Цель проведения:</w:t>
      </w:r>
      <w:r w:rsidRPr="00E64085">
        <w:rPr>
          <w:sz w:val="20"/>
          <w:szCs w:val="20"/>
        </w:rPr>
        <w:t xml:space="preserve"> определение общего уровня развития ребёнка.</w:t>
      </w:r>
    </w:p>
    <w:p w:rsidR="00B466E3" w:rsidRPr="00E64085" w:rsidRDefault="00B466E3" w:rsidP="00B466E3">
      <w:r w:rsidRPr="003676BB">
        <w:rPr>
          <w:b/>
        </w:rPr>
        <w:t>Форма:</w:t>
      </w:r>
      <w:r w:rsidRPr="00E64085">
        <w:t xml:space="preserve"> тестирование </w:t>
      </w:r>
    </w:p>
    <w:p w:rsidR="00B466E3" w:rsidRPr="00E64085" w:rsidRDefault="00B466E3" w:rsidP="00B466E3">
      <w:pPr>
        <w:jc w:val="center"/>
        <w:rPr>
          <w:b/>
        </w:rPr>
      </w:pPr>
      <w:r w:rsidRPr="00E64085">
        <w:rPr>
          <w:b/>
        </w:rPr>
        <w:t>Упражнение для определения равновесия «ЦАПЛЯ»</w:t>
      </w:r>
    </w:p>
    <w:p w:rsidR="00B466E3" w:rsidRPr="00E64085" w:rsidRDefault="00B466E3" w:rsidP="00B466E3">
      <w:pPr>
        <w:ind w:firstLine="709"/>
      </w:pPr>
      <w:r w:rsidRPr="00E64085">
        <w:t>Тест для определения равновесия «ЦАПЛЯ» выполняется следующим образом.</w:t>
      </w:r>
    </w:p>
    <w:p w:rsidR="00B466E3" w:rsidRPr="00E64085" w:rsidRDefault="00B466E3" w:rsidP="00B466E3">
      <w:pPr>
        <w:ind w:firstLine="709"/>
      </w:pPr>
      <w:r w:rsidRPr="00E64085">
        <w:t>И.П. – стойка на правой (левой) ноге, колено левой (правой) развёрнуто в сторону, стопа прижата к колену опорной ноги. Руки вперёд ладонями книзу.</w:t>
      </w:r>
    </w:p>
    <w:p w:rsidR="00B466E3" w:rsidRPr="00E64085" w:rsidRDefault="00B466E3" w:rsidP="00B466E3">
      <w:pPr>
        <w:ind w:firstLine="709"/>
      </w:pPr>
      <w:r w:rsidRPr="00E64085">
        <w:rPr>
          <w:b/>
        </w:rPr>
        <w:t xml:space="preserve">Критерии оценивания </w:t>
      </w:r>
      <w:r w:rsidRPr="00E64085">
        <w:t xml:space="preserve">(сек): по команде учащийся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B466E3" w:rsidRPr="00E64085" w:rsidRDefault="00B466E3" w:rsidP="00B46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E64085">
        <w:rPr>
          <w:b/>
        </w:rPr>
        <w:t>Упражнение для определения способности к асимметричным согласованием движениям</w:t>
      </w:r>
    </w:p>
    <w:p w:rsidR="00B466E3" w:rsidRPr="00E64085" w:rsidRDefault="00B466E3" w:rsidP="00B466E3">
      <w:pPr>
        <w:ind w:firstLine="709"/>
      </w:pPr>
      <w:r w:rsidRPr="00E64085">
        <w:t xml:space="preserve">И.П. – Стоя, стопы ног в </w:t>
      </w:r>
      <w:r w:rsidRPr="00E64085">
        <w:rPr>
          <w:lang w:val="en-US"/>
        </w:rPr>
        <w:t>VI</w:t>
      </w:r>
      <w:r w:rsidRPr="00E64085">
        <w:t xml:space="preserve"> позиции. Взгляд перед собой. Руки разведены в стороны ладонями в пол.</w:t>
      </w:r>
    </w:p>
    <w:p w:rsidR="00B466E3" w:rsidRPr="00E64085" w:rsidRDefault="00B466E3" w:rsidP="00B466E3">
      <w:pPr>
        <w:ind w:firstLine="709"/>
      </w:pPr>
      <w:r w:rsidRPr="00E64085">
        <w:t xml:space="preserve">1 – сгибание рук в локтевых суставах, ладонями к себе. В ногах – </w:t>
      </w:r>
      <w:r w:rsidRPr="00E64085">
        <w:rPr>
          <w:lang w:val="en-US"/>
        </w:rPr>
        <w:t>plie</w:t>
      </w:r>
      <w:r w:rsidRPr="00E64085">
        <w:t xml:space="preserve"> (приседание, сгибание коленей);</w:t>
      </w:r>
    </w:p>
    <w:p w:rsidR="00B466E3" w:rsidRPr="00E64085" w:rsidRDefault="00B466E3" w:rsidP="00B466E3">
      <w:pPr>
        <w:ind w:firstLine="709"/>
      </w:pPr>
      <w:r w:rsidRPr="00E64085">
        <w:t xml:space="preserve">2 – опустить оба локтя вниз ладонями вверх. Колени выпрямить. </w:t>
      </w:r>
    </w:p>
    <w:p w:rsidR="00B466E3" w:rsidRPr="00E64085" w:rsidRDefault="00B466E3" w:rsidP="00B466E3">
      <w:pPr>
        <w:ind w:firstLine="709"/>
      </w:pPr>
      <w:r w:rsidRPr="00E64085">
        <w:t xml:space="preserve">3 – поднять обе руки наверх.  Ладони наверху параллельны друг, другу. В ногах – </w:t>
      </w:r>
      <w:r w:rsidRPr="00E64085">
        <w:rPr>
          <w:lang w:val="en-US"/>
        </w:rPr>
        <w:t>plie</w:t>
      </w:r>
      <w:r w:rsidRPr="00E64085">
        <w:t>.</w:t>
      </w:r>
    </w:p>
    <w:p w:rsidR="00B466E3" w:rsidRPr="00E64085" w:rsidRDefault="00B466E3" w:rsidP="00B466E3">
      <w:pPr>
        <w:ind w:firstLine="709"/>
      </w:pPr>
      <w:r w:rsidRPr="00E64085">
        <w:t xml:space="preserve">4 – разогнуть колени, руки развести в стороны, ладонями параллельно в пол. </w:t>
      </w:r>
    </w:p>
    <w:p w:rsidR="00B466E3" w:rsidRPr="00E64085" w:rsidRDefault="00B466E3" w:rsidP="00B466E3">
      <w:pPr>
        <w:ind w:firstLine="709"/>
        <w:rPr>
          <w:b/>
        </w:rPr>
      </w:pPr>
      <w:r w:rsidRPr="00E64085">
        <w:rPr>
          <w:b/>
        </w:rPr>
        <w:t xml:space="preserve">Критерии оценивания </w:t>
      </w:r>
      <w:r w:rsidRPr="00E64085">
        <w:t>(в баллах):</w:t>
      </w:r>
    </w:p>
    <w:p w:rsidR="00B466E3" w:rsidRPr="00E64085" w:rsidRDefault="00B466E3" w:rsidP="00B466E3">
      <w:pPr>
        <w:ind w:firstLine="709"/>
      </w:pPr>
      <w:r w:rsidRPr="00E64085">
        <w:t xml:space="preserve">«3» балла – упражнение выполнено без ошибок; </w:t>
      </w:r>
    </w:p>
    <w:p w:rsidR="00B466E3" w:rsidRPr="00E64085" w:rsidRDefault="00B466E3" w:rsidP="00B466E3">
      <w:pPr>
        <w:ind w:firstLine="709"/>
      </w:pPr>
      <w:r w:rsidRPr="00E64085">
        <w:t xml:space="preserve">«2» балла – при одном нарушении последовательности, нарушении ритма; </w:t>
      </w:r>
    </w:p>
    <w:p w:rsidR="00B466E3" w:rsidRPr="00E64085" w:rsidRDefault="00B466E3" w:rsidP="00B466E3">
      <w:pPr>
        <w:ind w:firstLine="709"/>
      </w:pPr>
      <w:r w:rsidRPr="00E64085">
        <w:t>«1» балл – сбой в темпе, последовательности движения.</w:t>
      </w:r>
    </w:p>
    <w:p w:rsidR="00B466E3" w:rsidRPr="00E64085" w:rsidRDefault="00B466E3" w:rsidP="00B466E3">
      <w:pPr>
        <w:jc w:val="center"/>
        <w:rPr>
          <w:b/>
        </w:rPr>
      </w:pPr>
      <w:r w:rsidRPr="00E64085">
        <w:rPr>
          <w:b/>
        </w:rPr>
        <w:t>Упражнение на освоение нового движения</w:t>
      </w:r>
    </w:p>
    <w:p w:rsidR="00B466E3" w:rsidRPr="00E64085" w:rsidRDefault="00B466E3" w:rsidP="00B466E3">
      <w:pPr>
        <w:ind w:firstLine="709"/>
      </w:pPr>
      <w:r w:rsidRPr="00E64085">
        <w:t xml:space="preserve">И.П. – встать прямо, стопы по </w:t>
      </w:r>
      <w:r w:rsidRPr="00E64085">
        <w:rPr>
          <w:lang w:val="en-US"/>
        </w:rPr>
        <w:t>VI</w:t>
      </w:r>
      <w:r w:rsidRPr="00E64085">
        <w:t xml:space="preserve"> позиции, руки опущены вдоль туловища.</w:t>
      </w:r>
    </w:p>
    <w:p w:rsidR="00B466E3" w:rsidRPr="00E64085" w:rsidRDefault="00B466E3" w:rsidP="00B466E3">
      <w:pPr>
        <w:ind w:firstLine="709"/>
      </w:pPr>
      <w:r w:rsidRPr="00E64085">
        <w:t xml:space="preserve">1 – поднять правое плечо наверх, левое вниз; </w:t>
      </w:r>
    </w:p>
    <w:p w:rsidR="00B466E3" w:rsidRPr="00E64085" w:rsidRDefault="00B466E3" w:rsidP="00B466E3">
      <w:pPr>
        <w:ind w:firstLine="709"/>
      </w:pPr>
      <w:r w:rsidRPr="00E64085">
        <w:t>2 – опустить плечи вперёд;</w:t>
      </w:r>
    </w:p>
    <w:p w:rsidR="00B466E3" w:rsidRPr="00E64085" w:rsidRDefault="00B466E3" w:rsidP="00B466E3">
      <w:pPr>
        <w:ind w:firstLine="709"/>
      </w:pPr>
      <w:r w:rsidRPr="00E64085">
        <w:t>3 – поднимаем левое плечо наверх;</w:t>
      </w:r>
    </w:p>
    <w:p w:rsidR="00B466E3" w:rsidRPr="00E64085" w:rsidRDefault="00B466E3" w:rsidP="00B466E3">
      <w:pPr>
        <w:ind w:firstLine="709"/>
      </w:pPr>
      <w:r w:rsidRPr="00E64085">
        <w:t>4 – оба плеча отвести назад.</w:t>
      </w:r>
    </w:p>
    <w:p w:rsidR="00B466E3" w:rsidRPr="00E64085" w:rsidRDefault="00B466E3" w:rsidP="00B466E3">
      <w:pPr>
        <w:ind w:firstLine="709"/>
      </w:pPr>
      <w:r w:rsidRPr="00E64085">
        <w:t>И тоже, в обратном направлении.</w:t>
      </w:r>
    </w:p>
    <w:p w:rsidR="00B466E3" w:rsidRPr="00E64085" w:rsidRDefault="00B466E3" w:rsidP="00B466E3">
      <w:pPr>
        <w:ind w:firstLine="709"/>
      </w:pPr>
      <w:r w:rsidRPr="00E64085">
        <w:t xml:space="preserve">1 – поднять левое плечо наверх, правое вниз; </w:t>
      </w:r>
    </w:p>
    <w:p w:rsidR="00B466E3" w:rsidRPr="00E64085" w:rsidRDefault="00B466E3" w:rsidP="00B466E3">
      <w:pPr>
        <w:ind w:firstLine="709"/>
      </w:pPr>
      <w:r w:rsidRPr="00E64085">
        <w:lastRenderedPageBreak/>
        <w:t>2 – опустить плечи вперёд;</w:t>
      </w:r>
    </w:p>
    <w:p w:rsidR="00B466E3" w:rsidRPr="00E64085" w:rsidRDefault="00B466E3" w:rsidP="00B466E3">
      <w:pPr>
        <w:ind w:firstLine="709"/>
      </w:pPr>
      <w:r w:rsidRPr="00E64085">
        <w:t>3 – поднимаем правое плечо наверх;</w:t>
      </w:r>
    </w:p>
    <w:p w:rsidR="00B466E3" w:rsidRPr="00E64085" w:rsidRDefault="00B466E3" w:rsidP="00B466E3">
      <w:pPr>
        <w:ind w:firstLine="709"/>
      </w:pPr>
      <w:r w:rsidRPr="00E64085">
        <w:t>4 – оба плеча отвести назад.</w:t>
      </w:r>
    </w:p>
    <w:p w:rsidR="00B466E3" w:rsidRPr="00E64085" w:rsidRDefault="00B466E3" w:rsidP="003676BB">
      <w:pPr>
        <w:ind w:firstLine="709"/>
      </w:pPr>
      <w:r w:rsidRPr="00E64085">
        <w:rPr>
          <w:b/>
        </w:rPr>
        <w:t>Критерии оценивания</w:t>
      </w:r>
      <w:r w:rsidRPr="00E64085">
        <w:t xml:space="preserve"> (сек): педагог показывает движение один раз, включается секундомер. Учащийся должен повторить его за короткий промежуток времени. Чем меньше количества времени потрачено на освоение нового движения, тем выше координационные способности испытуемого.</w:t>
      </w:r>
    </w:p>
    <w:p w:rsidR="00B466E3" w:rsidRPr="00E64085" w:rsidRDefault="00B466E3" w:rsidP="00B466E3">
      <w:pPr>
        <w:shd w:val="clear" w:color="auto" w:fill="FFFFFF"/>
        <w:outlineLvl w:val="3"/>
        <w:rPr>
          <w:bCs/>
        </w:rPr>
      </w:pPr>
    </w:p>
    <w:p w:rsidR="00B466E3" w:rsidRPr="00E64085" w:rsidRDefault="00B466E3" w:rsidP="00B466E3">
      <w:pPr>
        <w:shd w:val="clear" w:color="auto" w:fill="FFFFFF"/>
        <w:jc w:val="center"/>
        <w:outlineLvl w:val="3"/>
        <w:rPr>
          <w:b/>
        </w:rPr>
      </w:pPr>
      <w:r w:rsidRPr="00E64085">
        <w:rPr>
          <w:b/>
        </w:rPr>
        <w:t xml:space="preserve">Текущий контроль </w:t>
      </w:r>
    </w:p>
    <w:p w:rsidR="00B466E3" w:rsidRPr="00E64085" w:rsidRDefault="00B466E3" w:rsidP="00B466E3">
      <w:pPr>
        <w:pStyle w:val="af"/>
        <w:spacing w:before="0" w:beforeAutospacing="0" w:after="0" w:afterAutospacing="0" w:line="294" w:lineRule="atLeast"/>
        <w:rPr>
          <w:bCs/>
          <w:iCs/>
          <w:sz w:val="20"/>
          <w:szCs w:val="20"/>
        </w:rPr>
      </w:pPr>
      <w:r w:rsidRPr="003676BB">
        <w:rPr>
          <w:b/>
          <w:sz w:val="20"/>
          <w:szCs w:val="20"/>
        </w:rPr>
        <w:t>Цель проведения:</w:t>
      </w:r>
      <w:r w:rsidRPr="00E64085">
        <w:rPr>
          <w:sz w:val="20"/>
          <w:szCs w:val="20"/>
        </w:rPr>
        <w:t xml:space="preserve"> закрепление практического материала по изучаемым танцам.</w:t>
      </w:r>
    </w:p>
    <w:p w:rsidR="00B466E3" w:rsidRPr="00E64085" w:rsidRDefault="00B466E3" w:rsidP="00B466E3">
      <w:pPr>
        <w:shd w:val="clear" w:color="auto" w:fill="FFFFFF"/>
        <w:outlineLvl w:val="3"/>
        <w:rPr>
          <w:bCs/>
        </w:rPr>
      </w:pPr>
      <w:r w:rsidRPr="003676BB">
        <w:rPr>
          <w:b/>
        </w:rPr>
        <w:t>Форма:</w:t>
      </w:r>
      <w:r w:rsidRPr="00E64085">
        <w:t xml:space="preserve"> открытое занятие </w:t>
      </w:r>
    </w:p>
    <w:p w:rsidR="00B466E3" w:rsidRPr="00E64085" w:rsidRDefault="00B466E3" w:rsidP="00B466E3">
      <w:pPr>
        <w:shd w:val="clear" w:color="auto" w:fill="FFFFFF"/>
        <w:outlineLvl w:val="3"/>
        <w:rPr>
          <w:noProof/>
        </w:rPr>
      </w:pPr>
      <w:r w:rsidRPr="00E64085">
        <w:t>Открытое занятие в форме соревнований</w:t>
      </w:r>
      <w:r w:rsidRPr="00E64085">
        <w:rPr>
          <w:noProof/>
        </w:rPr>
        <w:t xml:space="preserve">, в котором каждый ребёнок исполняет танец за определенное количество времени. </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372"/>
        <w:gridCol w:w="709"/>
        <w:gridCol w:w="708"/>
        <w:gridCol w:w="851"/>
      </w:tblGrid>
      <w:tr w:rsidR="00B466E3" w:rsidRPr="00E64085" w:rsidTr="00E64085">
        <w:tc>
          <w:tcPr>
            <w:tcW w:w="709" w:type="dxa"/>
            <w:vMerge w:val="restart"/>
            <w:shd w:val="clear" w:color="auto" w:fill="auto"/>
            <w:vAlign w:val="center"/>
          </w:tcPr>
          <w:p w:rsidR="00B466E3" w:rsidRPr="00E64085" w:rsidRDefault="00B466E3" w:rsidP="00E64085">
            <w:pPr>
              <w:jc w:val="center"/>
              <w:rPr>
                <w:b/>
              </w:rPr>
            </w:pPr>
            <w:r w:rsidRPr="00E64085">
              <w:rPr>
                <w:b/>
              </w:rPr>
              <w:t>№</w:t>
            </w:r>
          </w:p>
          <w:p w:rsidR="00B466E3" w:rsidRPr="00E64085" w:rsidRDefault="00B466E3" w:rsidP="00E64085">
            <w:pPr>
              <w:jc w:val="center"/>
              <w:rPr>
                <w:b/>
              </w:rPr>
            </w:pPr>
            <w:r w:rsidRPr="00E64085">
              <w:rPr>
                <w:b/>
              </w:rPr>
              <w:t>п\п</w:t>
            </w:r>
          </w:p>
        </w:tc>
        <w:tc>
          <w:tcPr>
            <w:tcW w:w="7372" w:type="dxa"/>
            <w:vMerge w:val="restart"/>
            <w:shd w:val="clear" w:color="auto" w:fill="auto"/>
            <w:vAlign w:val="center"/>
          </w:tcPr>
          <w:p w:rsidR="00B466E3" w:rsidRPr="00E64085" w:rsidRDefault="00B466E3" w:rsidP="00E64085">
            <w:pPr>
              <w:jc w:val="center"/>
              <w:rPr>
                <w:b/>
              </w:rPr>
            </w:pPr>
            <w:r w:rsidRPr="00E64085">
              <w:rPr>
                <w:b/>
                <w:noProof/>
              </w:rPr>
              <w:t>Критерии оценивания</w:t>
            </w:r>
          </w:p>
        </w:tc>
        <w:tc>
          <w:tcPr>
            <w:tcW w:w="2268" w:type="dxa"/>
            <w:gridSpan w:val="3"/>
            <w:shd w:val="clear" w:color="auto" w:fill="auto"/>
            <w:vAlign w:val="center"/>
          </w:tcPr>
          <w:p w:rsidR="00B466E3" w:rsidRPr="00E64085" w:rsidRDefault="00B466E3" w:rsidP="00E64085">
            <w:pPr>
              <w:jc w:val="center"/>
              <w:rPr>
                <w:b/>
              </w:rPr>
            </w:pPr>
            <w:r w:rsidRPr="00E64085">
              <w:rPr>
                <w:b/>
              </w:rPr>
              <w:t>Баллы</w:t>
            </w:r>
          </w:p>
        </w:tc>
      </w:tr>
      <w:tr w:rsidR="00B466E3" w:rsidRPr="00E64085" w:rsidTr="00E64085">
        <w:tc>
          <w:tcPr>
            <w:tcW w:w="709" w:type="dxa"/>
            <w:vMerge/>
            <w:shd w:val="clear" w:color="auto" w:fill="auto"/>
            <w:vAlign w:val="center"/>
          </w:tcPr>
          <w:p w:rsidR="00B466E3" w:rsidRPr="00E64085" w:rsidRDefault="00B466E3" w:rsidP="00E64085">
            <w:pPr>
              <w:jc w:val="center"/>
            </w:pPr>
          </w:p>
        </w:tc>
        <w:tc>
          <w:tcPr>
            <w:tcW w:w="7372" w:type="dxa"/>
            <w:vMerge/>
            <w:shd w:val="clear" w:color="auto" w:fill="auto"/>
            <w:vAlign w:val="center"/>
          </w:tcPr>
          <w:p w:rsidR="00B466E3" w:rsidRPr="00E64085" w:rsidRDefault="00B466E3" w:rsidP="00E64085"/>
        </w:tc>
        <w:tc>
          <w:tcPr>
            <w:tcW w:w="709" w:type="dxa"/>
            <w:shd w:val="clear" w:color="auto" w:fill="auto"/>
          </w:tcPr>
          <w:p w:rsidR="00B466E3" w:rsidRPr="00E64085" w:rsidRDefault="00B466E3" w:rsidP="00E64085">
            <w:pPr>
              <w:jc w:val="center"/>
              <w:rPr>
                <w:b/>
              </w:rPr>
            </w:pPr>
            <w:r w:rsidRPr="00E64085">
              <w:rPr>
                <w:b/>
              </w:rPr>
              <w:t>1</w:t>
            </w:r>
          </w:p>
        </w:tc>
        <w:tc>
          <w:tcPr>
            <w:tcW w:w="708" w:type="dxa"/>
            <w:shd w:val="clear" w:color="auto" w:fill="auto"/>
          </w:tcPr>
          <w:p w:rsidR="00B466E3" w:rsidRPr="00E64085" w:rsidRDefault="00B466E3" w:rsidP="00E64085">
            <w:pPr>
              <w:jc w:val="center"/>
              <w:rPr>
                <w:b/>
              </w:rPr>
            </w:pPr>
            <w:r w:rsidRPr="00E64085">
              <w:rPr>
                <w:b/>
              </w:rPr>
              <w:t>2</w:t>
            </w:r>
          </w:p>
        </w:tc>
        <w:tc>
          <w:tcPr>
            <w:tcW w:w="851" w:type="dxa"/>
            <w:shd w:val="clear" w:color="auto" w:fill="auto"/>
          </w:tcPr>
          <w:p w:rsidR="00B466E3" w:rsidRPr="00E64085" w:rsidRDefault="00B466E3" w:rsidP="00E64085">
            <w:pPr>
              <w:jc w:val="center"/>
              <w:rPr>
                <w:b/>
              </w:rPr>
            </w:pPr>
            <w:r w:rsidRPr="00E64085">
              <w:rPr>
                <w:b/>
              </w:rPr>
              <w:t>3</w:t>
            </w:r>
          </w:p>
        </w:tc>
      </w:tr>
      <w:tr w:rsidR="00B466E3" w:rsidRPr="00E64085" w:rsidTr="00E64085">
        <w:tc>
          <w:tcPr>
            <w:tcW w:w="709" w:type="dxa"/>
            <w:shd w:val="clear" w:color="auto" w:fill="auto"/>
            <w:vAlign w:val="center"/>
          </w:tcPr>
          <w:p w:rsidR="00B466E3" w:rsidRPr="00E64085" w:rsidRDefault="00B466E3" w:rsidP="00E64085">
            <w:pPr>
              <w:jc w:val="center"/>
            </w:pPr>
            <w:r w:rsidRPr="00E64085">
              <w:t>1.</w:t>
            </w:r>
          </w:p>
        </w:tc>
        <w:tc>
          <w:tcPr>
            <w:tcW w:w="7372" w:type="dxa"/>
            <w:shd w:val="clear" w:color="auto" w:fill="auto"/>
            <w:vAlign w:val="center"/>
          </w:tcPr>
          <w:p w:rsidR="00B466E3" w:rsidRPr="00E64085" w:rsidRDefault="00B466E3" w:rsidP="00E64085">
            <w:r w:rsidRPr="00E64085">
              <w:t>Освоил теоретический материал по разделу программы: классический танец</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r w:rsidR="00B466E3" w:rsidRPr="00E64085" w:rsidTr="00E64085">
        <w:tc>
          <w:tcPr>
            <w:tcW w:w="709" w:type="dxa"/>
            <w:shd w:val="clear" w:color="auto" w:fill="auto"/>
            <w:vAlign w:val="center"/>
          </w:tcPr>
          <w:p w:rsidR="00B466E3" w:rsidRPr="00E64085" w:rsidRDefault="00B466E3" w:rsidP="00E64085">
            <w:pPr>
              <w:jc w:val="center"/>
            </w:pPr>
            <w:r w:rsidRPr="00E64085">
              <w:t>2.</w:t>
            </w:r>
          </w:p>
        </w:tc>
        <w:tc>
          <w:tcPr>
            <w:tcW w:w="7372" w:type="dxa"/>
            <w:shd w:val="clear" w:color="auto" w:fill="auto"/>
            <w:vAlign w:val="center"/>
          </w:tcPr>
          <w:p w:rsidR="00B466E3" w:rsidRPr="00E64085" w:rsidRDefault="00B466E3" w:rsidP="00E64085">
            <w:r w:rsidRPr="00E64085">
              <w:t>Освоил теоретический материал по разделу программы: современный танец</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r w:rsidR="00B466E3" w:rsidRPr="00E64085" w:rsidTr="00E64085">
        <w:tc>
          <w:tcPr>
            <w:tcW w:w="709" w:type="dxa"/>
            <w:shd w:val="clear" w:color="auto" w:fill="auto"/>
            <w:vAlign w:val="center"/>
          </w:tcPr>
          <w:p w:rsidR="00B466E3" w:rsidRPr="00E64085" w:rsidRDefault="00B466E3" w:rsidP="00E64085">
            <w:pPr>
              <w:jc w:val="center"/>
            </w:pPr>
            <w:r w:rsidRPr="00E64085">
              <w:t>3.</w:t>
            </w:r>
          </w:p>
        </w:tc>
        <w:tc>
          <w:tcPr>
            <w:tcW w:w="7372" w:type="dxa"/>
            <w:shd w:val="clear" w:color="auto" w:fill="auto"/>
            <w:vAlign w:val="center"/>
          </w:tcPr>
          <w:p w:rsidR="00B466E3" w:rsidRPr="00E64085" w:rsidRDefault="00B466E3" w:rsidP="00E64085">
            <w:r w:rsidRPr="00E64085">
              <w:t>Освоил практический материал по разделу программы: европейская и латиноамериканская программа</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r w:rsidR="00B466E3" w:rsidRPr="00E64085" w:rsidTr="00E64085">
        <w:tc>
          <w:tcPr>
            <w:tcW w:w="709" w:type="dxa"/>
            <w:shd w:val="clear" w:color="auto" w:fill="auto"/>
            <w:vAlign w:val="center"/>
          </w:tcPr>
          <w:p w:rsidR="00B466E3" w:rsidRPr="00E64085" w:rsidRDefault="00B466E3" w:rsidP="00E64085">
            <w:pPr>
              <w:jc w:val="center"/>
            </w:pPr>
            <w:r w:rsidRPr="00E64085">
              <w:t>4.</w:t>
            </w:r>
          </w:p>
        </w:tc>
        <w:tc>
          <w:tcPr>
            <w:tcW w:w="7372" w:type="dxa"/>
            <w:shd w:val="clear" w:color="auto" w:fill="auto"/>
            <w:vAlign w:val="center"/>
          </w:tcPr>
          <w:p w:rsidR="00B466E3" w:rsidRPr="00E64085" w:rsidRDefault="00B466E3" w:rsidP="00E64085">
            <w:r w:rsidRPr="00E64085">
              <w:t>Знает отличительные особенности элементов европейских и латиноамериканских танцев</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r w:rsidR="00B466E3" w:rsidRPr="00E64085" w:rsidTr="00E64085">
        <w:tc>
          <w:tcPr>
            <w:tcW w:w="709" w:type="dxa"/>
            <w:shd w:val="clear" w:color="auto" w:fill="auto"/>
            <w:vAlign w:val="center"/>
          </w:tcPr>
          <w:p w:rsidR="00B466E3" w:rsidRPr="00E64085" w:rsidRDefault="00B466E3" w:rsidP="00E64085">
            <w:pPr>
              <w:jc w:val="center"/>
            </w:pPr>
            <w:r w:rsidRPr="00E64085">
              <w:t>5.</w:t>
            </w:r>
          </w:p>
        </w:tc>
        <w:tc>
          <w:tcPr>
            <w:tcW w:w="7372" w:type="dxa"/>
            <w:shd w:val="clear" w:color="auto" w:fill="auto"/>
            <w:vAlign w:val="center"/>
          </w:tcPr>
          <w:p w:rsidR="00B466E3" w:rsidRPr="00E64085" w:rsidRDefault="00B466E3" w:rsidP="00E64085">
            <w:r w:rsidRPr="00E64085">
              <w:t>Научился использовать полученные на занятиях знания в практической деятельности</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r w:rsidR="00B466E3" w:rsidRPr="00E64085" w:rsidTr="00E64085">
        <w:tc>
          <w:tcPr>
            <w:tcW w:w="709" w:type="dxa"/>
            <w:shd w:val="clear" w:color="auto" w:fill="auto"/>
            <w:vAlign w:val="center"/>
          </w:tcPr>
          <w:p w:rsidR="00B466E3" w:rsidRPr="00E64085" w:rsidRDefault="00B466E3" w:rsidP="00E64085">
            <w:pPr>
              <w:jc w:val="center"/>
            </w:pPr>
            <w:r w:rsidRPr="00E64085">
              <w:t>6.</w:t>
            </w:r>
          </w:p>
        </w:tc>
        <w:tc>
          <w:tcPr>
            <w:tcW w:w="7372" w:type="dxa"/>
            <w:shd w:val="clear" w:color="auto" w:fill="auto"/>
            <w:vAlign w:val="center"/>
          </w:tcPr>
          <w:p w:rsidR="00B466E3" w:rsidRPr="00E64085" w:rsidRDefault="00B466E3" w:rsidP="00E64085">
            <w:r w:rsidRPr="00E64085">
              <w:t>Научился самостоятельно выполнять творческие задания</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r w:rsidR="00B466E3" w:rsidRPr="00E64085" w:rsidTr="00E64085">
        <w:tc>
          <w:tcPr>
            <w:tcW w:w="709" w:type="dxa"/>
            <w:shd w:val="clear" w:color="auto" w:fill="auto"/>
            <w:vAlign w:val="center"/>
          </w:tcPr>
          <w:p w:rsidR="00B466E3" w:rsidRPr="00E64085" w:rsidRDefault="00B466E3" w:rsidP="00E64085">
            <w:pPr>
              <w:jc w:val="center"/>
            </w:pPr>
            <w:r w:rsidRPr="00E64085">
              <w:t>7.</w:t>
            </w:r>
          </w:p>
        </w:tc>
        <w:tc>
          <w:tcPr>
            <w:tcW w:w="7372" w:type="dxa"/>
            <w:shd w:val="clear" w:color="auto" w:fill="auto"/>
            <w:vAlign w:val="center"/>
          </w:tcPr>
          <w:p w:rsidR="00B466E3" w:rsidRPr="00E64085" w:rsidRDefault="00B466E3" w:rsidP="00E64085">
            <w:r w:rsidRPr="00E64085">
              <w:t>Научился взаимодействовать с детьми в процессе исполнения коллективных танцев</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r w:rsidR="00B466E3" w:rsidRPr="00E64085" w:rsidTr="00E64085">
        <w:tc>
          <w:tcPr>
            <w:tcW w:w="709" w:type="dxa"/>
            <w:shd w:val="clear" w:color="auto" w:fill="auto"/>
            <w:vAlign w:val="center"/>
          </w:tcPr>
          <w:p w:rsidR="00B466E3" w:rsidRPr="00E64085" w:rsidRDefault="00B466E3" w:rsidP="00E64085">
            <w:pPr>
              <w:jc w:val="center"/>
            </w:pPr>
            <w:r w:rsidRPr="00E64085">
              <w:t>8.</w:t>
            </w:r>
          </w:p>
        </w:tc>
        <w:tc>
          <w:tcPr>
            <w:tcW w:w="7372" w:type="dxa"/>
            <w:shd w:val="clear" w:color="auto" w:fill="auto"/>
            <w:vAlign w:val="center"/>
          </w:tcPr>
          <w:p w:rsidR="00B466E3" w:rsidRPr="00E64085" w:rsidRDefault="00B466E3" w:rsidP="00E64085">
            <w:r w:rsidRPr="00E64085">
              <w:t>Научился чувствовать музыкальный ритм, вести музыкальный счет</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r w:rsidR="00B466E3" w:rsidRPr="00E64085" w:rsidTr="00E64085">
        <w:tc>
          <w:tcPr>
            <w:tcW w:w="709" w:type="dxa"/>
            <w:shd w:val="clear" w:color="auto" w:fill="auto"/>
            <w:vAlign w:val="center"/>
          </w:tcPr>
          <w:p w:rsidR="00B466E3" w:rsidRPr="00E64085" w:rsidRDefault="00B466E3" w:rsidP="00E64085">
            <w:pPr>
              <w:jc w:val="center"/>
            </w:pPr>
            <w:r w:rsidRPr="00E64085">
              <w:t>9.</w:t>
            </w:r>
          </w:p>
        </w:tc>
        <w:tc>
          <w:tcPr>
            <w:tcW w:w="7372" w:type="dxa"/>
            <w:shd w:val="clear" w:color="auto" w:fill="auto"/>
            <w:vAlign w:val="center"/>
          </w:tcPr>
          <w:p w:rsidR="00B466E3" w:rsidRPr="00E64085" w:rsidRDefault="00B466E3" w:rsidP="00E64085">
            <w:r w:rsidRPr="00E64085">
              <w:t>Знает последовательность движений в каждом танце</w:t>
            </w:r>
          </w:p>
        </w:tc>
        <w:tc>
          <w:tcPr>
            <w:tcW w:w="709" w:type="dxa"/>
            <w:shd w:val="clear" w:color="auto" w:fill="auto"/>
          </w:tcPr>
          <w:p w:rsidR="00B466E3" w:rsidRPr="00E64085" w:rsidRDefault="00B466E3" w:rsidP="00E64085">
            <w:pPr>
              <w:jc w:val="center"/>
            </w:pPr>
          </w:p>
        </w:tc>
        <w:tc>
          <w:tcPr>
            <w:tcW w:w="708" w:type="dxa"/>
            <w:shd w:val="clear" w:color="auto" w:fill="auto"/>
          </w:tcPr>
          <w:p w:rsidR="00B466E3" w:rsidRPr="00E64085" w:rsidRDefault="00B466E3" w:rsidP="00E64085">
            <w:pPr>
              <w:jc w:val="center"/>
            </w:pPr>
          </w:p>
        </w:tc>
        <w:tc>
          <w:tcPr>
            <w:tcW w:w="851" w:type="dxa"/>
            <w:shd w:val="clear" w:color="auto" w:fill="auto"/>
          </w:tcPr>
          <w:p w:rsidR="00B466E3" w:rsidRPr="00E64085" w:rsidRDefault="00B466E3" w:rsidP="00E64085">
            <w:pPr>
              <w:jc w:val="center"/>
            </w:pPr>
          </w:p>
        </w:tc>
      </w:tr>
    </w:tbl>
    <w:p w:rsidR="00B466E3" w:rsidRPr="008C4855" w:rsidRDefault="008C4855" w:rsidP="00B466E3">
      <w:pPr>
        <w:shd w:val="clear" w:color="auto" w:fill="FFFFFF"/>
        <w:outlineLvl w:val="3"/>
        <w:rPr>
          <w:b/>
          <w:bCs/>
        </w:rPr>
      </w:pPr>
      <w:r>
        <w:rPr>
          <w:bCs/>
        </w:rPr>
        <w:t xml:space="preserve">              </w:t>
      </w:r>
      <w:r w:rsidRPr="008C4855">
        <w:rPr>
          <w:b/>
          <w:bCs/>
        </w:rPr>
        <w:t>Критерии оценивания:</w:t>
      </w:r>
    </w:p>
    <w:p w:rsidR="00B466E3" w:rsidRPr="00E64085" w:rsidRDefault="00B466E3" w:rsidP="00B466E3">
      <w:pPr>
        <w:ind w:firstLine="709"/>
      </w:pPr>
      <w:r w:rsidRPr="008C4855">
        <w:rPr>
          <w:b/>
        </w:rPr>
        <w:t>Высокий уровень</w:t>
      </w:r>
      <w:r w:rsidR="008C4855" w:rsidRPr="008C4855">
        <w:rPr>
          <w:b/>
        </w:rPr>
        <w:t>:</w:t>
      </w:r>
      <w:r w:rsidRPr="00E64085">
        <w:t>27-25 баллов</w:t>
      </w:r>
    </w:p>
    <w:p w:rsidR="00B466E3" w:rsidRPr="00E64085" w:rsidRDefault="00B466E3" w:rsidP="00B466E3">
      <w:pPr>
        <w:ind w:firstLine="709"/>
      </w:pPr>
      <w:r w:rsidRPr="008C4855">
        <w:rPr>
          <w:b/>
        </w:rPr>
        <w:t>Средний уровень</w:t>
      </w:r>
      <w:r w:rsidR="008C4855" w:rsidRPr="008C4855">
        <w:rPr>
          <w:b/>
        </w:rPr>
        <w:t>:</w:t>
      </w:r>
      <w:r w:rsidRPr="00E64085">
        <w:t xml:space="preserve"> 24-20 балла</w:t>
      </w:r>
    </w:p>
    <w:p w:rsidR="00B466E3" w:rsidRPr="00E64085" w:rsidRDefault="00B466E3" w:rsidP="00B466E3">
      <w:pPr>
        <w:ind w:left="709"/>
        <w:rPr>
          <w:color w:val="FF0000"/>
        </w:rPr>
      </w:pPr>
      <w:r w:rsidRPr="008C4855">
        <w:rPr>
          <w:b/>
        </w:rPr>
        <w:t>Низкий уровень</w:t>
      </w:r>
      <w:r w:rsidR="008C4855" w:rsidRPr="008C4855">
        <w:rPr>
          <w:b/>
        </w:rPr>
        <w:t>:</w:t>
      </w:r>
      <w:r w:rsidR="008C4855">
        <w:t xml:space="preserve"> </w:t>
      </w:r>
      <w:r w:rsidRPr="00E64085">
        <w:t>ниже 19 баллов</w:t>
      </w:r>
    </w:p>
    <w:p w:rsidR="00B466E3" w:rsidRPr="00E64085" w:rsidRDefault="00B466E3" w:rsidP="00B466E3">
      <w:pPr>
        <w:jc w:val="right"/>
      </w:pPr>
    </w:p>
    <w:p w:rsidR="00B466E3" w:rsidRPr="00E64085" w:rsidRDefault="00B466E3" w:rsidP="003676BB">
      <w:pPr>
        <w:ind w:firstLine="1134"/>
        <w:jc w:val="center"/>
        <w:rPr>
          <w:b/>
          <w:noProof/>
        </w:rPr>
      </w:pPr>
      <w:r w:rsidRPr="00E64085">
        <w:rPr>
          <w:b/>
          <w:noProof/>
        </w:rPr>
        <w:t>Аттестация по завершении освоения программы</w:t>
      </w:r>
    </w:p>
    <w:p w:rsidR="00B466E3" w:rsidRPr="00E64085" w:rsidRDefault="00B466E3" w:rsidP="00B466E3">
      <w:pPr>
        <w:ind w:firstLine="1134"/>
        <w:rPr>
          <w:noProof/>
        </w:rPr>
      </w:pPr>
      <w:r w:rsidRPr="003676BB">
        <w:rPr>
          <w:b/>
          <w:noProof/>
        </w:rPr>
        <w:t>Цель проведения:</w:t>
      </w:r>
      <w:r w:rsidRPr="00E64085">
        <w:rPr>
          <w:noProof/>
        </w:rPr>
        <w:t xml:space="preserve"> выявление соответствия уровня теоретической и практической подготовки детей программным требованиям.</w:t>
      </w:r>
    </w:p>
    <w:p w:rsidR="00B466E3" w:rsidRPr="00E64085" w:rsidRDefault="00B466E3" w:rsidP="00B466E3">
      <w:pPr>
        <w:ind w:firstLine="1134"/>
        <w:rPr>
          <w:noProof/>
        </w:rPr>
      </w:pPr>
      <w:r w:rsidRPr="003676BB">
        <w:rPr>
          <w:b/>
          <w:noProof/>
        </w:rPr>
        <w:t>Форма:</w:t>
      </w:r>
      <w:r w:rsidRPr="00E64085">
        <w:rPr>
          <w:noProof/>
        </w:rPr>
        <w:t xml:space="preserve"> учебно-тренировочные соревнования</w:t>
      </w:r>
    </w:p>
    <w:p w:rsidR="00B466E3" w:rsidRPr="00E64085" w:rsidRDefault="00B466E3" w:rsidP="00B466E3">
      <w:pPr>
        <w:ind w:firstLine="1134"/>
        <w:rPr>
          <w:noProof/>
        </w:rPr>
      </w:pPr>
      <w:r w:rsidRPr="00E64085">
        <w:rPr>
          <w:noProof/>
        </w:rPr>
        <w:t xml:space="preserve">Учебно-тренировочные соревнования, в котором каждый ребёнок исполняет танец за определенное количество времени. </w:t>
      </w:r>
    </w:p>
    <w:p w:rsidR="00B466E3" w:rsidRPr="00E64085" w:rsidRDefault="00B466E3" w:rsidP="00B466E3">
      <w:pPr>
        <w:ind w:firstLine="1134"/>
        <w:rPr>
          <w:noProof/>
        </w:rPr>
      </w:pPr>
      <w:r w:rsidRPr="00E64085">
        <w:rPr>
          <w:noProof/>
        </w:rPr>
        <w:t>Примерный репертуар:</w:t>
      </w:r>
    </w:p>
    <w:p w:rsidR="00B466E3" w:rsidRPr="00E64085" w:rsidRDefault="00B466E3" w:rsidP="00B466E3">
      <w:pPr>
        <w:ind w:firstLine="1134"/>
        <w:rPr>
          <w:noProof/>
        </w:rPr>
      </w:pPr>
      <w:r w:rsidRPr="00E64085">
        <w:rPr>
          <w:noProof/>
        </w:rPr>
        <w:t>Медленный вальс</w:t>
      </w:r>
    </w:p>
    <w:p w:rsidR="00B466E3" w:rsidRPr="00E64085" w:rsidRDefault="00B466E3" w:rsidP="00B466E3">
      <w:pPr>
        <w:ind w:firstLine="1134"/>
        <w:rPr>
          <w:noProof/>
        </w:rPr>
      </w:pPr>
      <w:r w:rsidRPr="00E64085">
        <w:rPr>
          <w:noProof/>
        </w:rPr>
        <w:t>Квикстеп</w:t>
      </w:r>
    </w:p>
    <w:p w:rsidR="00B466E3" w:rsidRPr="00E64085" w:rsidRDefault="00B466E3" w:rsidP="00B466E3">
      <w:pPr>
        <w:ind w:firstLine="1134"/>
        <w:rPr>
          <w:noProof/>
        </w:rPr>
      </w:pPr>
      <w:r w:rsidRPr="00E64085">
        <w:rPr>
          <w:noProof/>
        </w:rPr>
        <w:t>Самба</w:t>
      </w:r>
    </w:p>
    <w:p w:rsidR="00B466E3" w:rsidRPr="00E64085" w:rsidRDefault="00B466E3" w:rsidP="00B466E3">
      <w:pPr>
        <w:ind w:firstLine="1134"/>
        <w:rPr>
          <w:noProof/>
        </w:rPr>
      </w:pPr>
      <w:r w:rsidRPr="00E64085">
        <w:rPr>
          <w:noProof/>
        </w:rPr>
        <w:t>Ча-ча-ча</w:t>
      </w:r>
    </w:p>
    <w:p w:rsidR="00B466E3" w:rsidRPr="00E64085" w:rsidRDefault="00B466E3" w:rsidP="00B466E3">
      <w:pPr>
        <w:ind w:firstLine="1134"/>
        <w:rPr>
          <w:noProof/>
        </w:rPr>
      </w:pPr>
      <w:r w:rsidRPr="00E64085">
        <w:rPr>
          <w:b/>
          <w:noProof/>
        </w:rPr>
        <w:t xml:space="preserve">Критерии оценивания: </w:t>
      </w:r>
      <w:r w:rsidRPr="00E64085">
        <w:rPr>
          <w:noProof/>
        </w:rPr>
        <w:t>освоение детьми содержания образования, детские практические и творческие достижения, характер отношений в коллективе, где:</w:t>
      </w:r>
    </w:p>
    <w:p w:rsidR="00B466E3" w:rsidRPr="00E64085" w:rsidRDefault="00B466E3" w:rsidP="00B466E3">
      <w:pPr>
        <w:rPr>
          <w:noProof/>
        </w:rPr>
      </w:pPr>
      <w:r w:rsidRPr="00E64085">
        <w:rPr>
          <w:noProof/>
        </w:rPr>
        <w:t>-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B466E3" w:rsidRPr="00E64085" w:rsidRDefault="00B466E3" w:rsidP="00B466E3">
      <w:pPr>
        <w:rPr>
          <w:noProof/>
        </w:rPr>
      </w:pPr>
      <w:r w:rsidRPr="00E64085">
        <w:rPr>
          <w:noProof/>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B466E3" w:rsidRPr="00E64085" w:rsidRDefault="00B466E3" w:rsidP="00B466E3">
      <w:pPr>
        <w:rPr>
          <w:noProof/>
        </w:rPr>
      </w:pPr>
      <w:r w:rsidRPr="00E64085">
        <w:rPr>
          <w:noProof/>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B466E3" w:rsidRPr="00E64085" w:rsidRDefault="00B466E3" w:rsidP="00B466E3">
      <w:pPr>
        <w:ind w:left="-284" w:firstLine="709"/>
        <w:jc w:val="center"/>
        <w:rPr>
          <w:b/>
          <w:bCs/>
        </w:rPr>
      </w:pPr>
      <w:r w:rsidRPr="00E64085">
        <w:rPr>
          <w:b/>
          <w:bCs/>
        </w:rPr>
        <w:t>Методические материалы</w:t>
      </w:r>
    </w:p>
    <w:p w:rsidR="00B466E3" w:rsidRPr="00E64085" w:rsidRDefault="00B466E3" w:rsidP="00B466E3">
      <w:pPr>
        <w:ind w:left="-284" w:firstLine="709"/>
        <w:jc w:val="center"/>
        <w:rPr>
          <w:b/>
          <w:bCs/>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1701"/>
        <w:gridCol w:w="1843"/>
        <w:gridCol w:w="1842"/>
        <w:gridCol w:w="1560"/>
        <w:gridCol w:w="1559"/>
      </w:tblGrid>
      <w:tr w:rsidR="00B466E3" w:rsidRPr="00E64085" w:rsidTr="003676BB">
        <w:trPr>
          <w:trHeight w:val="1373"/>
          <w:jc w:val="center"/>
        </w:trPr>
        <w:tc>
          <w:tcPr>
            <w:tcW w:w="567" w:type="dxa"/>
            <w:shd w:val="clear" w:color="auto" w:fill="auto"/>
          </w:tcPr>
          <w:p w:rsidR="00B466E3" w:rsidRPr="00E64085" w:rsidRDefault="00B466E3" w:rsidP="00E64085">
            <w:pPr>
              <w:jc w:val="center"/>
              <w:rPr>
                <w:bCs/>
              </w:rPr>
            </w:pPr>
            <w:r w:rsidRPr="00E64085">
              <w:rPr>
                <w:bCs/>
              </w:rPr>
              <w:t>№</w:t>
            </w:r>
          </w:p>
        </w:tc>
        <w:tc>
          <w:tcPr>
            <w:tcW w:w="1844" w:type="dxa"/>
            <w:shd w:val="clear" w:color="auto" w:fill="auto"/>
          </w:tcPr>
          <w:p w:rsidR="00B466E3" w:rsidRPr="00E64085" w:rsidRDefault="00B466E3" w:rsidP="00E64085">
            <w:pPr>
              <w:jc w:val="center"/>
              <w:rPr>
                <w:bCs/>
              </w:rPr>
            </w:pPr>
            <w:r w:rsidRPr="00E64085">
              <w:rPr>
                <w:bCs/>
              </w:rPr>
              <w:t>Раздел или тема программы</w:t>
            </w:r>
          </w:p>
        </w:tc>
        <w:tc>
          <w:tcPr>
            <w:tcW w:w="1701" w:type="dxa"/>
            <w:shd w:val="clear" w:color="auto" w:fill="auto"/>
          </w:tcPr>
          <w:p w:rsidR="00B466E3" w:rsidRPr="00E64085" w:rsidRDefault="00B466E3" w:rsidP="00E64085">
            <w:pPr>
              <w:jc w:val="center"/>
              <w:rPr>
                <w:bCs/>
              </w:rPr>
            </w:pPr>
            <w:r w:rsidRPr="00E64085">
              <w:rPr>
                <w:bCs/>
              </w:rPr>
              <w:t>Формы занятий</w:t>
            </w:r>
          </w:p>
        </w:tc>
        <w:tc>
          <w:tcPr>
            <w:tcW w:w="1843" w:type="dxa"/>
            <w:shd w:val="clear" w:color="auto" w:fill="auto"/>
          </w:tcPr>
          <w:p w:rsidR="00B466E3" w:rsidRPr="00E64085" w:rsidRDefault="00B466E3" w:rsidP="00E64085">
            <w:pPr>
              <w:jc w:val="center"/>
              <w:rPr>
                <w:bCs/>
              </w:rPr>
            </w:pPr>
            <w:r w:rsidRPr="00E64085">
              <w:rPr>
                <w:bCs/>
              </w:rPr>
              <w:t>Приемы и методы организации учебно-воспитательного процесса</w:t>
            </w:r>
          </w:p>
        </w:tc>
        <w:tc>
          <w:tcPr>
            <w:tcW w:w="1842" w:type="dxa"/>
            <w:shd w:val="clear" w:color="auto" w:fill="auto"/>
          </w:tcPr>
          <w:p w:rsidR="00B466E3" w:rsidRPr="00E64085" w:rsidRDefault="00B466E3" w:rsidP="00E64085">
            <w:pPr>
              <w:jc w:val="center"/>
              <w:rPr>
                <w:bCs/>
              </w:rPr>
            </w:pPr>
            <w:r w:rsidRPr="00E64085">
              <w:rPr>
                <w:bCs/>
              </w:rPr>
              <w:t>Дидактический материал</w:t>
            </w:r>
          </w:p>
        </w:tc>
        <w:tc>
          <w:tcPr>
            <w:tcW w:w="1560" w:type="dxa"/>
            <w:shd w:val="clear" w:color="auto" w:fill="auto"/>
          </w:tcPr>
          <w:p w:rsidR="00B466E3" w:rsidRPr="00E64085" w:rsidRDefault="00B466E3" w:rsidP="00E64085">
            <w:pPr>
              <w:jc w:val="center"/>
              <w:rPr>
                <w:bCs/>
              </w:rPr>
            </w:pPr>
            <w:r w:rsidRPr="00E64085">
              <w:rPr>
                <w:bCs/>
              </w:rPr>
              <w:t>Техническое оснащение занятий</w:t>
            </w:r>
          </w:p>
        </w:tc>
        <w:tc>
          <w:tcPr>
            <w:tcW w:w="1559" w:type="dxa"/>
            <w:shd w:val="clear" w:color="auto" w:fill="auto"/>
          </w:tcPr>
          <w:p w:rsidR="00B466E3" w:rsidRPr="00E64085" w:rsidRDefault="00B466E3" w:rsidP="00E64085">
            <w:pPr>
              <w:jc w:val="center"/>
              <w:rPr>
                <w:bCs/>
              </w:rPr>
            </w:pPr>
            <w:r w:rsidRPr="00E64085">
              <w:rPr>
                <w:bCs/>
              </w:rPr>
              <w:t>Формы подведения итогов</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1</w:t>
            </w:r>
          </w:p>
        </w:tc>
        <w:tc>
          <w:tcPr>
            <w:tcW w:w="1844" w:type="dxa"/>
            <w:shd w:val="clear" w:color="auto" w:fill="auto"/>
          </w:tcPr>
          <w:p w:rsidR="00B466E3" w:rsidRPr="00E64085" w:rsidRDefault="00B466E3" w:rsidP="00E64085">
            <w:r w:rsidRPr="00E64085">
              <w:t>Вводное занятие</w:t>
            </w:r>
          </w:p>
        </w:tc>
        <w:tc>
          <w:tcPr>
            <w:tcW w:w="1701" w:type="dxa"/>
            <w:shd w:val="clear" w:color="auto" w:fill="auto"/>
          </w:tcPr>
          <w:p w:rsidR="00B466E3" w:rsidRPr="00E64085" w:rsidRDefault="00B466E3" w:rsidP="00E64085">
            <w:r w:rsidRPr="00E64085">
              <w:t xml:space="preserve">Теоретическое и практическое занятие, </w:t>
            </w:r>
            <w:r w:rsidRPr="00E64085">
              <w:lastRenderedPageBreak/>
              <w:t>самостоятельная работа</w:t>
            </w:r>
          </w:p>
        </w:tc>
        <w:tc>
          <w:tcPr>
            <w:tcW w:w="1843" w:type="dxa"/>
            <w:shd w:val="clear" w:color="auto" w:fill="auto"/>
          </w:tcPr>
          <w:p w:rsidR="00B466E3" w:rsidRPr="00E64085" w:rsidRDefault="00B466E3" w:rsidP="00E64085">
            <w:r w:rsidRPr="00E64085">
              <w:lastRenderedPageBreak/>
              <w:t>Наглядный, практический, показ учащихся</w:t>
            </w:r>
          </w:p>
        </w:tc>
        <w:tc>
          <w:tcPr>
            <w:tcW w:w="1842" w:type="dxa"/>
            <w:shd w:val="clear" w:color="auto" w:fill="auto"/>
          </w:tcPr>
          <w:p w:rsidR="00B466E3" w:rsidRPr="00E64085" w:rsidRDefault="00B466E3" w:rsidP="00E64085">
            <w:r w:rsidRPr="00E64085">
              <w:t>Дидактические карточки</w:t>
            </w:r>
          </w:p>
        </w:tc>
        <w:tc>
          <w:tcPr>
            <w:tcW w:w="1560" w:type="dxa"/>
            <w:shd w:val="clear" w:color="auto" w:fill="auto"/>
          </w:tcPr>
          <w:p w:rsidR="00B466E3" w:rsidRPr="00E64085" w:rsidRDefault="00B466E3" w:rsidP="00E64085">
            <w:r w:rsidRPr="00E64085">
              <w:t>Зеркала, музыкальная аппаратура</w:t>
            </w:r>
          </w:p>
        </w:tc>
        <w:tc>
          <w:tcPr>
            <w:tcW w:w="1559" w:type="dxa"/>
            <w:shd w:val="clear" w:color="auto" w:fill="auto"/>
          </w:tcPr>
          <w:p w:rsidR="00B466E3" w:rsidRPr="00E64085" w:rsidRDefault="00B466E3" w:rsidP="00E64085">
            <w:pPr>
              <w:pStyle w:val="120"/>
              <w:spacing w:before="0"/>
              <w:ind w:firstLine="0"/>
              <w:jc w:val="center"/>
              <w:rPr>
                <w:color w:val="000000"/>
                <w:sz w:val="20"/>
                <w:szCs w:val="20"/>
              </w:rPr>
            </w:pPr>
            <w:r w:rsidRPr="00E64085">
              <w:rPr>
                <w:sz w:val="20"/>
                <w:szCs w:val="20"/>
              </w:rPr>
              <w:t>Тестирование, беседа.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2</w:t>
            </w:r>
          </w:p>
        </w:tc>
        <w:tc>
          <w:tcPr>
            <w:tcW w:w="1844" w:type="dxa"/>
            <w:shd w:val="clear" w:color="auto" w:fill="auto"/>
          </w:tcPr>
          <w:p w:rsidR="00B466E3" w:rsidRPr="00E64085" w:rsidRDefault="00B466E3" w:rsidP="00E64085">
            <w:r w:rsidRPr="00E64085">
              <w:t>Азбука музыкального движения</w:t>
            </w:r>
          </w:p>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Наглядный, практический, показ учащихся</w:t>
            </w:r>
          </w:p>
        </w:tc>
        <w:tc>
          <w:tcPr>
            <w:tcW w:w="1842" w:type="dxa"/>
            <w:shd w:val="clear" w:color="auto" w:fill="auto"/>
          </w:tcPr>
          <w:p w:rsidR="00B466E3" w:rsidRPr="00E64085" w:rsidRDefault="00B466E3" w:rsidP="00E64085">
            <w:r w:rsidRPr="00E64085">
              <w:t>Дидактические карточки</w:t>
            </w:r>
          </w:p>
        </w:tc>
        <w:tc>
          <w:tcPr>
            <w:tcW w:w="1560" w:type="dxa"/>
            <w:shd w:val="clear" w:color="auto" w:fill="auto"/>
          </w:tcPr>
          <w:p w:rsidR="00B466E3" w:rsidRPr="00E64085" w:rsidRDefault="00B466E3" w:rsidP="00E64085">
            <w:r w:rsidRPr="00E64085">
              <w:t>Станки, зеркала,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3</w:t>
            </w:r>
          </w:p>
        </w:tc>
        <w:tc>
          <w:tcPr>
            <w:tcW w:w="1844" w:type="dxa"/>
            <w:shd w:val="clear" w:color="auto" w:fill="auto"/>
          </w:tcPr>
          <w:p w:rsidR="00B466E3" w:rsidRPr="00E64085" w:rsidRDefault="00B466E3" w:rsidP="00E64085">
            <w:r w:rsidRPr="00E64085">
              <w:t>Комплекс общей физической подготовки и танцевальных движений</w:t>
            </w:r>
          </w:p>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Наглядный, практический, показ учащихся</w:t>
            </w:r>
          </w:p>
        </w:tc>
        <w:tc>
          <w:tcPr>
            <w:tcW w:w="1842" w:type="dxa"/>
            <w:shd w:val="clear" w:color="auto" w:fill="auto"/>
          </w:tcPr>
          <w:p w:rsidR="00B466E3" w:rsidRPr="00E64085" w:rsidRDefault="00B466E3" w:rsidP="00E64085">
            <w:r w:rsidRPr="00E64085">
              <w:t>Пособия, бланки тестов, бланки диагностических и творческих заданий</w:t>
            </w:r>
          </w:p>
        </w:tc>
        <w:tc>
          <w:tcPr>
            <w:tcW w:w="1560" w:type="dxa"/>
            <w:shd w:val="clear" w:color="auto" w:fill="auto"/>
          </w:tcPr>
          <w:p w:rsidR="00B466E3" w:rsidRPr="00E64085" w:rsidRDefault="00B466E3" w:rsidP="00E64085">
            <w:r w:rsidRPr="00E64085">
              <w:t>Станки, зеркала,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4</w:t>
            </w:r>
          </w:p>
        </w:tc>
        <w:tc>
          <w:tcPr>
            <w:tcW w:w="1844" w:type="dxa"/>
            <w:shd w:val="clear" w:color="auto" w:fill="auto"/>
          </w:tcPr>
          <w:p w:rsidR="00B466E3" w:rsidRPr="00E64085" w:rsidRDefault="00B466E3" w:rsidP="00E64085">
            <w:r w:rsidRPr="00E64085">
              <w:t xml:space="preserve">Элементы классического танца </w:t>
            </w:r>
          </w:p>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Наглядный, практический, показ учащихся</w:t>
            </w:r>
          </w:p>
        </w:tc>
        <w:tc>
          <w:tcPr>
            <w:tcW w:w="1842" w:type="dxa"/>
            <w:shd w:val="clear" w:color="auto" w:fill="auto"/>
          </w:tcPr>
          <w:p w:rsidR="00B466E3" w:rsidRPr="00E64085" w:rsidRDefault="00B466E3" w:rsidP="00E64085">
            <w:r w:rsidRPr="00E64085">
              <w:t>Пособия, бланки тестов, бланки диагностических и творческих заданий</w:t>
            </w:r>
          </w:p>
        </w:tc>
        <w:tc>
          <w:tcPr>
            <w:tcW w:w="1560" w:type="dxa"/>
            <w:shd w:val="clear" w:color="auto" w:fill="auto"/>
          </w:tcPr>
          <w:p w:rsidR="00B466E3" w:rsidRPr="00E64085" w:rsidRDefault="00B466E3" w:rsidP="00E64085">
            <w:r w:rsidRPr="00E64085">
              <w:t>Станки, зеркала,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5</w:t>
            </w:r>
          </w:p>
        </w:tc>
        <w:tc>
          <w:tcPr>
            <w:tcW w:w="1844" w:type="dxa"/>
            <w:shd w:val="clear" w:color="auto" w:fill="auto"/>
          </w:tcPr>
          <w:p w:rsidR="00B466E3" w:rsidRPr="00E64085" w:rsidRDefault="00B466E3" w:rsidP="00E64085">
            <w:r w:rsidRPr="00E64085">
              <w:t>Общая и спортивная этика</w:t>
            </w:r>
          </w:p>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Наглядный, практический, показ учащихся</w:t>
            </w:r>
          </w:p>
        </w:tc>
        <w:tc>
          <w:tcPr>
            <w:tcW w:w="1842" w:type="dxa"/>
            <w:shd w:val="clear" w:color="auto" w:fill="auto"/>
          </w:tcPr>
          <w:p w:rsidR="00B466E3" w:rsidRPr="00E64085" w:rsidRDefault="00B466E3" w:rsidP="00E64085">
            <w:r w:rsidRPr="00E64085">
              <w:t>Пособия, бланки диагностических заданий</w:t>
            </w:r>
          </w:p>
        </w:tc>
        <w:tc>
          <w:tcPr>
            <w:tcW w:w="1560" w:type="dxa"/>
            <w:shd w:val="clear" w:color="auto" w:fill="auto"/>
          </w:tcPr>
          <w:p w:rsidR="00B466E3" w:rsidRPr="00E64085" w:rsidRDefault="00B466E3" w:rsidP="00E64085">
            <w:r w:rsidRPr="00E64085">
              <w:t>Зеркала, спортивный инвентарь,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6</w:t>
            </w:r>
          </w:p>
        </w:tc>
        <w:tc>
          <w:tcPr>
            <w:tcW w:w="1844" w:type="dxa"/>
            <w:shd w:val="clear" w:color="auto" w:fill="auto"/>
          </w:tcPr>
          <w:p w:rsidR="00B466E3" w:rsidRPr="00E64085" w:rsidRDefault="00B466E3" w:rsidP="00E64085">
            <w:r w:rsidRPr="00E64085">
              <w:t xml:space="preserve">Элементы европейской программы </w:t>
            </w:r>
          </w:p>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Практический, исследовательский, показ учащихся</w:t>
            </w:r>
          </w:p>
        </w:tc>
        <w:tc>
          <w:tcPr>
            <w:tcW w:w="1842" w:type="dxa"/>
            <w:shd w:val="clear" w:color="auto" w:fill="auto"/>
          </w:tcPr>
          <w:p w:rsidR="00B466E3" w:rsidRPr="00E64085" w:rsidRDefault="00B466E3" w:rsidP="00E64085">
            <w:r w:rsidRPr="00E64085">
              <w:t>Видеозаписи, аудиозаписи, творческое задание</w:t>
            </w:r>
          </w:p>
        </w:tc>
        <w:tc>
          <w:tcPr>
            <w:tcW w:w="1560" w:type="dxa"/>
            <w:shd w:val="clear" w:color="auto" w:fill="auto"/>
          </w:tcPr>
          <w:p w:rsidR="00B466E3" w:rsidRPr="00E64085" w:rsidRDefault="00B466E3" w:rsidP="00E64085">
            <w:r w:rsidRPr="00E64085">
              <w:t>Станки, зеркала,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открытое занятие,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7</w:t>
            </w:r>
          </w:p>
        </w:tc>
        <w:tc>
          <w:tcPr>
            <w:tcW w:w="1844" w:type="dxa"/>
            <w:shd w:val="clear" w:color="auto" w:fill="auto"/>
          </w:tcPr>
          <w:p w:rsidR="00B466E3" w:rsidRPr="00E64085" w:rsidRDefault="00B466E3" w:rsidP="00E64085">
            <w:r w:rsidRPr="00E64085">
              <w:t>Элементы латиноамериканской программы</w:t>
            </w:r>
          </w:p>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Практический, репродуктивный, исследовательский, показ учащихся</w:t>
            </w:r>
          </w:p>
        </w:tc>
        <w:tc>
          <w:tcPr>
            <w:tcW w:w="1842" w:type="dxa"/>
            <w:shd w:val="clear" w:color="auto" w:fill="auto"/>
          </w:tcPr>
          <w:p w:rsidR="00B466E3" w:rsidRPr="00E64085" w:rsidRDefault="00B466E3" w:rsidP="00E64085">
            <w:r w:rsidRPr="00E64085">
              <w:t>Видеозаписи, аудиозаписи, творческое задание</w:t>
            </w:r>
          </w:p>
        </w:tc>
        <w:tc>
          <w:tcPr>
            <w:tcW w:w="1560" w:type="dxa"/>
            <w:shd w:val="clear" w:color="auto" w:fill="auto"/>
          </w:tcPr>
          <w:p w:rsidR="00B466E3" w:rsidRPr="00E64085" w:rsidRDefault="00B466E3" w:rsidP="00E64085">
            <w:r w:rsidRPr="00E64085">
              <w:t>Станки, зеркала,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8</w:t>
            </w:r>
          </w:p>
        </w:tc>
        <w:tc>
          <w:tcPr>
            <w:tcW w:w="1844" w:type="dxa"/>
            <w:shd w:val="clear" w:color="auto" w:fill="auto"/>
          </w:tcPr>
          <w:p w:rsidR="00B466E3" w:rsidRPr="00E64085" w:rsidRDefault="00B466E3" w:rsidP="00E64085">
            <w:r w:rsidRPr="00E64085">
              <w:t>Техническая подготовка</w:t>
            </w:r>
          </w:p>
          <w:p w:rsidR="00B466E3" w:rsidRPr="00E64085" w:rsidRDefault="00B466E3" w:rsidP="00E64085"/>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Практический, репродуктивный, исследовательский, показ учащихся</w:t>
            </w:r>
          </w:p>
        </w:tc>
        <w:tc>
          <w:tcPr>
            <w:tcW w:w="1842" w:type="dxa"/>
            <w:shd w:val="clear" w:color="auto" w:fill="auto"/>
          </w:tcPr>
          <w:p w:rsidR="00B466E3" w:rsidRPr="00E64085" w:rsidRDefault="00B466E3" w:rsidP="00E64085">
            <w:r w:rsidRPr="00E64085">
              <w:t>Видеозаписи, аудиозаписи, творческое задание</w:t>
            </w:r>
          </w:p>
        </w:tc>
        <w:tc>
          <w:tcPr>
            <w:tcW w:w="1560" w:type="dxa"/>
            <w:shd w:val="clear" w:color="auto" w:fill="auto"/>
          </w:tcPr>
          <w:p w:rsidR="00B466E3" w:rsidRPr="00E64085" w:rsidRDefault="00B466E3" w:rsidP="00E64085">
            <w:r w:rsidRPr="00E64085">
              <w:t>Станки, зеркала,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9</w:t>
            </w:r>
          </w:p>
        </w:tc>
        <w:tc>
          <w:tcPr>
            <w:tcW w:w="1844" w:type="dxa"/>
            <w:shd w:val="clear" w:color="auto" w:fill="auto"/>
          </w:tcPr>
          <w:p w:rsidR="00B466E3" w:rsidRPr="00E64085" w:rsidRDefault="00B466E3" w:rsidP="00E64085">
            <w:r w:rsidRPr="00E64085">
              <w:t>Соревнования</w:t>
            </w:r>
          </w:p>
          <w:p w:rsidR="00B466E3" w:rsidRPr="00E64085" w:rsidRDefault="00B466E3" w:rsidP="00E64085"/>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Практический, репродуктивный, исследовательский, показ учащихся</w:t>
            </w:r>
          </w:p>
        </w:tc>
        <w:tc>
          <w:tcPr>
            <w:tcW w:w="1842" w:type="dxa"/>
            <w:shd w:val="clear" w:color="auto" w:fill="auto"/>
          </w:tcPr>
          <w:p w:rsidR="00B466E3" w:rsidRPr="00E64085" w:rsidRDefault="00B466E3" w:rsidP="00E64085">
            <w:r w:rsidRPr="00E64085">
              <w:t>Видеозаписи, аудиозаписи, творческое задание</w:t>
            </w:r>
          </w:p>
        </w:tc>
        <w:tc>
          <w:tcPr>
            <w:tcW w:w="1560" w:type="dxa"/>
            <w:shd w:val="clear" w:color="auto" w:fill="auto"/>
          </w:tcPr>
          <w:p w:rsidR="00B466E3" w:rsidRPr="00E64085" w:rsidRDefault="00B466E3" w:rsidP="00E64085">
            <w:r w:rsidRPr="00E64085">
              <w:t>Сцена, костюмы,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10</w:t>
            </w:r>
          </w:p>
        </w:tc>
        <w:tc>
          <w:tcPr>
            <w:tcW w:w="1844" w:type="dxa"/>
            <w:shd w:val="clear" w:color="auto" w:fill="auto"/>
          </w:tcPr>
          <w:p w:rsidR="00B466E3" w:rsidRPr="00E64085" w:rsidRDefault="00B466E3" w:rsidP="00E64085">
            <w:r w:rsidRPr="00E64085">
              <w:t>Постановочно-репетиционная работа</w:t>
            </w:r>
          </w:p>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Практический, репродуктивный, исследовательский, показ учащихся</w:t>
            </w:r>
          </w:p>
        </w:tc>
        <w:tc>
          <w:tcPr>
            <w:tcW w:w="1842" w:type="dxa"/>
            <w:shd w:val="clear" w:color="auto" w:fill="auto"/>
          </w:tcPr>
          <w:p w:rsidR="00B466E3" w:rsidRPr="00E64085" w:rsidRDefault="00B466E3" w:rsidP="00E64085">
            <w:r w:rsidRPr="00E64085">
              <w:t>Видеозаписи, аудиозаписи, творческое задание</w:t>
            </w:r>
          </w:p>
        </w:tc>
        <w:tc>
          <w:tcPr>
            <w:tcW w:w="1560" w:type="dxa"/>
            <w:shd w:val="clear" w:color="auto" w:fill="auto"/>
          </w:tcPr>
          <w:p w:rsidR="00B466E3" w:rsidRPr="00E64085" w:rsidRDefault="00B466E3" w:rsidP="00E64085">
            <w:r w:rsidRPr="00E64085">
              <w:t>Сцена, костюмы, музыкальная аппаратура</w:t>
            </w:r>
          </w:p>
        </w:tc>
        <w:tc>
          <w:tcPr>
            <w:tcW w:w="1559" w:type="dxa"/>
            <w:shd w:val="clear" w:color="auto" w:fill="auto"/>
          </w:tcPr>
          <w:p w:rsidR="00B466E3" w:rsidRPr="00E64085" w:rsidRDefault="00B466E3" w:rsidP="00E64085">
            <w:r w:rsidRPr="00E64085">
              <w:t>Практическая работа, просмотр, задания, самостоятельная работа.</w:t>
            </w:r>
          </w:p>
        </w:tc>
      </w:tr>
      <w:tr w:rsidR="00B466E3" w:rsidRPr="00E64085" w:rsidTr="003676BB">
        <w:trPr>
          <w:trHeight w:val="339"/>
          <w:jc w:val="center"/>
        </w:trPr>
        <w:tc>
          <w:tcPr>
            <w:tcW w:w="567" w:type="dxa"/>
            <w:shd w:val="clear" w:color="auto" w:fill="auto"/>
          </w:tcPr>
          <w:p w:rsidR="00B466E3" w:rsidRPr="00E64085" w:rsidRDefault="00B466E3" w:rsidP="00E64085">
            <w:pPr>
              <w:jc w:val="center"/>
              <w:rPr>
                <w:bCs/>
              </w:rPr>
            </w:pPr>
            <w:r w:rsidRPr="00E64085">
              <w:rPr>
                <w:bCs/>
              </w:rPr>
              <w:t>11</w:t>
            </w:r>
          </w:p>
        </w:tc>
        <w:tc>
          <w:tcPr>
            <w:tcW w:w="1844" w:type="dxa"/>
            <w:shd w:val="clear" w:color="auto" w:fill="auto"/>
          </w:tcPr>
          <w:p w:rsidR="00B466E3" w:rsidRPr="00E64085" w:rsidRDefault="00B466E3" w:rsidP="00E64085">
            <w:r w:rsidRPr="00E64085">
              <w:t>Итоговое занятие</w:t>
            </w:r>
          </w:p>
          <w:p w:rsidR="00B466E3" w:rsidRPr="00E64085" w:rsidRDefault="00B466E3" w:rsidP="00E64085"/>
        </w:tc>
        <w:tc>
          <w:tcPr>
            <w:tcW w:w="1701" w:type="dxa"/>
            <w:shd w:val="clear" w:color="auto" w:fill="auto"/>
          </w:tcPr>
          <w:p w:rsidR="00B466E3" w:rsidRPr="00E64085" w:rsidRDefault="00B466E3" w:rsidP="00E64085">
            <w:r w:rsidRPr="00E64085">
              <w:t>Практическое занятие, самостоятельная работа</w:t>
            </w:r>
          </w:p>
        </w:tc>
        <w:tc>
          <w:tcPr>
            <w:tcW w:w="1843" w:type="dxa"/>
            <w:shd w:val="clear" w:color="auto" w:fill="auto"/>
          </w:tcPr>
          <w:p w:rsidR="00B466E3" w:rsidRPr="00E64085" w:rsidRDefault="00B466E3" w:rsidP="00E64085">
            <w:r w:rsidRPr="00E64085">
              <w:t>Практический, репродуктивный, исследовательский, показ учащихся</w:t>
            </w:r>
          </w:p>
        </w:tc>
        <w:tc>
          <w:tcPr>
            <w:tcW w:w="1842" w:type="dxa"/>
            <w:shd w:val="clear" w:color="auto" w:fill="auto"/>
          </w:tcPr>
          <w:p w:rsidR="00B466E3" w:rsidRPr="00E64085" w:rsidRDefault="00B466E3" w:rsidP="00E64085">
            <w:r w:rsidRPr="00E64085">
              <w:t>Видеозаписи, аудиозаписи, творческое задание</w:t>
            </w:r>
          </w:p>
        </w:tc>
        <w:tc>
          <w:tcPr>
            <w:tcW w:w="1560" w:type="dxa"/>
            <w:shd w:val="clear" w:color="auto" w:fill="auto"/>
          </w:tcPr>
          <w:p w:rsidR="00B466E3" w:rsidRPr="00E64085" w:rsidRDefault="00B466E3" w:rsidP="00E64085">
            <w:r w:rsidRPr="00E64085">
              <w:t>Сцена, костюмы, музыкальная аппаратура</w:t>
            </w:r>
          </w:p>
        </w:tc>
        <w:tc>
          <w:tcPr>
            <w:tcW w:w="1559" w:type="dxa"/>
            <w:shd w:val="clear" w:color="auto" w:fill="auto"/>
          </w:tcPr>
          <w:p w:rsidR="00B466E3" w:rsidRPr="00E64085" w:rsidRDefault="00B466E3" w:rsidP="00E64085">
            <w:r w:rsidRPr="00E64085">
              <w:t xml:space="preserve">Соревнования по спортивным бальным танцам </w:t>
            </w:r>
          </w:p>
        </w:tc>
      </w:tr>
    </w:tbl>
    <w:p w:rsidR="00075F25" w:rsidRDefault="00075F25" w:rsidP="00B466E3">
      <w:pPr>
        <w:shd w:val="clear" w:color="auto" w:fill="FFFFFF"/>
        <w:spacing w:line="360" w:lineRule="auto"/>
        <w:jc w:val="left"/>
        <w:textAlignment w:val="baseline"/>
        <w:rPr>
          <w:b/>
        </w:rPr>
      </w:pPr>
    </w:p>
    <w:p w:rsidR="003676BB" w:rsidRDefault="0082359B" w:rsidP="00B466E3">
      <w:pPr>
        <w:shd w:val="clear" w:color="auto" w:fill="FFFFFF"/>
        <w:spacing w:line="360" w:lineRule="auto"/>
        <w:jc w:val="left"/>
        <w:textAlignment w:val="baseline"/>
        <w:rPr>
          <w:b/>
          <w:i/>
          <w:lang w:val="tt-RU"/>
        </w:rPr>
      </w:pPr>
      <w:r>
        <w:rPr>
          <w:b/>
        </w:rPr>
        <w:t>70</w:t>
      </w:r>
      <w:r w:rsidR="003676BB">
        <w:rPr>
          <w:b/>
        </w:rPr>
        <w:t>. ДООП «ВОКАЛЬНОЕ МАСТЕРСТВО. КАМЕРТОША»</w:t>
      </w:r>
      <w:r w:rsidR="003676BB">
        <w:rPr>
          <w:b/>
          <w:lang w:val="tt-RU"/>
        </w:rPr>
        <w:t xml:space="preserve">, 6-7 лет; 1 год обучения </w:t>
      </w:r>
      <w:r w:rsidR="003676BB" w:rsidRPr="003676BB">
        <w:rPr>
          <w:b/>
          <w:i/>
          <w:lang w:val="tt-RU"/>
        </w:rPr>
        <w:t>(Абрамова Г.И.)</w:t>
      </w:r>
    </w:p>
    <w:p w:rsidR="003676BB" w:rsidRPr="003676BB" w:rsidRDefault="003676BB" w:rsidP="003676BB">
      <w:pPr>
        <w:shd w:val="clear" w:color="auto" w:fill="FFFFFF"/>
        <w:spacing w:line="360" w:lineRule="auto"/>
        <w:jc w:val="center"/>
        <w:textAlignment w:val="baseline"/>
        <w:rPr>
          <w:lang w:val="tt-RU"/>
        </w:rPr>
      </w:pPr>
      <w:r>
        <w:rPr>
          <w:b/>
          <w:lang w:val="tt-RU"/>
        </w:rPr>
        <w:lastRenderedPageBreak/>
        <w:t>Входной контроль</w:t>
      </w:r>
    </w:p>
    <w:p w:rsidR="003676BB" w:rsidRPr="003676BB" w:rsidRDefault="003676BB" w:rsidP="003676BB">
      <w:pPr>
        <w:pStyle w:val="a6"/>
        <w:rPr>
          <w:sz w:val="20"/>
        </w:rPr>
      </w:pPr>
      <w:r w:rsidRPr="003676BB">
        <w:rPr>
          <w:b/>
          <w:sz w:val="20"/>
        </w:rPr>
        <w:t>Цель:</w:t>
      </w:r>
      <w:r w:rsidRPr="003676BB">
        <w:rPr>
          <w:b/>
          <w:spacing w:val="-1"/>
          <w:sz w:val="20"/>
        </w:rPr>
        <w:t xml:space="preserve"> </w:t>
      </w:r>
      <w:r w:rsidRPr="003676BB">
        <w:rPr>
          <w:sz w:val="20"/>
        </w:rPr>
        <w:t>определение</w:t>
      </w:r>
      <w:r w:rsidRPr="003676BB">
        <w:rPr>
          <w:spacing w:val="-3"/>
          <w:sz w:val="20"/>
        </w:rPr>
        <w:t xml:space="preserve"> </w:t>
      </w:r>
      <w:r w:rsidRPr="003676BB">
        <w:rPr>
          <w:sz w:val="20"/>
        </w:rPr>
        <w:t>уровня</w:t>
      </w:r>
      <w:r w:rsidRPr="003676BB">
        <w:rPr>
          <w:spacing w:val="-3"/>
          <w:sz w:val="20"/>
        </w:rPr>
        <w:t xml:space="preserve"> </w:t>
      </w:r>
      <w:r w:rsidRPr="003676BB">
        <w:rPr>
          <w:sz w:val="20"/>
        </w:rPr>
        <w:t>музыкальных</w:t>
      </w:r>
      <w:r w:rsidRPr="003676BB">
        <w:rPr>
          <w:spacing w:val="-1"/>
          <w:sz w:val="20"/>
        </w:rPr>
        <w:t xml:space="preserve"> </w:t>
      </w:r>
      <w:r w:rsidRPr="003676BB">
        <w:rPr>
          <w:sz w:val="20"/>
        </w:rPr>
        <w:t>(певческих)</w:t>
      </w:r>
      <w:r w:rsidRPr="003676BB">
        <w:rPr>
          <w:spacing w:val="-2"/>
          <w:sz w:val="20"/>
        </w:rPr>
        <w:t xml:space="preserve"> </w:t>
      </w:r>
      <w:r w:rsidRPr="003676BB">
        <w:rPr>
          <w:sz w:val="20"/>
        </w:rPr>
        <w:t>способностей</w:t>
      </w:r>
      <w:r w:rsidRPr="003676BB">
        <w:rPr>
          <w:spacing w:val="66"/>
          <w:sz w:val="20"/>
        </w:rPr>
        <w:t xml:space="preserve"> </w:t>
      </w:r>
      <w:r w:rsidRPr="003676BB">
        <w:rPr>
          <w:sz w:val="20"/>
        </w:rPr>
        <w:t>учащихся.</w:t>
      </w:r>
    </w:p>
    <w:p w:rsidR="003676BB" w:rsidRPr="003676BB" w:rsidRDefault="003676BB" w:rsidP="003676BB">
      <w:pPr>
        <w:pStyle w:val="2"/>
        <w:ind w:firstLine="0"/>
        <w:rPr>
          <w:sz w:val="20"/>
        </w:rPr>
      </w:pPr>
      <w:r w:rsidRPr="003676BB">
        <w:rPr>
          <w:sz w:val="20"/>
        </w:rPr>
        <w:t>Задание:</w:t>
      </w:r>
      <w:r w:rsidRPr="003676BB">
        <w:rPr>
          <w:spacing w:val="-2"/>
          <w:sz w:val="20"/>
        </w:rPr>
        <w:t xml:space="preserve"> </w:t>
      </w:r>
      <w:r w:rsidRPr="003676BB">
        <w:rPr>
          <w:sz w:val="20"/>
        </w:rPr>
        <w:t>диагностика</w:t>
      </w:r>
      <w:r w:rsidRPr="003676BB">
        <w:rPr>
          <w:spacing w:val="-3"/>
          <w:sz w:val="20"/>
        </w:rPr>
        <w:t xml:space="preserve"> </w:t>
      </w:r>
      <w:r w:rsidRPr="003676BB">
        <w:rPr>
          <w:sz w:val="20"/>
        </w:rPr>
        <w:t>музыкальных</w:t>
      </w:r>
      <w:r w:rsidRPr="003676BB">
        <w:rPr>
          <w:spacing w:val="68"/>
          <w:sz w:val="20"/>
        </w:rPr>
        <w:t xml:space="preserve"> </w:t>
      </w:r>
      <w:r w:rsidRPr="003676BB">
        <w:rPr>
          <w:sz w:val="20"/>
        </w:rPr>
        <w:t>способностей</w:t>
      </w:r>
    </w:p>
    <w:p w:rsidR="003676BB" w:rsidRPr="003676BB" w:rsidRDefault="003676BB" w:rsidP="003676BB">
      <w:pPr>
        <w:pStyle w:val="ab"/>
        <w:widowControl w:val="0"/>
        <w:numPr>
          <w:ilvl w:val="0"/>
          <w:numId w:val="22"/>
        </w:numPr>
        <w:tabs>
          <w:tab w:val="left" w:pos="567"/>
        </w:tabs>
        <w:suppressAutoHyphens/>
        <w:ind w:left="0" w:firstLine="0"/>
        <w:contextualSpacing w:val="0"/>
        <w:rPr>
          <w:sz w:val="20"/>
          <w:szCs w:val="20"/>
        </w:rPr>
      </w:pPr>
      <w:r w:rsidRPr="003676BB">
        <w:rPr>
          <w:sz w:val="20"/>
          <w:szCs w:val="20"/>
        </w:rPr>
        <w:t>Учащегося</w:t>
      </w:r>
      <w:r w:rsidRPr="003676BB">
        <w:rPr>
          <w:spacing w:val="-4"/>
          <w:sz w:val="20"/>
          <w:szCs w:val="20"/>
        </w:rPr>
        <w:t xml:space="preserve"> </w:t>
      </w:r>
      <w:r w:rsidRPr="003676BB">
        <w:rPr>
          <w:sz w:val="20"/>
          <w:szCs w:val="20"/>
        </w:rPr>
        <w:t>просят</w:t>
      </w:r>
      <w:r w:rsidRPr="003676BB">
        <w:rPr>
          <w:spacing w:val="-4"/>
          <w:sz w:val="20"/>
          <w:szCs w:val="20"/>
        </w:rPr>
        <w:t xml:space="preserve"> </w:t>
      </w:r>
      <w:r w:rsidRPr="003676BB">
        <w:rPr>
          <w:sz w:val="20"/>
          <w:szCs w:val="20"/>
        </w:rPr>
        <w:t>рассказать</w:t>
      </w:r>
      <w:r w:rsidRPr="003676BB">
        <w:rPr>
          <w:spacing w:val="-2"/>
          <w:sz w:val="20"/>
          <w:szCs w:val="20"/>
        </w:rPr>
        <w:t xml:space="preserve"> </w:t>
      </w:r>
      <w:r w:rsidRPr="003676BB">
        <w:rPr>
          <w:sz w:val="20"/>
          <w:szCs w:val="20"/>
        </w:rPr>
        <w:t>любое</w:t>
      </w:r>
      <w:r w:rsidRPr="003676BB">
        <w:rPr>
          <w:spacing w:val="-4"/>
          <w:sz w:val="20"/>
          <w:szCs w:val="20"/>
        </w:rPr>
        <w:t xml:space="preserve"> </w:t>
      </w:r>
      <w:r w:rsidRPr="003676BB">
        <w:rPr>
          <w:sz w:val="20"/>
          <w:szCs w:val="20"/>
        </w:rPr>
        <w:t>стихотворение</w:t>
      </w:r>
    </w:p>
    <w:p w:rsidR="003676BB" w:rsidRPr="003676BB" w:rsidRDefault="003676BB" w:rsidP="003676BB">
      <w:pPr>
        <w:pStyle w:val="ab"/>
        <w:widowControl w:val="0"/>
        <w:numPr>
          <w:ilvl w:val="0"/>
          <w:numId w:val="22"/>
        </w:numPr>
        <w:tabs>
          <w:tab w:val="left" w:pos="567"/>
        </w:tabs>
        <w:suppressAutoHyphens/>
        <w:ind w:left="0" w:firstLine="0"/>
        <w:contextualSpacing w:val="0"/>
        <w:rPr>
          <w:sz w:val="20"/>
          <w:szCs w:val="20"/>
        </w:rPr>
      </w:pPr>
      <w:r w:rsidRPr="003676BB">
        <w:rPr>
          <w:sz w:val="20"/>
          <w:szCs w:val="20"/>
        </w:rPr>
        <w:t>Учащийся поет песню по своему выбору самостоятельно, без музыкального</w:t>
      </w:r>
      <w:r w:rsidRPr="003676BB">
        <w:rPr>
          <w:spacing w:val="-67"/>
          <w:sz w:val="20"/>
          <w:szCs w:val="20"/>
        </w:rPr>
        <w:t xml:space="preserve"> </w:t>
      </w:r>
      <w:r w:rsidRPr="003676BB">
        <w:rPr>
          <w:sz w:val="20"/>
          <w:szCs w:val="20"/>
        </w:rPr>
        <w:t>сопровождения. Педагог подхватывает тональность и поддерживает пение</w:t>
      </w:r>
      <w:r w:rsidRPr="003676BB">
        <w:rPr>
          <w:spacing w:val="1"/>
          <w:sz w:val="20"/>
          <w:szCs w:val="20"/>
        </w:rPr>
        <w:t xml:space="preserve"> </w:t>
      </w:r>
      <w:r w:rsidRPr="003676BB">
        <w:rPr>
          <w:sz w:val="20"/>
          <w:szCs w:val="20"/>
        </w:rPr>
        <w:t>учащегося</w:t>
      </w:r>
      <w:r w:rsidRPr="003676BB">
        <w:rPr>
          <w:spacing w:val="-3"/>
          <w:sz w:val="20"/>
          <w:szCs w:val="20"/>
        </w:rPr>
        <w:t xml:space="preserve"> </w:t>
      </w:r>
      <w:r w:rsidRPr="003676BB">
        <w:rPr>
          <w:sz w:val="20"/>
          <w:szCs w:val="20"/>
        </w:rPr>
        <w:t>аккордами</w:t>
      </w:r>
      <w:r w:rsidRPr="003676BB">
        <w:rPr>
          <w:spacing w:val="-1"/>
          <w:sz w:val="20"/>
          <w:szCs w:val="20"/>
        </w:rPr>
        <w:t xml:space="preserve"> </w:t>
      </w:r>
      <w:r w:rsidRPr="003676BB">
        <w:rPr>
          <w:sz w:val="20"/>
          <w:szCs w:val="20"/>
        </w:rPr>
        <w:t>(для</w:t>
      </w:r>
      <w:r w:rsidRPr="003676BB">
        <w:rPr>
          <w:spacing w:val="-1"/>
          <w:sz w:val="20"/>
          <w:szCs w:val="20"/>
        </w:rPr>
        <w:t xml:space="preserve"> </w:t>
      </w:r>
      <w:r w:rsidRPr="003676BB">
        <w:rPr>
          <w:sz w:val="20"/>
          <w:szCs w:val="20"/>
        </w:rPr>
        <w:t>определения</w:t>
      </w:r>
      <w:r w:rsidRPr="003676BB">
        <w:rPr>
          <w:spacing w:val="-1"/>
          <w:sz w:val="20"/>
          <w:szCs w:val="20"/>
        </w:rPr>
        <w:t xml:space="preserve"> </w:t>
      </w:r>
      <w:r w:rsidRPr="003676BB">
        <w:rPr>
          <w:sz w:val="20"/>
          <w:szCs w:val="20"/>
        </w:rPr>
        <w:t>природного</w:t>
      </w:r>
      <w:r w:rsidRPr="003676BB">
        <w:rPr>
          <w:spacing w:val="-2"/>
          <w:sz w:val="20"/>
          <w:szCs w:val="20"/>
        </w:rPr>
        <w:t xml:space="preserve"> </w:t>
      </w:r>
      <w:r w:rsidRPr="003676BB">
        <w:rPr>
          <w:sz w:val="20"/>
          <w:szCs w:val="20"/>
        </w:rPr>
        <w:t>регистра голоса).</w:t>
      </w:r>
    </w:p>
    <w:p w:rsidR="003676BB" w:rsidRPr="003676BB" w:rsidRDefault="003676BB" w:rsidP="003676BB">
      <w:pPr>
        <w:pStyle w:val="ab"/>
        <w:widowControl w:val="0"/>
        <w:numPr>
          <w:ilvl w:val="0"/>
          <w:numId w:val="22"/>
        </w:numPr>
        <w:tabs>
          <w:tab w:val="left" w:pos="567"/>
        </w:tabs>
        <w:suppressAutoHyphens/>
        <w:ind w:left="0" w:firstLine="0"/>
        <w:contextualSpacing w:val="0"/>
        <w:rPr>
          <w:sz w:val="20"/>
          <w:szCs w:val="20"/>
        </w:rPr>
      </w:pPr>
      <w:r w:rsidRPr="003676BB">
        <w:rPr>
          <w:sz w:val="20"/>
          <w:szCs w:val="20"/>
        </w:rPr>
        <w:t>Учащийся поет короткую попевку в разных тональностях, двигаясь по</w:t>
      </w:r>
      <w:r w:rsidRPr="003676BB">
        <w:rPr>
          <w:spacing w:val="1"/>
          <w:sz w:val="20"/>
          <w:szCs w:val="20"/>
        </w:rPr>
        <w:t xml:space="preserve"> </w:t>
      </w:r>
      <w:r w:rsidRPr="003676BB">
        <w:rPr>
          <w:sz w:val="20"/>
          <w:szCs w:val="20"/>
        </w:rPr>
        <w:t>полутонам вверх и вниз (для определения верхней и нижней границ общего</w:t>
      </w:r>
      <w:r w:rsidRPr="003676BB">
        <w:rPr>
          <w:spacing w:val="-67"/>
          <w:sz w:val="20"/>
          <w:szCs w:val="20"/>
        </w:rPr>
        <w:t xml:space="preserve"> </w:t>
      </w:r>
      <w:r w:rsidRPr="003676BB">
        <w:rPr>
          <w:sz w:val="20"/>
          <w:szCs w:val="20"/>
        </w:rPr>
        <w:t>диапазона</w:t>
      </w:r>
      <w:r w:rsidRPr="003676BB">
        <w:rPr>
          <w:spacing w:val="-1"/>
          <w:sz w:val="20"/>
          <w:szCs w:val="20"/>
        </w:rPr>
        <w:t xml:space="preserve"> </w:t>
      </w:r>
      <w:r w:rsidRPr="003676BB">
        <w:rPr>
          <w:sz w:val="20"/>
          <w:szCs w:val="20"/>
        </w:rPr>
        <w:t>голоса).</w:t>
      </w:r>
    </w:p>
    <w:p w:rsidR="003676BB" w:rsidRPr="003676BB" w:rsidRDefault="003676BB" w:rsidP="003676BB">
      <w:pPr>
        <w:pStyle w:val="a6"/>
        <w:rPr>
          <w:sz w:val="20"/>
        </w:rPr>
      </w:pPr>
      <w:r w:rsidRPr="003676BB">
        <w:rPr>
          <w:sz w:val="20"/>
        </w:rPr>
        <w:t>На основе этого педагог отслеживает</w:t>
      </w:r>
      <w:r w:rsidRPr="003676BB">
        <w:rPr>
          <w:spacing w:val="1"/>
          <w:sz w:val="20"/>
        </w:rPr>
        <w:t xml:space="preserve"> </w:t>
      </w:r>
      <w:r w:rsidRPr="003676BB">
        <w:rPr>
          <w:sz w:val="20"/>
        </w:rPr>
        <w:t>музыкальные (певческие) способности</w:t>
      </w:r>
      <w:r w:rsidRPr="003676BB">
        <w:rPr>
          <w:spacing w:val="-67"/>
          <w:sz w:val="20"/>
        </w:rPr>
        <w:t xml:space="preserve"> </w:t>
      </w:r>
      <w:r w:rsidRPr="003676BB">
        <w:rPr>
          <w:sz w:val="20"/>
        </w:rPr>
        <w:t>ребёнка</w:t>
      </w:r>
      <w:r w:rsidRPr="003676BB">
        <w:rPr>
          <w:spacing w:val="-1"/>
          <w:sz w:val="20"/>
        </w:rPr>
        <w:t xml:space="preserve"> </w:t>
      </w:r>
      <w:r w:rsidRPr="003676BB">
        <w:rPr>
          <w:sz w:val="20"/>
        </w:rPr>
        <w:t>и</w:t>
      </w:r>
      <w:r w:rsidRPr="003676BB">
        <w:rPr>
          <w:spacing w:val="-2"/>
          <w:sz w:val="20"/>
        </w:rPr>
        <w:t xml:space="preserve"> </w:t>
      </w:r>
      <w:r w:rsidRPr="003676BB">
        <w:rPr>
          <w:sz w:val="20"/>
        </w:rPr>
        <w:t>заполняет следующую</w:t>
      </w:r>
      <w:r w:rsidRPr="003676BB">
        <w:rPr>
          <w:spacing w:val="-3"/>
          <w:sz w:val="20"/>
        </w:rPr>
        <w:t xml:space="preserve"> </w:t>
      </w:r>
      <w:r w:rsidRPr="003676BB">
        <w:rPr>
          <w:sz w:val="20"/>
        </w:rPr>
        <w:t>таблицу,</w:t>
      </w:r>
      <w:r w:rsidRPr="003676BB">
        <w:rPr>
          <w:spacing w:val="2"/>
          <w:sz w:val="20"/>
        </w:rPr>
        <w:t xml:space="preserve"> </w:t>
      </w:r>
      <w:r w:rsidRPr="003676BB">
        <w:rPr>
          <w:sz w:val="20"/>
        </w:rPr>
        <w:t>исходя</w:t>
      </w:r>
      <w:r w:rsidRPr="003676BB">
        <w:rPr>
          <w:spacing w:val="-2"/>
          <w:sz w:val="20"/>
        </w:rPr>
        <w:t xml:space="preserve"> </w:t>
      </w:r>
      <w:r w:rsidRPr="003676BB">
        <w:rPr>
          <w:sz w:val="20"/>
        </w:rPr>
        <w:t>из</w:t>
      </w:r>
      <w:r w:rsidRPr="003676BB">
        <w:rPr>
          <w:spacing w:val="-2"/>
          <w:sz w:val="20"/>
        </w:rPr>
        <w:t xml:space="preserve"> </w:t>
      </w:r>
      <w:r w:rsidRPr="003676BB">
        <w:rPr>
          <w:sz w:val="20"/>
        </w:rPr>
        <w:t>критериев оценки:</w:t>
      </w:r>
    </w:p>
    <w:p w:rsidR="003676BB" w:rsidRPr="003676BB" w:rsidRDefault="003676BB" w:rsidP="003676BB">
      <w:pPr>
        <w:pStyle w:val="2"/>
        <w:jc w:val="center"/>
        <w:rPr>
          <w:sz w:val="20"/>
        </w:rPr>
      </w:pPr>
      <w:r w:rsidRPr="003676BB">
        <w:rPr>
          <w:sz w:val="20"/>
        </w:rPr>
        <w:t>Диагностическая</w:t>
      </w:r>
      <w:r w:rsidRPr="003676BB">
        <w:rPr>
          <w:spacing w:val="-4"/>
          <w:sz w:val="20"/>
        </w:rPr>
        <w:t xml:space="preserve"> </w:t>
      </w:r>
      <w:r w:rsidRPr="003676BB">
        <w:rPr>
          <w:sz w:val="20"/>
        </w:rPr>
        <w:t>карта</w:t>
      </w:r>
      <w:r w:rsidRPr="003676BB">
        <w:rPr>
          <w:spacing w:val="-4"/>
          <w:sz w:val="20"/>
        </w:rPr>
        <w:t xml:space="preserve"> </w:t>
      </w:r>
      <w:r w:rsidRPr="003676BB">
        <w:rPr>
          <w:sz w:val="20"/>
        </w:rPr>
        <w:t>музыкальных</w:t>
      </w:r>
      <w:r w:rsidRPr="003676BB">
        <w:rPr>
          <w:spacing w:val="-4"/>
          <w:sz w:val="20"/>
        </w:rPr>
        <w:t xml:space="preserve"> </w:t>
      </w:r>
      <w:r w:rsidRPr="003676BB">
        <w:rPr>
          <w:sz w:val="20"/>
        </w:rPr>
        <w:t>способностей</w:t>
      </w:r>
    </w:p>
    <w:p w:rsidR="003676BB" w:rsidRPr="003676BB" w:rsidRDefault="003676BB" w:rsidP="003676BB">
      <w:pPr>
        <w:pStyle w:val="a6"/>
        <w:rPr>
          <w:b/>
          <w:sz w:val="20"/>
        </w:rPr>
      </w:pPr>
    </w:p>
    <w:tbl>
      <w:tblPr>
        <w:tblStyle w:val="TableNormal"/>
        <w:tblW w:w="10491" w:type="dxa"/>
        <w:tblInd w:w="-10" w:type="dxa"/>
        <w:tblLayout w:type="fixed"/>
        <w:tblCellMar>
          <w:left w:w="10" w:type="dxa"/>
          <w:right w:w="10" w:type="dxa"/>
        </w:tblCellMar>
        <w:tblLook w:val="01E0" w:firstRow="1" w:lastRow="1" w:firstColumn="1" w:lastColumn="1" w:noHBand="0" w:noVBand="0"/>
      </w:tblPr>
      <w:tblGrid>
        <w:gridCol w:w="573"/>
        <w:gridCol w:w="1413"/>
        <w:gridCol w:w="1141"/>
        <w:gridCol w:w="843"/>
        <w:gridCol w:w="1276"/>
        <w:gridCol w:w="992"/>
        <w:gridCol w:w="1043"/>
        <w:gridCol w:w="942"/>
        <w:gridCol w:w="1134"/>
        <w:gridCol w:w="1134"/>
      </w:tblGrid>
      <w:tr w:rsidR="003676BB" w:rsidRPr="003676BB" w:rsidTr="004A1570">
        <w:trPr>
          <w:trHeight w:val="1087"/>
        </w:trPr>
        <w:tc>
          <w:tcPr>
            <w:tcW w:w="57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center"/>
              <w:rPr>
                <w:b/>
                <w:spacing w:val="-58"/>
                <w:sz w:val="20"/>
                <w:szCs w:val="20"/>
              </w:rPr>
            </w:pPr>
            <w:r w:rsidRPr="003676BB">
              <w:rPr>
                <w:b/>
                <w:sz w:val="20"/>
                <w:szCs w:val="20"/>
              </w:rPr>
              <w:t>№</w:t>
            </w:r>
            <w:r w:rsidRPr="003676BB">
              <w:rPr>
                <w:b/>
                <w:spacing w:val="-58"/>
                <w:sz w:val="20"/>
                <w:szCs w:val="20"/>
              </w:rPr>
              <w:t xml:space="preserve"> </w:t>
            </w:r>
          </w:p>
          <w:p w:rsidR="003676BB" w:rsidRPr="003676BB" w:rsidRDefault="003676BB" w:rsidP="004A1570">
            <w:pPr>
              <w:pStyle w:val="TableParagraph"/>
              <w:jc w:val="center"/>
              <w:rPr>
                <w:b/>
                <w:sz w:val="20"/>
                <w:szCs w:val="20"/>
              </w:rPr>
            </w:pPr>
            <w:r w:rsidRPr="003676BB">
              <w:rPr>
                <w:b/>
                <w:sz w:val="20"/>
                <w:szCs w:val="20"/>
              </w:rPr>
              <w:t>п/</w:t>
            </w:r>
            <w:r w:rsidRPr="003676BB">
              <w:rPr>
                <w:b/>
                <w:spacing w:val="-58"/>
                <w:sz w:val="20"/>
                <w:szCs w:val="20"/>
              </w:rPr>
              <w:t xml:space="preserve"> </w:t>
            </w:r>
            <w:r w:rsidRPr="003676BB">
              <w:rPr>
                <w:b/>
                <w:sz w:val="20"/>
                <w:szCs w:val="20"/>
              </w:rPr>
              <w:t>п</w:t>
            </w:r>
          </w:p>
        </w:tc>
        <w:tc>
          <w:tcPr>
            <w:tcW w:w="141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ind w:left="132" w:right="142"/>
              <w:jc w:val="center"/>
              <w:rPr>
                <w:rStyle w:val="c2"/>
                <w:b/>
                <w:sz w:val="20"/>
                <w:szCs w:val="20"/>
              </w:rPr>
            </w:pPr>
            <w:r w:rsidRPr="003676BB">
              <w:rPr>
                <w:rStyle w:val="c2"/>
                <w:b/>
                <w:sz w:val="20"/>
                <w:szCs w:val="20"/>
              </w:rPr>
              <w:t>Фамилия, имя</w:t>
            </w:r>
          </w:p>
          <w:p w:rsidR="003676BB" w:rsidRPr="003676BB" w:rsidRDefault="003676BB" w:rsidP="004A1570">
            <w:pPr>
              <w:pStyle w:val="TableParagraph"/>
              <w:ind w:left="132" w:right="142"/>
              <w:jc w:val="center"/>
              <w:rPr>
                <w:b/>
                <w:sz w:val="20"/>
                <w:szCs w:val="20"/>
              </w:rPr>
            </w:pPr>
            <w:r w:rsidRPr="003676BB">
              <w:rPr>
                <w:b/>
                <w:sz w:val="20"/>
                <w:szCs w:val="20"/>
              </w:rPr>
              <w:t>учащегося</w:t>
            </w:r>
          </w:p>
        </w:tc>
        <w:tc>
          <w:tcPr>
            <w:tcW w:w="1141"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ind w:left="139"/>
              <w:jc w:val="center"/>
              <w:rPr>
                <w:b/>
                <w:sz w:val="20"/>
                <w:szCs w:val="20"/>
              </w:rPr>
            </w:pPr>
            <w:r w:rsidRPr="003676BB">
              <w:rPr>
                <w:b/>
                <w:spacing w:val="-1"/>
                <w:sz w:val="20"/>
                <w:szCs w:val="20"/>
              </w:rPr>
              <w:t>Чистота</w:t>
            </w:r>
            <w:r w:rsidRPr="003676BB">
              <w:rPr>
                <w:b/>
                <w:spacing w:val="-57"/>
                <w:sz w:val="20"/>
                <w:szCs w:val="20"/>
              </w:rPr>
              <w:t xml:space="preserve"> </w:t>
            </w:r>
            <w:r w:rsidRPr="003676BB">
              <w:rPr>
                <w:b/>
                <w:sz w:val="20"/>
                <w:szCs w:val="20"/>
              </w:rPr>
              <w:t>интона</w:t>
            </w:r>
            <w:r w:rsidRPr="003676BB">
              <w:rPr>
                <w:b/>
                <w:spacing w:val="1"/>
                <w:sz w:val="20"/>
                <w:szCs w:val="20"/>
              </w:rPr>
              <w:t xml:space="preserve"> </w:t>
            </w:r>
            <w:r w:rsidRPr="003676BB">
              <w:rPr>
                <w:b/>
                <w:sz w:val="20"/>
                <w:szCs w:val="20"/>
              </w:rPr>
              <w:t>ции</w:t>
            </w:r>
          </w:p>
        </w:tc>
        <w:tc>
          <w:tcPr>
            <w:tcW w:w="84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ind w:left="142" w:right="150"/>
              <w:jc w:val="center"/>
              <w:rPr>
                <w:b/>
                <w:sz w:val="20"/>
                <w:szCs w:val="20"/>
              </w:rPr>
            </w:pPr>
            <w:r w:rsidRPr="003676BB">
              <w:rPr>
                <w:b/>
                <w:sz w:val="20"/>
                <w:szCs w:val="20"/>
              </w:rPr>
              <w:t>Дикция</w:t>
            </w:r>
          </w:p>
        </w:tc>
        <w:tc>
          <w:tcPr>
            <w:tcW w:w="1276"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ind w:left="142" w:right="150"/>
              <w:jc w:val="center"/>
              <w:rPr>
                <w:b/>
                <w:sz w:val="20"/>
                <w:szCs w:val="20"/>
              </w:rPr>
            </w:pPr>
            <w:r w:rsidRPr="003676BB">
              <w:rPr>
                <w:b/>
                <w:sz w:val="20"/>
                <w:szCs w:val="20"/>
              </w:rPr>
              <w:t>Артикуляц</w:t>
            </w:r>
            <w:r w:rsidRPr="003676BB">
              <w:rPr>
                <w:b/>
                <w:spacing w:val="-57"/>
                <w:sz w:val="20"/>
                <w:szCs w:val="20"/>
              </w:rPr>
              <w:t xml:space="preserve"> </w:t>
            </w:r>
            <w:r w:rsidRPr="003676BB">
              <w:rPr>
                <w:b/>
                <w:sz w:val="20"/>
                <w:szCs w:val="20"/>
              </w:rPr>
              <w:t>ия</w:t>
            </w:r>
          </w:p>
        </w:tc>
        <w:tc>
          <w:tcPr>
            <w:tcW w:w="992"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ind w:right="150"/>
              <w:jc w:val="center"/>
              <w:rPr>
                <w:b/>
                <w:sz w:val="20"/>
                <w:szCs w:val="20"/>
              </w:rPr>
            </w:pPr>
            <w:r w:rsidRPr="003676BB">
              <w:rPr>
                <w:b/>
                <w:sz w:val="20"/>
                <w:szCs w:val="20"/>
              </w:rPr>
              <w:t>Дыхание</w:t>
            </w:r>
          </w:p>
        </w:tc>
        <w:tc>
          <w:tcPr>
            <w:tcW w:w="104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ind w:left="142" w:right="150"/>
              <w:jc w:val="center"/>
              <w:rPr>
                <w:rStyle w:val="c2"/>
                <w:b/>
                <w:sz w:val="20"/>
                <w:szCs w:val="20"/>
              </w:rPr>
            </w:pPr>
            <w:r w:rsidRPr="003676BB">
              <w:rPr>
                <w:rStyle w:val="c2"/>
                <w:b/>
                <w:sz w:val="20"/>
                <w:szCs w:val="20"/>
              </w:rPr>
              <w:t>Звуков едение</w:t>
            </w:r>
          </w:p>
        </w:tc>
        <w:tc>
          <w:tcPr>
            <w:tcW w:w="942"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tabs>
                <w:tab w:val="left" w:pos="780"/>
              </w:tabs>
              <w:ind w:left="81" w:right="150"/>
              <w:jc w:val="center"/>
              <w:rPr>
                <w:b/>
                <w:sz w:val="20"/>
                <w:szCs w:val="20"/>
              </w:rPr>
            </w:pPr>
            <w:r w:rsidRPr="003676BB">
              <w:rPr>
                <w:b/>
                <w:sz w:val="20"/>
                <w:szCs w:val="20"/>
              </w:rPr>
              <w:t>Тембр</w:t>
            </w:r>
          </w:p>
        </w:tc>
        <w:tc>
          <w:tcPr>
            <w:tcW w:w="1134"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ind w:right="150"/>
              <w:jc w:val="center"/>
              <w:rPr>
                <w:b/>
                <w:sz w:val="20"/>
                <w:szCs w:val="20"/>
              </w:rPr>
            </w:pPr>
            <w:r w:rsidRPr="003676BB">
              <w:rPr>
                <w:b/>
                <w:sz w:val="20"/>
                <w:szCs w:val="20"/>
              </w:rPr>
              <w:t>Динамика</w:t>
            </w:r>
          </w:p>
        </w:tc>
        <w:tc>
          <w:tcPr>
            <w:tcW w:w="1134"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ind w:left="142" w:right="150"/>
              <w:jc w:val="center"/>
              <w:rPr>
                <w:b/>
                <w:sz w:val="20"/>
                <w:szCs w:val="20"/>
              </w:rPr>
            </w:pPr>
            <w:r w:rsidRPr="003676BB">
              <w:rPr>
                <w:b/>
                <w:sz w:val="20"/>
                <w:szCs w:val="20"/>
              </w:rPr>
              <w:t>Итоги,</w:t>
            </w:r>
            <w:r w:rsidRPr="003676BB">
              <w:rPr>
                <w:b/>
                <w:spacing w:val="1"/>
                <w:sz w:val="20"/>
                <w:szCs w:val="20"/>
              </w:rPr>
              <w:t xml:space="preserve"> </w:t>
            </w:r>
            <w:r w:rsidRPr="003676BB">
              <w:rPr>
                <w:b/>
                <w:sz w:val="20"/>
                <w:szCs w:val="20"/>
              </w:rPr>
              <w:t>примечан</w:t>
            </w:r>
            <w:r w:rsidRPr="003676BB">
              <w:rPr>
                <w:b/>
                <w:spacing w:val="-57"/>
                <w:sz w:val="20"/>
                <w:szCs w:val="20"/>
              </w:rPr>
              <w:t xml:space="preserve"> </w:t>
            </w:r>
            <w:r w:rsidRPr="003676BB">
              <w:rPr>
                <w:b/>
                <w:sz w:val="20"/>
                <w:szCs w:val="20"/>
              </w:rPr>
              <w:t>ие</w:t>
            </w:r>
          </w:p>
        </w:tc>
      </w:tr>
      <w:tr w:rsidR="003676BB" w:rsidRPr="003676BB" w:rsidTr="004A1570">
        <w:trPr>
          <w:trHeight w:val="598"/>
        </w:trPr>
        <w:tc>
          <w:tcPr>
            <w:tcW w:w="57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41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141"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84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04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942"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r>
      <w:tr w:rsidR="003676BB" w:rsidRPr="003676BB" w:rsidTr="004A1570">
        <w:trPr>
          <w:trHeight w:val="597"/>
        </w:trPr>
        <w:tc>
          <w:tcPr>
            <w:tcW w:w="57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41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141"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84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276"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043"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942"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c>
          <w:tcPr>
            <w:tcW w:w="1134" w:type="dxa"/>
            <w:tcBorders>
              <w:top w:val="single" w:sz="8" w:space="0" w:color="000000"/>
              <w:left w:val="single" w:sz="8" w:space="0" w:color="000000"/>
              <w:bottom w:val="single" w:sz="8" w:space="0" w:color="000000"/>
              <w:right w:val="single" w:sz="8" w:space="0" w:color="000000"/>
            </w:tcBorders>
          </w:tcPr>
          <w:p w:rsidR="003676BB" w:rsidRPr="003676BB" w:rsidRDefault="003676BB" w:rsidP="004A1570">
            <w:pPr>
              <w:pStyle w:val="TableParagraph"/>
              <w:jc w:val="both"/>
              <w:rPr>
                <w:sz w:val="20"/>
                <w:szCs w:val="20"/>
              </w:rPr>
            </w:pPr>
          </w:p>
        </w:tc>
      </w:tr>
    </w:tbl>
    <w:p w:rsidR="003676BB" w:rsidRPr="003676BB" w:rsidRDefault="003676BB" w:rsidP="003676BB">
      <w:pPr>
        <w:rPr>
          <w:b/>
        </w:rPr>
      </w:pPr>
      <w:r w:rsidRPr="003676BB">
        <w:rPr>
          <w:b/>
        </w:rPr>
        <w:t>Критерии</w:t>
      </w:r>
      <w:r w:rsidRPr="003676BB">
        <w:rPr>
          <w:b/>
          <w:spacing w:val="-3"/>
        </w:rPr>
        <w:t xml:space="preserve"> </w:t>
      </w:r>
      <w:r w:rsidRPr="003676BB">
        <w:rPr>
          <w:b/>
        </w:rPr>
        <w:t>оценки:</w:t>
      </w:r>
    </w:p>
    <w:p w:rsidR="003676BB" w:rsidRPr="003676BB" w:rsidRDefault="003676BB" w:rsidP="003676BB">
      <w:pPr>
        <w:pStyle w:val="2"/>
        <w:keepNext w:val="0"/>
        <w:widowControl w:val="0"/>
        <w:numPr>
          <w:ilvl w:val="0"/>
          <w:numId w:val="24"/>
        </w:numPr>
        <w:tabs>
          <w:tab w:val="left" w:pos="1254"/>
        </w:tabs>
        <w:suppressAutoHyphens/>
        <w:ind w:left="0" w:right="0" w:firstLine="0"/>
        <w:rPr>
          <w:sz w:val="20"/>
        </w:rPr>
      </w:pPr>
      <w:r w:rsidRPr="003676BB">
        <w:rPr>
          <w:sz w:val="20"/>
        </w:rPr>
        <w:t>Интонация</w:t>
      </w:r>
    </w:p>
    <w:p w:rsidR="003676BB" w:rsidRPr="003676BB" w:rsidRDefault="003676BB" w:rsidP="003676BB">
      <w:pPr>
        <w:pStyle w:val="ab"/>
        <w:widowControl w:val="0"/>
        <w:numPr>
          <w:ilvl w:val="0"/>
          <w:numId w:val="23"/>
        </w:numPr>
        <w:tabs>
          <w:tab w:val="left" w:pos="426"/>
        </w:tabs>
        <w:suppressAutoHyphens/>
        <w:ind w:left="0" w:firstLine="0"/>
        <w:contextualSpacing w:val="0"/>
        <w:rPr>
          <w:sz w:val="20"/>
          <w:szCs w:val="20"/>
        </w:rPr>
      </w:pPr>
      <w:r w:rsidRPr="003676BB">
        <w:rPr>
          <w:b/>
          <w:i/>
          <w:sz w:val="20"/>
          <w:szCs w:val="20"/>
        </w:rPr>
        <w:t>высокий</w:t>
      </w:r>
      <w:r w:rsidRPr="003676BB">
        <w:rPr>
          <w:b/>
          <w:i/>
          <w:spacing w:val="14"/>
          <w:sz w:val="20"/>
          <w:szCs w:val="20"/>
        </w:rPr>
        <w:t xml:space="preserve"> </w:t>
      </w:r>
      <w:r w:rsidRPr="003676BB">
        <w:rPr>
          <w:b/>
          <w:i/>
          <w:sz w:val="20"/>
          <w:szCs w:val="20"/>
        </w:rPr>
        <w:t>уровень</w:t>
      </w:r>
      <w:r w:rsidRPr="003676BB">
        <w:rPr>
          <w:b/>
          <w:i/>
          <w:spacing w:val="17"/>
          <w:sz w:val="20"/>
          <w:szCs w:val="20"/>
        </w:rPr>
        <w:t xml:space="preserve"> </w:t>
      </w:r>
      <w:r w:rsidRPr="003676BB">
        <w:rPr>
          <w:sz w:val="20"/>
          <w:szCs w:val="20"/>
        </w:rPr>
        <w:t>-</w:t>
      </w:r>
      <w:r w:rsidRPr="003676BB">
        <w:rPr>
          <w:spacing w:val="17"/>
          <w:sz w:val="20"/>
          <w:szCs w:val="20"/>
        </w:rPr>
        <w:t xml:space="preserve"> </w:t>
      </w:r>
      <w:r w:rsidRPr="003676BB">
        <w:rPr>
          <w:sz w:val="20"/>
          <w:szCs w:val="20"/>
        </w:rPr>
        <w:t>точное</w:t>
      </w:r>
      <w:r w:rsidRPr="003676BB">
        <w:rPr>
          <w:spacing w:val="16"/>
          <w:sz w:val="20"/>
          <w:szCs w:val="20"/>
        </w:rPr>
        <w:t xml:space="preserve"> </w:t>
      </w:r>
      <w:r w:rsidRPr="003676BB">
        <w:rPr>
          <w:sz w:val="20"/>
          <w:szCs w:val="20"/>
        </w:rPr>
        <w:t>детальное</w:t>
      </w:r>
      <w:r w:rsidRPr="003676BB">
        <w:rPr>
          <w:spacing w:val="17"/>
          <w:sz w:val="20"/>
          <w:szCs w:val="20"/>
        </w:rPr>
        <w:t xml:space="preserve"> </w:t>
      </w:r>
      <w:r w:rsidRPr="003676BB">
        <w:rPr>
          <w:sz w:val="20"/>
          <w:szCs w:val="20"/>
        </w:rPr>
        <w:t>воспроизведение</w:t>
      </w:r>
      <w:r w:rsidRPr="003676BB">
        <w:rPr>
          <w:spacing w:val="16"/>
          <w:sz w:val="20"/>
          <w:szCs w:val="20"/>
        </w:rPr>
        <w:t xml:space="preserve"> </w:t>
      </w:r>
      <w:r w:rsidRPr="003676BB">
        <w:rPr>
          <w:sz w:val="20"/>
          <w:szCs w:val="20"/>
        </w:rPr>
        <w:t>всех</w:t>
      </w:r>
      <w:r w:rsidRPr="003676BB">
        <w:rPr>
          <w:spacing w:val="17"/>
          <w:sz w:val="20"/>
          <w:szCs w:val="20"/>
        </w:rPr>
        <w:t xml:space="preserve"> </w:t>
      </w:r>
      <w:r w:rsidRPr="003676BB">
        <w:rPr>
          <w:sz w:val="20"/>
          <w:szCs w:val="20"/>
        </w:rPr>
        <w:t>интонационных</w:t>
      </w:r>
      <w:r w:rsidRPr="003676BB">
        <w:rPr>
          <w:spacing w:val="-67"/>
          <w:sz w:val="20"/>
          <w:szCs w:val="20"/>
        </w:rPr>
        <w:t xml:space="preserve"> </w:t>
      </w:r>
      <w:r w:rsidRPr="003676BB">
        <w:rPr>
          <w:sz w:val="20"/>
          <w:szCs w:val="20"/>
        </w:rPr>
        <w:t>элементов</w:t>
      </w:r>
      <w:r w:rsidRPr="003676BB">
        <w:rPr>
          <w:spacing w:val="-2"/>
          <w:sz w:val="20"/>
          <w:szCs w:val="20"/>
        </w:rPr>
        <w:t xml:space="preserve"> </w:t>
      </w:r>
      <w:r w:rsidRPr="003676BB">
        <w:rPr>
          <w:sz w:val="20"/>
          <w:szCs w:val="20"/>
        </w:rPr>
        <w:t>мелодии</w:t>
      </w:r>
    </w:p>
    <w:p w:rsidR="003676BB" w:rsidRPr="003676BB" w:rsidRDefault="003676BB" w:rsidP="003676BB">
      <w:pPr>
        <w:pStyle w:val="ab"/>
        <w:widowControl w:val="0"/>
        <w:numPr>
          <w:ilvl w:val="0"/>
          <w:numId w:val="23"/>
        </w:numPr>
        <w:tabs>
          <w:tab w:val="left" w:pos="426"/>
        </w:tabs>
        <w:suppressAutoHyphens/>
        <w:ind w:left="0" w:firstLine="0"/>
        <w:contextualSpacing w:val="0"/>
        <w:rPr>
          <w:sz w:val="20"/>
          <w:szCs w:val="20"/>
        </w:rPr>
      </w:pPr>
      <w:r w:rsidRPr="003676BB">
        <w:rPr>
          <w:b/>
          <w:i/>
          <w:sz w:val="20"/>
          <w:szCs w:val="20"/>
        </w:rPr>
        <w:t>средний</w:t>
      </w:r>
      <w:r w:rsidRPr="003676BB">
        <w:rPr>
          <w:b/>
          <w:i/>
          <w:spacing w:val="3"/>
          <w:sz w:val="20"/>
          <w:szCs w:val="20"/>
        </w:rPr>
        <w:t xml:space="preserve"> </w:t>
      </w:r>
      <w:r w:rsidRPr="003676BB">
        <w:rPr>
          <w:b/>
          <w:i/>
          <w:sz w:val="20"/>
          <w:szCs w:val="20"/>
        </w:rPr>
        <w:t>уровень</w:t>
      </w:r>
      <w:r w:rsidRPr="003676BB">
        <w:rPr>
          <w:b/>
          <w:i/>
          <w:spacing w:val="4"/>
          <w:sz w:val="20"/>
          <w:szCs w:val="20"/>
        </w:rPr>
        <w:t xml:space="preserve"> </w:t>
      </w:r>
      <w:r w:rsidRPr="003676BB">
        <w:rPr>
          <w:sz w:val="20"/>
          <w:szCs w:val="20"/>
        </w:rPr>
        <w:t>-</w:t>
      </w:r>
      <w:r w:rsidRPr="003676BB">
        <w:rPr>
          <w:spacing w:val="3"/>
          <w:sz w:val="20"/>
          <w:szCs w:val="20"/>
        </w:rPr>
        <w:t xml:space="preserve"> </w:t>
      </w:r>
      <w:r w:rsidRPr="003676BB">
        <w:rPr>
          <w:sz w:val="20"/>
          <w:szCs w:val="20"/>
        </w:rPr>
        <w:t>диапазон</w:t>
      </w:r>
      <w:r w:rsidRPr="003676BB">
        <w:rPr>
          <w:spacing w:val="2"/>
          <w:sz w:val="20"/>
          <w:szCs w:val="20"/>
        </w:rPr>
        <w:t xml:space="preserve"> </w:t>
      </w:r>
      <w:r w:rsidRPr="003676BB">
        <w:rPr>
          <w:sz w:val="20"/>
          <w:szCs w:val="20"/>
        </w:rPr>
        <w:t>интонирования</w:t>
      </w:r>
      <w:r w:rsidRPr="003676BB">
        <w:rPr>
          <w:spacing w:val="2"/>
          <w:sz w:val="20"/>
          <w:szCs w:val="20"/>
        </w:rPr>
        <w:t xml:space="preserve"> </w:t>
      </w:r>
      <w:r w:rsidRPr="003676BB">
        <w:rPr>
          <w:sz w:val="20"/>
          <w:szCs w:val="20"/>
        </w:rPr>
        <w:t>ограничен</w:t>
      </w:r>
      <w:r w:rsidRPr="003676BB">
        <w:rPr>
          <w:spacing w:val="1"/>
          <w:sz w:val="20"/>
          <w:szCs w:val="20"/>
        </w:rPr>
        <w:t xml:space="preserve"> </w:t>
      </w:r>
      <w:r w:rsidRPr="003676BB">
        <w:rPr>
          <w:sz w:val="20"/>
          <w:szCs w:val="20"/>
        </w:rPr>
        <w:t>небольшим</w:t>
      </w:r>
      <w:r w:rsidRPr="003676BB">
        <w:rPr>
          <w:spacing w:val="3"/>
          <w:sz w:val="20"/>
          <w:szCs w:val="20"/>
        </w:rPr>
        <w:t xml:space="preserve"> </w:t>
      </w:r>
      <w:r w:rsidRPr="003676BB">
        <w:rPr>
          <w:sz w:val="20"/>
          <w:szCs w:val="20"/>
        </w:rPr>
        <w:t>объемом,</w:t>
      </w:r>
      <w:r w:rsidRPr="003676BB">
        <w:rPr>
          <w:spacing w:val="-67"/>
          <w:sz w:val="20"/>
          <w:szCs w:val="20"/>
        </w:rPr>
        <w:t xml:space="preserve"> </w:t>
      </w:r>
      <w:r w:rsidRPr="003676BB">
        <w:rPr>
          <w:sz w:val="20"/>
          <w:szCs w:val="20"/>
        </w:rPr>
        <w:t>тенденция</w:t>
      </w:r>
      <w:r w:rsidRPr="003676BB">
        <w:rPr>
          <w:spacing w:val="-1"/>
          <w:sz w:val="20"/>
          <w:szCs w:val="20"/>
        </w:rPr>
        <w:t xml:space="preserve"> </w:t>
      </w:r>
      <w:r w:rsidRPr="003676BB">
        <w:rPr>
          <w:sz w:val="20"/>
          <w:szCs w:val="20"/>
        </w:rPr>
        <w:t>к</w:t>
      </w:r>
      <w:r w:rsidRPr="003676BB">
        <w:rPr>
          <w:spacing w:val="-1"/>
          <w:sz w:val="20"/>
          <w:szCs w:val="20"/>
        </w:rPr>
        <w:t xml:space="preserve"> </w:t>
      </w:r>
      <w:r w:rsidRPr="003676BB">
        <w:rPr>
          <w:sz w:val="20"/>
          <w:szCs w:val="20"/>
        </w:rPr>
        <w:t>приблизительному интонированию</w:t>
      </w:r>
      <w:r w:rsidRPr="003676BB">
        <w:rPr>
          <w:spacing w:val="-1"/>
          <w:sz w:val="20"/>
          <w:szCs w:val="20"/>
        </w:rPr>
        <w:t xml:space="preserve"> </w:t>
      </w:r>
      <w:r w:rsidRPr="003676BB">
        <w:rPr>
          <w:sz w:val="20"/>
          <w:szCs w:val="20"/>
        </w:rPr>
        <w:t>мелодических трудностей</w:t>
      </w:r>
    </w:p>
    <w:p w:rsidR="003676BB" w:rsidRPr="003676BB" w:rsidRDefault="003676BB" w:rsidP="003676BB">
      <w:pPr>
        <w:pStyle w:val="ab"/>
        <w:widowControl w:val="0"/>
        <w:numPr>
          <w:ilvl w:val="0"/>
          <w:numId w:val="23"/>
        </w:numPr>
        <w:tabs>
          <w:tab w:val="left" w:pos="426"/>
        </w:tabs>
        <w:suppressAutoHyphens/>
        <w:ind w:left="0" w:firstLine="0"/>
        <w:contextualSpacing w:val="0"/>
        <w:rPr>
          <w:sz w:val="20"/>
          <w:szCs w:val="20"/>
        </w:rPr>
      </w:pPr>
      <w:r w:rsidRPr="003676BB">
        <w:rPr>
          <w:b/>
          <w:i/>
          <w:sz w:val="20"/>
          <w:szCs w:val="20"/>
        </w:rPr>
        <w:t>ниже</w:t>
      </w:r>
      <w:r w:rsidRPr="003676BB">
        <w:rPr>
          <w:b/>
          <w:i/>
          <w:spacing w:val="6"/>
          <w:sz w:val="20"/>
          <w:szCs w:val="20"/>
        </w:rPr>
        <w:t xml:space="preserve"> </w:t>
      </w:r>
      <w:r w:rsidRPr="003676BB">
        <w:rPr>
          <w:b/>
          <w:i/>
          <w:sz w:val="20"/>
          <w:szCs w:val="20"/>
        </w:rPr>
        <w:t>среднего</w:t>
      </w:r>
      <w:r w:rsidRPr="003676BB">
        <w:rPr>
          <w:b/>
          <w:i/>
          <w:spacing w:val="9"/>
          <w:sz w:val="20"/>
          <w:szCs w:val="20"/>
        </w:rPr>
        <w:t xml:space="preserve"> </w:t>
      </w:r>
      <w:r w:rsidRPr="003676BB">
        <w:rPr>
          <w:sz w:val="20"/>
          <w:szCs w:val="20"/>
        </w:rPr>
        <w:t>-</w:t>
      </w:r>
      <w:r w:rsidRPr="003676BB">
        <w:rPr>
          <w:spacing w:val="8"/>
          <w:sz w:val="20"/>
          <w:szCs w:val="20"/>
        </w:rPr>
        <w:t xml:space="preserve"> </w:t>
      </w:r>
      <w:r w:rsidRPr="003676BB">
        <w:rPr>
          <w:sz w:val="20"/>
          <w:szCs w:val="20"/>
        </w:rPr>
        <w:t>интонирует</w:t>
      </w:r>
      <w:r w:rsidRPr="003676BB">
        <w:rPr>
          <w:spacing w:val="5"/>
          <w:sz w:val="20"/>
          <w:szCs w:val="20"/>
        </w:rPr>
        <w:t xml:space="preserve"> </w:t>
      </w:r>
      <w:r w:rsidRPr="003676BB">
        <w:rPr>
          <w:sz w:val="20"/>
          <w:szCs w:val="20"/>
        </w:rPr>
        <w:t>в</w:t>
      </w:r>
      <w:r w:rsidRPr="003676BB">
        <w:rPr>
          <w:spacing w:val="7"/>
          <w:sz w:val="20"/>
          <w:szCs w:val="20"/>
        </w:rPr>
        <w:t xml:space="preserve"> </w:t>
      </w:r>
      <w:r w:rsidRPr="003676BB">
        <w:rPr>
          <w:sz w:val="20"/>
          <w:szCs w:val="20"/>
        </w:rPr>
        <w:t>примарной</w:t>
      </w:r>
      <w:r w:rsidRPr="003676BB">
        <w:rPr>
          <w:spacing w:val="7"/>
          <w:sz w:val="20"/>
          <w:szCs w:val="20"/>
        </w:rPr>
        <w:t xml:space="preserve"> </w:t>
      </w:r>
      <w:r w:rsidRPr="003676BB">
        <w:rPr>
          <w:sz w:val="20"/>
          <w:szCs w:val="20"/>
        </w:rPr>
        <w:t>(разговорной)</w:t>
      </w:r>
      <w:r w:rsidRPr="003676BB">
        <w:rPr>
          <w:spacing w:val="8"/>
          <w:sz w:val="20"/>
          <w:szCs w:val="20"/>
        </w:rPr>
        <w:t xml:space="preserve"> </w:t>
      </w:r>
      <w:r w:rsidRPr="003676BB">
        <w:rPr>
          <w:sz w:val="20"/>
          <w:szCs w:val="20"/>
        </w:rPr>
        <w:t>зоне,</w:t>
      </w:r>
      <w:r w:rsidRPr="003676BB">
        <w:rPr>
          <w:spacing w:val="7"/>
          <w:sz w:val="20"/>
          <w:szCs w:val="20"/>
        </w:rPr>
        <w:t xml:space="preserve"> </w:t>
      </w:r>
      <w:r w:rsidRPr="003676BB">
        <w:rPr>
          <w:sz w:val="20"/>
          <w:szCs w:val="20"/>
        </w:rPr>
        <w:t>выход</w:t>
      </w:r>
      <w:r w:rsidRPr="003676BB">
        <w:rPr>
          <w:spacing w:val="6"/>
          <w:sz w:val="20"/>
          <w:szCs w:val="20"/>
        </w:rPr>
        <w:t xml:space="preserve"> </w:t>
      </w:r>
      <w:r w:rsidRPr="003676BB">
        <w:rPr>
          <w:sz w:val="20"/>
          <w:szCs w:val="20"/>
        </w:rPr>
        <w:t>за</w:t>
      </w:r>
      <w:r w:rsidRPr="003676BB">
        <w:rPr>
          <w:spacing w:val="6"/>
          <w:sz w:val="20"/>
          <w:szCs w:val="20"/>
        </w:rPr>
        <w:t xml:space="preserve"> </w:t>
      </w:r>
      <w:r w:rsidRPr="003676BB">
        <w:rPr>
          <w:sz w:val="20"/>
          <w:szCs w:val="20"/>
        </w:rPr>
        <w:t>ее</w:t>
      </w:r>
      <w:r w:rsidRPr="003676BB">
        <w:rPr>
          <w:spacing w:val="-67"/>
          <w:sz w:val="20"/>
          <w:szCs w:val="20"/>
        </w:rPr>
        <w:t xml:space="preserve"> </w:t>
      </w:r>
      <w:r w:rsidRPr="003676BB">
        <w:rPr>
          <w:sz w:val="20"/>
          <w:szCs w:val="20"/>
        </w:rPr>
        <w:t>пределы</w:t>
      </w:r>
      <w:r w:rsidRPr="003676BB">
        <w:rPr>
          <w:spacing w:val="-2"/>
          <w:sz w:val="20"/>
          <w:szCs w:val="20"/>
        </w:rPr>
        <w:t xml:space="preserve"> </w:t>
      </w:r>
      <w:r w:rsidRPr="003676BB">
        <w:rPr>
          <w:sz w:val="20"/>
          <w:szCs w:val="20"/>
        </w:rPr>
        <w:t>осуществляется</w:t>
      </w:r>
      <w:r w:rsidRPr="003676BB">
        <w:rPr>
          <w:spacing w:val="-1"/>
          <w:sz w:val="20"/>
          <w:szCs w:val="20"/>
        </w:rPr>
        <w:t xml:space="preserve"> </w:t>
      </w:r>
      <w:r w:rsidRPr="003676BB">
        <w:rPr>
          <w:sz w:val="20"/>
          <w:szCs w:val="20"/>
        </w:rPr>
        <w:t>лишь</w:t>
      </w:r>
      <w:r w:rsidRPr="003676BB">
        <w:rPr>
          <w:spacing w:val="-1"/>
          <w:sz w:val="20"/>
          <w:szCs w:val="20"/>
        </w:rPr>
        <w:t xml:space="preserve"> </w:t>
      </w:r>
      <w:r w:rsidRPr="003676BB">
        <w:rPr>
          <w:sz w:val="20"/>
          <w:szCs w:val="20"/>
        </w:rPr>
        <w:t>за счет приемов</w:t>
      </w:r>
      <w:r w:rsidRPr="003676BB">
        <w:rPr>
          <w:spacing w:val="-2"/>
          <w:sz w:val="20"/>
          <w:szCs w:val="20"/>
        </w:rPr>
        <w:t xml:space="preserve"> </w:t>
      </w:r>
      <w:r w:rsidRPr="003676BB">
        <w:rPr>
          <w:sz w:val="20"/>
          <w:szCs w:val="20"/>
        </w:rPr>
        <w:t>звукоподражания</w:t>
      </w:r>
    </w:p>
    <w:p w:rsidR="003676BB" w:rsidRPr="003676BB" w:rsidRDefault="003676BB" w:rsidP="003676BB">
      <w:pPr>
        <w:pStyle w:val="2"/>
        <w:keepNext w:val="0"/>
        <w:widowControl w:val="0"/>
        <w:numPr>
          <w:ilvl w:val="0"/>
          <w:numId w:val="24"/>
        </w:numPr>
        <w:tabs>
          <w:tab w:val="left" w:pos="1254"/>
        </w:tabs>
        <w:suppressAutoHyphens/>
        <w:ind w:left="0" w:right="0" w:firstLine="0"/>
        <w:rPr>
          <w:sz w:val="20"/>
        </w:rPr>
      </w:pPr>
      <w:r w:rsidRPr="003676BB">
        <w:rPr>
          <w:sz w:val="20"/>
        </w:rPr>
        <w:t>Дикция</w:t>
      </w:r>
    </w:p>
    <w:p w:rsidR="003676BB" w:rsidRPr="003676BB" w:rsidRDefault="003676BB" w:rsidP="003676BB">
      <w:pPr>
        <w:pStyle w:val="ab"/>
        <w:widowControl w:val="0"/>
        <w:numPr>
          <w:ilvl w:val="0"/>
          <w:numId w:val="23"/>
        </w:numPr>
        <w:tabs>
          <w:tab w:val="left" w:pos="426"/>
        </w:tabs>
        <w:suppressAutoHyphens/>
        <w:ind w:left="0" w:firstLine="0"/>
        <w:contextualSpacing w:val="0"/>
        <w:rPr>
          <w:sz w:val="20"/>
          <w:szCs w:val="20"/>
        </w:rPr>
      </w:pPr>
      <w:r w:rsidRPr="003676BB">
        <w:rPr>
          <w:b/>
          <w:i/>
          <w:sz w:val="20"/>
          <w:szCs w:val="20"/>
        </w:rPr>
        <w:t>высокий</w:t>
      </w:r>
      <w:r w:rsidRPr="003676BB">
        <w:rPr>
          <w:b/>
          <w:i/>
          <w:spacing w:val="34"/>
          <w:sz w:val="20"/>
          <w:szCs w:val="20"/>
        </w:rPr>
        <w:t xml:space="preserve"> </w:t>
      </w:r>
      <w:r w:rsidRPr="003676BB">
        <w:rPr>
          <w:b/>
          <w:i/>
          <w:sz w:val="20"/>
          <w:szCs w:val="20"/>
        </w:rPr>
        <w:t>уровень</w:t>
      </w:r>
      <w:r w:rsidRPr="003676BB">
        <w:rPr>
          <w:b/>
          <w:i/>
          <w:spacing w:val="34"/>
          <w:sz w:val="20"/>
          <w:szCs w:val="20"/>
        </w:rPr>
        <w:t xml:space="preserve"> </w:t>
      </w:r>
      <w:r w:rsidRPr="003676BB">
        <w:rPr>
          <w:sz w:val="20"/>
          <w:szCs w:val="20"/>
        </w:rPr>
        <w:t>–</w:t>
      </w:r>
      <w:r w:rsidRPr="003676BB">
        <w:rPr>
          <w:spacing w:val="35"/>
          <w:sz w:val="20"/>
          <w:szCs w:val="20"/>
        </w:rPr>
        <w:t xml:space="preserve"> </w:t>
      </w:r>
      <w:r w:rsidRPr="003676BB">
        <w:rPr>
          <w:sz w:val="20"/>
          <w:szCs w:val="20"/>
        </w:rPr>
        <w:t>быстрое,</w:t>
      </w:r>
      <w:r w:rsidRPr="003676BB">
        <w:rPr>
          <w:spacing w:val="33"/>
          <w:sz w:val="20"/>
          <w:szCs w:val="20"/>
        </w:rPr>
        <w:t xml:space="preserve"> </w:t>
      </w:r>
      <w:r w:rsidRPr="003676BB">
        <w:rPr>
          <w:sz w:val="20"/>
          <w:szCs w:val="20"/>
        </w:rPr>
        <w:t>четкое,</w:t>
      </w:r>
      <w:r w:rsidRPr="003676BB">
        <w:rPr>
          <w:spacing w:val="34"/>
          <w:sz w:val="20"/>
          <w:szCs w:val="20"/>
        </w:rPr>
        <w:t xml:space="preserve"> </w:t>
      </w:r>
      <w:r w:rsidRPr="003676BB">
        <w:rPr>
          <w:sz w:val="20"/>
          <w:szCs w:val="20"/>
        </w:rPr>
        <w:t>краткое</w:t>
      </w:r>
      <w:r w:rsidRPr="003676BB">
        <w:rPr>
          <w:spacing w:val="33"/>
          <w:sz w:val="20"/>
          <w:szCs w:val="20"/>
        </w:rPr>
        <w:t xml:space="preserve"> </w:t>
      </w:r>
      <w:r w:rsidRPr="003676BB">
        <w:rPr>
          <w:sz w:val="20"/>
          <w:szCs w:val="20"/>
        </w:rPr>
        <w:t>произнесение</w:t>
      </w:r>
      <w:r w:rsidRPr="003676BB">
        <w:rPr>
          <w:spacing w:val="34"/>
          <w:sz w:val="20"/>
          <w:szCs w:val="20"/>
        </w:rPr>
        <w:t xml:space="preserve"> </w:t>
      </w:r>
      <w:r w:rsidRPr="003676BB">
        <w:rPr>
          <w:sz w:val="20"/>
          <w:szCs w:val="20"/>
        </w:rPr>
        <w:t>согласных</w:t>
      </w:r>
      <w:r w:rsidRPr="003676BB">
        <w:rPr>
          <w:spacing w:val="33"/>
          <w:sz w:val="20"/>
          <w:szCs w:val="20"/>
        </w:rPr>
        <w:t xml:space="preserve"> </w:t>
      </w:r>
      <w:r w:rsidRPr="003676BB">
        <w:rPr>
          <w:sz w:val="20"/>
          <w:szCs w:val="20"/>
        </w:rPr>
        <w:t>в</w:t>
      </w:r>
      <w:r w:rsidRPr="003676BB">
        <w:rPr>
          <w:spacing w:val="34"/>
          <w:sz w:val="20"/>
          <w:szCs w:val="20"/>
        </w:rPr>
        <w:t xml:space="preserve"> </w:t>
      </w:r>
      <w:r w:rsidRPr="003676BB">
        <w:rPr>
          <w:rStyle w:val="c2"/>
          <w:sz w:val="20"/>
          <w:szCs w:val="20"/>
        </w:rPr>
        <w:t>любом темпе</w:t>
      </w:r>
      <w:r w:rsidRPr="003676BB">
        <w:rPr>
          <w:sz w:val="20"/>
          <w:szCs w:val="20"/>
        </w:rPr>
        <w:t>,</w:t>
      </w:r>
      <w:r w:rsidRPr="003676BB">
        <w:rPr>
          <w:spacing w:val="-1"/>
          <w:sz w:val="20"/>
          <w:szCs w:val="20"/>
        </w:rPr>
        <w:t xml:space="preserve"> </w:t>
      </w:r>
      <w:r w:rsidRPr="003676BB">
        <w:rPr>
          <w:sz w:val="20"/>
          <w:szCs w:val="20"/>
        </w:rPr>
        <w:t>регистре</w:t>
      </w:r>
    </w:p>
    <w:p w:rsidR="003676BB" w:rsidRPr="003676BB" w:rsidRDefault="003676BB" w:rsidP="003676BB">
      <w:pPr>
        <w:pStyle w:val="ab"/>
        <w:widowControl w:val="0"/>
        <w:numPr>
          <w:ilvl w:val="0"/>
          <w:numId w:val="23"/>
        </w:numPr>
        <w:tabs>
          <w:tab w:val="left" w:pos="426"/>
          <w:tab w:val="left" w:pos="1146"/>
        </w:tabs>
        <w:suppressAutoHyphens/>
        <w:ind w:left="0" w:firstLine="0"/>
        <w:contextualSpacing w:val="0"/>
        <w:rPr>
          <w:sz w:val="20"/>
          <w:szCs w:val="20"/>
        </w:rPr>
      </w:pPr>
      <w:r w:rsidRPr="003676BB">
        <w:rPr>
          <w:b/>
          <w:i/>
          <w:sz w:val="20"/>
          <w:szCs w:val="20"/>
        </w:rPr>
        <w:t xml:space="preserve">средний уровень </w:t>
      </w:r>
      <w:r w:rsidRPr="003676BB">
        <w:rPr>
          <w:sz w:val="20"/>
          <w:szCs w:val="20"/>
        </w:rPr>
        <w:t>– недостаточная активность мышц артикуляционного аппарата,</w:t>
      </w:r>
      <w:r w:rsidRPr="003676BB">
        <w:rPr>
          <w:spacing w:val="-67"/>
          <w:sz w:val="20"/>
          <w:szCs w:val="20"/>
        </w:rPr>
        <w:t xml:space="preserve"> </w:t>
      </w:r>
      <w:r w:rsidRPr="003676BB">
        <w:rPr>
          <w:sz w:val="20"/>
          <w:szCs w:val="20"/>
        </w:rPr>
        <w:t>трудность</w:t>
      </w:r>
      <w:r w:rsidRPr="003676BB">
        <w:rPr>
          <w:spacing w:val="1"/>
          <w:sz w:val="20"/>
          <w:szCs w:val="20"/>
        </w:rPr>
        <w:t xml:space="preserve"> </w:t>
      </w:r>
      <w:r w:rsidRPr="003676BB">
        <w:rPr>
          <w:sz w:val="20"/>
          <w:szCs w:val="20"/>
        </w:rPr>
        <w:t>вызывает</w:t>
      </w:r>
      <w:r w:rsidRPr="003676BB">
        <w:rPr>
          <w:spacing w:val="1"/>
          <w:sz w:val="20"/>
          <w:szCs w:val="20"/>
        </w:rPr>
        <w:t xml:space="preserve"> </w:t>
      </w:r>
      <w:r w:rsidRPr="003676BB">
        <w:rPr>
          <w:sz w:val="20"/>
          <w:szCs w:val="20"/>
        </w:rPr>
        <w:t>четкое</w:t>
      </w:r>
      <w:r w:rsidRPr="003676BB">
        <w:rPr>
          <w:spacing w:val="1"/>
          <w:sz w:val="20"/>
          <w:szCs w:val="20"/>
        </w:rPr>
        <w:t xml:space="preserve"> </w:t>
      </w:r>
      <w:r w:rsidRPr="003676BB">
        <w:rPr>
          <w:sz w:val="20"/>
          <w:szCs w:val="20"/>
        </w:rPr>
        <w:t>произнесение</w:t>
      </w:r>
      <w:r w:rsidRPr="003676BB">
        <w:rPr>
          <w:spacing w:val="1"/>
          <w:sz w:val="20"/>
          <w:szCs w:val="20"/>
        </w:rPr>
        <w:t xml:space="preserve"> </w:t>
      </w:r>
      <w:r w:rsidRPr="003676BB">
        <w:rPr>
          <w:sz w:val="20"/>
          <w:szCs w:val="20"/>
        </w:rPr>
        <w:t>парных</w:t>
      </w:r>
      <w:r w:rsidRPr="003676BB">
        <w:rPr>
          <w:spacing w:val="1"/>
          <w:sz w:val="20"/>
          <w:szCs w:val="20"/>
        </w:rPr>
        <w:t xml:space="preserve"> </w:t>
      </w:r>
      <w:r w:rsidRPr="003676BB">
        <w:rPr>
          <w:sz w:val="20"/>
          <w:szCs w:val="20"/>
        </w:rPr>
        <w:t>согласных</w:t>
      </w:r>
      <w:r w:rsidRPr="003676BB">
        <w:rPr>
          <w:spacing w:val="1"/>
          <w:sz w:val="20"/>
          <w:szCs w:val="20"/>
        </w:rPr>
        <w:t xml:space="preserve"> </w:t>
      </w:r>
      <w:r w:rsidRPr="003676BB">
        <w:rPr>
          <w:sz w:val="20"/>
          <w:szCs w:val="20"/>
        </w:rPr>
        <w:t>(«размытость»-</w:t>
      </w:r>
      <w:r w:rsidRPr="003676BB">
        <w:rPr>
          <w:spacing w:val="1"/>
          <w:sz w:val="20"/>
          <w:szCs w:val="20"/>
        </w:rPr>
        <w:t xml:space="preserve"> </w:t>
      </w:r>
      <w:r w:rsidRPr="003676BB">
        <w:rPr>
          <w:sz w:val="20"/>
          <w:szCs w:val="20"/>
        </w:rPr>
        <w:t>звонкие-</w:t>
      </w:r>
      <w:r w:rsidRPr="003676BB">
        <w:rPr>
          <w:spacing w:val="-1"/>
          <w:sz w:val="20"/>
          <w:szCs w:val="20"/>
        </w:rPr>
        <w:t xml:space="preserve"> </w:t>
      </w:r>
      <w:r w:rsidRPr="003676BB">
        <w:rPr>
          <w:sz w:val="20"/>
          <w:szCs w:val="20"/>
        </w:rPr>
        <w:t>глухие)</w:t>
      </w:r>
    </w:p>
    <w:p w:rsidR="003676BB" w:rsidRPr="003676BB" w:rsidRDefault="003676BB" w:rsidP="003676BB">
      <w:pPr>
        <w:pStyle w:val="ab"/>
        <w:widowControl w:val="0"/>
        <w:numPr>
          <w:ilvl w:val="0"/>
          <w:numId w:val="23"/>
        </w:numPr>
        <w:tabs>
          <w:tab w:val="left" w:pos="426"/>
          <w:tab w:val="left" w:pos="1144"/>
        </w:tabs>
        <w:suppressAutoHyphens/>
        <w:ind w:left="0" w:firstLine="0"/>
        <w:contextualSpacing w:val="0"/>
        <w:rPr>
          <w:sz w:val="20"/>
          <w:szCs w:val="20"/>
        </w:rPr>
      </w:pPr>
      <w:r w:rsidRPr="003676BB">
        <w:rPr>
          <w:b/>
          <w:i/>
          <w:sz w:val="20"/>
          <w:szCs w:val="20"/>
        </w:rPr>
        <w:t xml:space="preserve">низкий уровень </w:t>
      </w:r>
      <w:r w:rsidRPr="003676BB">
        <w:rPr>
          <w:sz w:val="20"/>
          <w:szCs w:val="20"/>
        </w:rPr>
        <w:t xml:space="preserve">- дефекты произношения согласных, вялость мышц, </w:t>
      </w:r>
      <w:r w:rsidRPr="003676BB">
        <w:rPr>
          <w:rStyle w:val="c2"/>
          <w:sz w:val="20"/>
          <w:szCs w:val="20"/>
        </w:rPr>
        <w:t>разговорная манера</w:t>
      </w:r>
    </w:p>
    <w:p w:rsidR="003676BB" w:rsidRPr="003676BB" w:rsidRDefault="003676BB" w:rsidP="003676BB">
      <w:pPr>
        <w:pStyle w:val="2"/>
        <w:keepNext w:val="0"/>
        <w:widowControl w:val="0"/>
        <w:numPr>
          <w:ilvl w:val="0"/>
          <w:numId w:val="24"/>
        </w:numPr>
        <w:tabs>
          <w:tab w:val="left" w:pos="1254"/>
        </w:tabs>
        <w:suppressAutoHyphens/>
        <w:ind w:left="0" w:right="0" w:firstLine="0"/>
        <w:rPr>
          <w:sz w:val="20"/>
        </w:rPr>
      </w:pPr>
      <w:r w:rsidRPr="003676BB">
        <w:rPr>
          <w:sz w:val="20"/>
        </w:rPr>
        <w:t>Артикуляция</w:t>
      </w:r>
    </w:p>
    <w:p w:rsidR="003676BB" w:rsidRPr="003676BB" w:rsidRDefault="003676BB" w:rsidP="003676BB">
      <w:pPr>
        <w:pStyle w:val="ab"/>
        <w:widowControl w:val="0"/>
        <w:numPr>
          <w:ilvl w:val="0"/>
          <w:numId w:val="23"/>
        </w:numPr>
        <w:tabs>
          <w:tab w:val="left" w:pos="426"/>
          <w:tab w:val="left" w:pos="1152"/>
        </w:tabs>
        <w:suppressAutoHyphens/>
        <w:ind w:left="0" w:firstLine="0"/>
        <w:contextualSpacing w:val="0"/>
        <w:rPr>
          <w:sz w:val="20"/>
          <w:szCs w:val="20"/>
        </w:rPr>
      </w:pPr>
      <w:r w:rsidRPr="003676BB">
        <w:rPr>
          <w:b/>
          <w:i/>
          <w:sz w:val="20"/>
          <w:szCs w:val="20"/>
        </w:rPr>
        <w:t xml:space="preserve">высокий уровень </w:t>
      </w:r>
      <w:r w:rsidRPr="003676BB">
        <w:rPr>
          <w:sz w:val="20"/>
          <w:szCs w:val="20"/>
        </w:rPr>
        <w:t>– активность мышц артикуляционного аппарата (язык, мягкое</w:t>
      </w:r>
      <w:r w:rsidRPr="003676BB">
        <w:rPr>
          <w:spacing w:val="1"/>
          <w:sz w:val="20"/>
          <w:szCs w:val="20"/>
        </w:rPr>
        <w:t xml:space="preserve"> </w:t>
      </w:r>
      <w:r w:rsidRPr="003676BB">
        <w:rPr>
          <w:sz w:val="20"/>
          <w:szCs w:val="20"/>
        </w:rPr>
        <w:t>небо,</w:t>
      </w:r>
      <w:r w:rsidRPr="003676BB">
        <w:rPr>
          <w:spacing w:val="-2"/>
          <w:sz w:val="20"/>
          <w:szCs w:val="20"/>
        </w:rPr>
        <w:t xml:space="preserve"> </w:t>
      </w:r>
      <w:r w:rsidRPr="003676BB">
        <w:rPr>
          <w:sz w:val="20"/>
          <w:szCs w:val="20"/>
        </w:rPr>
        <w:t>губы,</w:t>
      </w:r>
      <w:r w:rsidRPr="003676BB">
        <w:rPr>
          <w:spacing w:val="-1"/>
          <w:sz w:val="20"/>
          <w:szCs w:val="20"/>
        </w:rPr>
        <w:t xml:space="preserve"> </w:t>
      </w:r>
      <w:r w:rsidRPr="003676BB">
        <w:rPr>
          <w:sz w:val="20"/>
          <w:szCs w:val="20"/>
        </w:rPr>
        <w:t>нижняя</w:t>
      </w:r>
      <w:r w:rsidRPr="003676BB">
        <w:rPr>
          <w:spacing w:val="-3"/>
          <w:sz w:val="20"/>
          <w:szCs w:val="20"/>
        </w:rPr>
        <w:t xml:space="preserve"> </w:t>
      </w:r>
      <w:r w:rsidRPr="003676BB">
        <w:rPr>
          <w:sz w:val="20"/>
          <w:szCs w:val="20"/>
        </w:rPr>
        <w:t>челюсть</w:t>
      </w:r>
      <w:r w:rsidRPr="003676BB">
        <w:rPr>
          <w:spacing w:val="1"/>
          <w:sz w:val="20"/>
          <w:szCs w:val="20"/>
        </w:rPr>
        <w:t xml:space="preserve"> </w:t>
      </w:r>
      <w:r w:rsidRPr="003676BB">
        <w:rPr>
          <w:sz w:val="20"/>
          <w:szCs w:val="20"/>
        </w:rPr>
        <w:t>-</w:t>
      </w:r>
      <w:r w:rsidRPr="003676BB">
        <w:rPr>
          <w:spacing w:val="-1"/>
          <w:sz w:val="20"/>
          <w:szCs w:val="20"/>
        </w:rPr>
        <w:t xml:space="preserve"> </w:t>
      </w:r>
      <w:r w:rsidRPr="003676BB">
        <w:rPr>
          <w:sz w:val="20"/>
          <w:szCs w:val="20"/>
        </w:rPr>
        <w:t>свободны),</w:t>
      </w:r>
      <w:r w:rsidRPr="003676BB">
        <w:rPr>
          <w:spacing w:val="-2"/>
          <w:sz w:val="20"/>
          <w:szCs w:val="20"/>
        </w:rPr>
        <w:t xml:space="preserve"> </w:t>
      </w:r>
      <w:r w:rsidRPr="003676BB">
        <w:rPr>
          <w:sz w:val="20"/>
          <w:szCs w:val="20"/>
        </w:rPr>
        <w:t>гласные - объемные,</w:t>
      </w:r>
      <w:r w:rsidRPr="003676BB">
        <w:rPr>
          <w:spacing w:val="-1"/>
          <w:sz w:val="20"/>
          <w:szCs w:val="20"/>
        </w:rPr>
        <w:t xml:space="preserve"> </w:t>
      </w:r>
      <w:r w:rsidRPr="003676BB">
        <w:rPr>
          <w:sz w:val="20"/>
          <w:szCs w:val="20"/>
        </w:rPr>
        <w:t>долгие</w:t>
      </w:r>
    </w:p>
    <w:p w:rsidR="003676BB" w:rsidRPr="003676BB" w:rsidRDefault="003676BB" w:rsidP="003676BB">
      <w:pPr>
        <w:pStyle w:val="ab"/>
        <w:widowControl w:val="0"/>
        <w:numPr>
          <w:ilvl w:val="0"/>
          <w:numId w:val="23"/>
        </w:numPr>
        <w:tabs>
          <w:tab w:val="left" w:pos="426"/>
          <w:tab w:val="left" w:pos="1218"/>
        </w:tabs>
        <w:suppressAutoHyphens/>
        <w:ind w:left="0" w:firstLine="0"/>
        <w:contextualSpacing w:val="0"/>
        <w:rPr>
          <w:sz w:val="20"/>
          <w:szCs w:val="20"/>
        </w:rPr>
      </w:pPr>
      <w:r w:rsidRPr="003676BB">
        <w:rPr>
          <w:b/>
          <w:i/>
          <w:sz w:val="20"/>
          <w:szCs w:val="20"/>
        </w:rPr>
        <w:t>средний</w:t>
      </w:r>
      <w:r w:rsidRPr="003676BB">
        <w:rPr>
          <w:b/>
          <w:i/>
          <w:spacing w:val="1"/>
          <w:sz w:val="20"/>
          <w:szCs w:val="20"/>
        </w:rPr>
        <w:t xml:space="preserve"> </w:t>
      </w:r>
      <w:r w:rsidRPr="003676BB">
        <w:rPr>
          <w:b/>
          <w:i/>
          <w:sz w:val="20"/>
          <w:szCs w:val="20"/>
        </w:rPr>
        <w:t>уровень</w:t>
      </w:r>
      <w:r w:rsidRPr="003676BB">
        <w:rPr>
          <w:b/>
          <w:i/>
          <w:spacing w:val="1"/>
          <w:sz w:val="20"/>
          <w:szCs w:val="20"/>
        </w:rPr>
        <w:t xml:space="preserve"> </w:t>
      </w:r>
      <w:r w:rsidRPr="003676BB">
        <w:rPr>
          <w:sz w:val="20"/>
          <w:szCs w:val="20"/>
        </w:rPr>
        <w:t>–</w:t>
      </w:r>
      <w:r w:rsidRPr="003676BB">
        <w:rPr>
          <w:spacing w:val="1"/>
          <w:sz w:val="20"/>
          <w:szCs w:val="20"/>
        </w:rPr>
        <w:t xml:space="preserve"> </w:t>
      </w:r>
      <w:r w:rsidRPr="003676BB">
        <w:rPr>
          <w:sz w:val="20"/>
          <w:szCs w:val="20"/>
        </w:rPr>
        <w:t>ленность</w:t>
      </w:r>
      <w:r w:rsidRPr="003676BB">
        <w:rPr>
          <w:spacing w:val="1"/>
          <w:sz w:val="20"/>
          <w:szCs w:val="20"/>
        </w:rPr>
        <w:t xml:space="preserve"> </w:t>
      </w:r>
      <w:r w:rsidRPr="003676BB">
        <w:rPr>
          <w:sz w:val="20"/>
          <w:szCs w:val="20"/>
        </w:rPr>
        <w:t>артикуляционного</w:t>
      </w:r>
      <w:r w:rsidRPr="003676BB">
        <w:rPr>
          <w:spacing w:val="1"/>
          <w:sz w:val="20"/>
          <w:szCs w:val="20"/>
        </w:rPr>
        <w:t xml:space="preserve"> </w:t>
      </w:r>
      <w:r w:rsidRPr="003676BB">
        <w:rPr>
          <w:sz w:val="20"/>
          <w:szCs w:val="20"/>
        </w:rPr>
        <w:t>аппарата,</w:t>
      </w:r>
      <w:r w:rsidRPr="003676BB">
        <w:rPr>
          <w:spacing w:val="1"/>
          <w:sz w:val="20"/>
          <w:szCs w:val="20"/>
        </w:rPr>
        <w:t xml:space="preserve"> </w:t>
      </w:r>
      <w:r w:rsidRPr="003676BB">
        <w:rPr>
          <w:sz w:val="20"/>
          <w:szCs w:val="20"/>
        </w:rPr>
        <w:t>владение</w:t>
      </w:r>
      <w:r w:rsidRPr="003676BB">
        <w:rPr>
          <w:spacing w:val="1"/>
          <w:sz w:val="20"/>
          <w:szCs w:val="20"/>
        </w:rPr>
        <w:t xml:space="preserve"> </w:t>
      </w:r>
      <w:r w:rsidRPr="003676BB">
        <w:rPr>
          <w:sz w:val="20"/>
          <w:szCs w:val="20"/>
        </w:rPr>
        <w:t>навыком</w:t>
      </w:r>
      <w:r w:rsidRPr="003676BB">
        <w:rPr>
          <w:spacing w:val="1"/>
          <w:sz w:val="20"/>
          <w:szCs w:val="20"/>
        </w:rPr>
        <w:t xml:space="preserve"> </w:t>
      </w:r>
      <w:r w:rsidRPr="003676BB">
        <w:rPr>
          <w:sz w:val="20"/>
          <w:szCs w:val="20"/>
        </w:rPr>
        <w:t>эпизодическое, отсутствует единая манера формирования гласных (один и тот же</w:t>
      </w:r>
      <w:r w:rsidRPr="003676BB">
        <w:rPr>
          <w:spacing w:val="1"/>
          <w:sz w:val="20"/>
          <w:szCs w:val="20"/>
        </w:rPr>
        <w:t xml:space="preserve"> </w:t>
      </w:r>
      <w:r w:rsidRPr="003676BB">
        <w:rPr>
          <w:sz w:val="20"/>
          <w:szCs w:val="20"/>
        </w:rPr>
        <w:t>гласный</w:t>
      </w:r>
      <w:r w:rsidRPr="003676BB">
        <w:rPr>
          <w:spacing w:val="-1"/>
          <w:sz w:val="20"/>
          <w:szCs w:val="20"/>
        </w:rPr>
        <w:t xml:space="preserve"> </w:t>
      </w:r>
      <w:r w:rsidRPr="003676BB">
        <w:rPr>
          <w:sz w:val="20"/>
          <w:szCs w:val="20"/>
        </w:rPr>
        <w:t>звук формируется по-разному)</w:t>
      </w:r>
    </w:p>
    <w:p w:rsidR="003676BB" w:rsidRPr="003676BB" w:rsidRDefault="003676BB" w:rsidP="003676BB">
      <w:pPr>
        <w:pStyle w:val="ab"/>
        <w:widowControl w:val="0"/>
        <w:numPr>
          <w:ilvl w:val="0"/>
          <w:numId w:val="23"/>
        </w:numPr>
        <w:tabs>
          <w:tab w:val="left" w:pos="426"/>
          <w:tab w:val="left" w:pos="1180"/>
        </w:tabs>
        <w:suppressAutoHyphens/>
        <w:ind w:left="0" w:firstLine="0"/>
        <w:contextualSpacing w:val="0"/>
        <w:rPr>
          <w:sz w:val="20"/>
          <w:szCs w:val="20"/>
        </w:rPr>
      </w:pPr>
      <w:r w:rsidRPr="003676BB">
        <w:rPr>
          <w:b/>
          <w:i/>
          <w:sz w:val="20"/>
          <w:szCs w:val="20"/>
        </w:rPr>
        <w:t xml:space="preserve">низкий уровень </w:t>
      </w:r>
      <w:r w:rsidRPr="003676BB">
        <w:rPr>
          <w:sz w:val="20"/>
          <w:szCs w:val="20"/>
        </w:rPr>
        <w:t>– контроль над оформлением гласных присутствует только на</w:t>
      </w:r>
      <w:r w:rsidRPr="003676BB">
        <w:rPr>
          <w:spacing w:val="1"/>
          <w:sz w:val="20"/>
          <w:szCs w:val="20"/>
        </w:rPr>
        <w:t xml:space="preserve"> </w:t>
      </w:r>
      <w:r w:rsidRPr="003676BB">
        <w:rPr>
          <w:sz w:val="20"/>
          <w:szCs w:val="20"/>
        </w:rPr>
        <w:t>этапе</w:t>
      </w:r>
      <w:r w:rsidRPr="003676BB">
        <w:rPr>
          <w:spacing w:val="1"/>
          <w:sz w:val="20"/>
          <w:szCs w:val="20"/>
        </w:rPr>
        <w:t xml:space="preserve"> </w:t>
      </w:r>
      <w:r w:rsidRPr="003676BB">
        <w:rPr>
          <w:sz w:val="20"/>
          <w:szCs w:val="20"/>
        </w:rPr>
        <w:t>распевания,</w:t>
      </w:r>
      <w:r w:rsidRPr="003676BB">
        <w:rPr>
          <w:spacing w:val="1"/>
          <w:sz w:val="20"/>
          <w:szCs w:val="20"/>
        </w:rPr>
        <w:t xml:space="preserve"> </w:t>
      </w:r>
      <w:r w:rsidRPr="003676BB">
        <w:rPr>
          <w:sz w:val="20"/>
          <w:szCs w:val="20"/>
        </w:rPr>
        <w:t>явные</w:t>
      </w:r>
      <w:r w:rsidRPr="003676BB">
        <w:rPr>
          <w:spacing w:val="1"/>
          <w:sz w:val="20"/>
          <w:szCs w:val="20"/>
        </w:rPr>
        <w:t xml:space="preserve"> </w:t>
      </w:r>
      <w:r w:rsidRPr="003676BB">
        <w:rPr>
          <w:sz w:val="20"/>
          <w:szCs w:val="20"/>
        </w:rPr>
        <w:t>дефекты</w:t>
      </w:r>
      <w:r w:rsidRPr="003676BB">
        <w:rPr>
          <w:spacing w:val="1"/>
          <w:sz w:val="20"/>
          <w:szCs w:val="20"/>
        </w:rPr>
        <w:t xml:space="preserve"> </w:t>
      </w:r>
      <w:r w:rsidRPr="003676BB">
        <w:rPr>
          <w:sz w:val="20"/>
          <w:szCs w:val="20"/>
        </w:rPr>
        <w:t>формирования</w:t>
      </w:r>
      <w:r w:rsidRPr="003676BB">
        <w:rPr>
          <w:spacing w:val="1"/>
          <w:sz w:val="20"/>
          <w:szCs w:val="20"/>
        </w:rPr>
        <w:t xml:space="preserve"> </w:t>
      </w:r>
      <w:r w:rsidRPr="003676BB">
        <w:rPr>
          <w:sz w:val="20"/>
          <w:szCs w:val="20"/>
        </w:rPr>
        <w:t>гласных:</w:t>
      </w:r>
      <w:r w:rsidRPr="003676BB">
        <w:rPr>
          <w:spacing w:val="71"/>
          <w:sz w:val="20"/>
          <w:szCs w:val="20"/>
        </w:rPr>
        <w:t xml:space="preserve"> </w:t>
      </w:r>
      <w:r w:rsidRPr="003676BB">
        <w:rPr>
          <w:sz w:val="20"/>
          <w:szCs w:val="20"/>
        </w:rPr>
        <w:t>зажат</w:t>
      </w:r>
      <w:r w:rsidRPr="003676BB">
        <w:rPr>
          <w:spacing w:val="1"/>
          <w:sz w:val="20"/>
          <w:szCs w:val="20"/>
        </w:rPr>
        <w:t xml:space="preserve"> </w:t>
      </w:r>
      <w:r w:rsidRPr="003676BB">
        <w:rPr>
          <w:sz w:val="20"/>
          <w:szCs w:val="20"/>
        </w:rPr>
        <w:t>артикуляционный аппарат, либо чрезмерное открывание рта, вякающая манера</w:t>
      </w:r>
      <w:r w:rsidRPr="003676BB">
        <w:rPr>
          <w:spacing w:val="1"/>
          <w:sz w:val="20"/>
          <w:szCs w:val="20"/>
        </w:rPr>
        <w:t xml:space="preserve"> </w:t>
      </w:r>
      <w:r w:rsidRPr="003676BB">
        <w:rPr>
          <w:sz w:val="20"/>
          <w:szCs w:val="20"/>
        </w:rPr>
        <w:t>исполнения</w:t>
      </w:r>
    </w:p>
    <w:p w:rsidR="003676BB" w:rsidRPr="003676BB" w:rsidRDefault="003676BB" w:rsidP="003676BB">
      <w:pPr>
        <w:pStyle w:val="2"/>
        <w:keepNext w:val="0"/>
        <w:widowControl w:val="0"/>
        <w:numPr>
          <w:ilvl w:val="0"/>
          <w:numId w:val="24"/>
        </w:numPr>
        <w:tabs>
          <w:tab w:val="left" w:pos="1254"/>
        </w:tabs>
        <w:suppressAutoHyphens/>
        <w:ind w:left="0" w:right="0" w:firstLine="0"/>
        <w:rPr>
          <w:sz w:val="20"/>
        </w:rPr>
      </w:pPr>
      <w:r w:rsidRPr="003676BB">
        <w:rPr>
          <w:sz w:val="20"/>
        </w:rPr>
        <w:t>Дыхание</w:t>
      </w:r>
    </w:p>
    <w:p w:rsidR="003676BB" w:rsidRPr="003676BB" w:rsidRDefault="003676BB" w:rsidP="003676BB">
      <w:pPr>
        <w:pStyle w:val="ab"/>
        <w:widowControl w:val="0"/>
        <w:numPr>
          <w:ilvl w:val="0"/>
          <w:numId w:val="25"/>
        </w:numPr>
        <w:tabs>
          <w:tab w:val="left" w:pos="567"/>
        </w:tabs>
        <w:suppressAutoHyphens/>
        <w:ind w:left="0" w:hanging="11"/>
        <w:contextualSpacing w:val="0"/>
        <w:rPr>
          <w:sz w:val="20"/>
          <w:szCs w:val="20"/>
        </w:rPr>
      </w:pPr>
      <w:r w:rsidRPr="003676BB">
        <w:rPr>
          <w:b/>
          <w:i/>
          <w:sz w:val="20"/>
          <w:szCs w:val="20"/>
        </w:rPr>
        <w:t xml:space="preserve">высокий уровень </w:t>
      </w:r>
      <w:r w:rsidRPr="003676BB">
        <w:rPr>
          <w:sz w:val="20"/>
          <w:szCs w:val="20"/>
        </w:rPr>
        <w:t>- владеет опертым дыханием, вдох: короткий, бесшумный; тело</w:t>
      </w:r>
      <w:r w:rsidRPr="003676BB">
        <w:rPr>
          <w:spacing w:val="-67"/>
          <w:sz w:val="20"/>
          <w:szCs w:val="20"/>
        </w:rPr>
        <w:t xml:space="preserve"> </w:t>
      </w:r>
      <w:r w:rsidRPr="003676BB">
        <w:rPr>
          <w:sz w:val="20"/>
          <w:szCs w:val="20"/>
        </w:rPr>
        <w:t>в</w:t>
      </w:r>
      <w:r w:rsidRPr="003676BB">
        <w:rPr>
          <w:spacing w:val="-3"/>
          <w:sz w:val="20"/>
          <w:szCs w:val="20"/>
        </w:rPr>
        <w:t xml:space="preserve"> </w:t>
      </w:r>
      <w:r w:rsidRPr="003676BB">
        <w:rPr>
          <w:sz w:val="20"/>
          <w:szCs w:val="20"/>
        </w:rPr>
        <w:t>состоянии</w:t>
      </w:r>
      <w:r w:rsidRPr="003676BB">
        <w:rPr>
          <w:spacing w:val="-2"/>
          <w:sz w:val="20"/>
          <w:szCs w:val="20"/>
        </w:rPr>
        <w:t xml:space="preserve"> </w:t>
      </w:r>
      <w:r w:rsidRPr="003676BB">
        <w:rPr>
          <w:sz w:val="20"/>
          <w:szCs w:val="20"/>
        </w:rPr>
        <w:t>покоя;</w:t>
      </w:r>
      <w:r w:rsidRPr="003676BB">
        <w:rPr>
          <w:spacing w:val="-1"/>
          <w:sz w:val="20"/>
          <w:szCs w:val="20"/>
        </w:rPr>
        <w:t xml:space="preserve"> </w:t>
      </w:r>
      <w:r w:rsidRPr="003676BB">
        <w:rPr>
          <w:sz w:val="20"/>
          <w:szCs w:val="20"/>
        </w:rPr>
        <w:t>выдох:</w:t>
      </w:r>
      <w:r w:rsidRPr="003676BB">
        <w:rPr>
          <w:spacing w:val="-2"/>
          <w:sz w:val="20"/>
          <w:szCs w:val="20"/>
        </w:rPr>
        <w:t xml:space="preserve"> </w:t>
      </w:r>
      <w:r w:rsidRPr="003676BB">
        <w:rPr>
          <w:sz w:val="20"/>
          <w:szCs w:val="20"/>
        </w:rPr>
        <w:t>осуществляет</w:t>
      </w:r>
      <w:r w:rsidRPr="003676BB">
        <w:rPr>
          <w:spacing w:val="-2"/>
          <w:sz w:val="20"/>
          <w:szCs w:val="20"/>
        </w:rPr>
        <w:t xml:space="preserve"> </w:t>
      </w:r>
      <w:r w:rsidRPr="003676BB">
        <w:rPr>
          <w:sz w:val="20"/>
          <w:szCs w:val="20"/>
        </w:rPr>
        <w:t>контроль</w:t>
      </w:r>
      <w:r w:rsidRPr="003676BB">
        <w:rPr>
          <w:spacing w:val="-2"/>
          <w:sz w:val="20"/>
          <w:szCs w:val="20"/>
        </w:rPr>
        <w:t xml:space="preserve"> </w:t>
      </w:r>
      <w:r w:rsidRPr="003676BB">
        <w:rPr>
          <w:sz w:val="20"/>
          <w:szCs w:val="20"/>
        </w:rPr>
        <w:t>над</w:t>
      </w:r>
      <w:r w:rsidRPr="003676BB">
        <w:rPr>
          <w:spacing w:val="-3"/>
          <w:sz w:val="20"/>
          <w:szCs w:val="20"/>
        </w:rPr>
        <w:t xml:space="preserve"> </w:t>
      </w:r>
      <w:r w:rsidRPr="003676BB">
        <w:rPr>
          <w:sz w:val="20"/>
          <w:szCs w:val="20"/>
        </w:rPr>
        <w:t>продолжительностью</w:t>
      </w:r>
    </w:p>
    <w:p w:rsidR="003676BB" w:rsidRPr="003676BB" w:rsidRDefault="003676BB" w:rsidP="003676BB">
      <w:pPr>
        <w:pStyle w:val="ab"/>
        <w:widowControl w:val="0"/>
        <w:numPr>
          <w:ilvl w:val="0"/>
          <w:numId w:val="25"/>
        </w:numPr>
        <w:tabs>
          <w:tab w:val="left" w:pos="567"/>
          <w:tab w:val="left" w:pos="1381"/>
          <w:tab w:val="left" w:pos="1382"/>
          <w:tab w:val="left" w:pos="2689"/>
          <w:tab w:val="left" w:pos="3942"/>
          <w:tab w:val="left" w:pos="4396"/>
          <w:tab w:val="left" w:pos="5804"/>
          <w:tab w:val="left" w:pos="6352"/>
          <w:tab w:val="left" w:pos="8503"/>
          <w:tab w:val="left" w:pos="9492"/>
          <w:tab w:val="left" w:pos="9955"/>
        </w:tabs>
        <w:suppressAutoHyphens/>
        <w:ind w:left="0" w:hanging="11"/>
        <w:contextualSpacing w:val="0"/>
        <w:jc w:val="left"/>
        <w:rPr>
          <w:rStyle w:val="c2"/>
          <w:sz w:val="20"/>
          <w:szCs w:val="20"/>
        </w:rPr>
      </w:pPr>
      <w:r w:rsidRPr="003676BB">
        <w:rPr>
          <w:b/>
          <w:i/>
          <w:sz w:val="20"/>
          <w:szCs w:val="20"/>
        </w:rPr>
        <w:t>средний уровень</w:t>
      </w:r>
      <w:r w:rsidRPr="003676BB">
        <w:rPr>
          <w:rStyle w:val="c2"/>
          <w:sz w:val="20"/>
          <w:szCs w:val="20"/>
        </w:rPr>
        <w:t xml:space="preserve"> – контроль за правильностью вдоха и выдоха, продолжительностью и ровностью выдоха проявляется эпизодически</w:t>
      </w:r>
    </w:p>
    <w:p w:rsidR="003676BB" w:rsidRPr="003676BB" w:rsidRDefault="003676BB" w:rsidP="003676BB">
      <w:pPr>
        <w:pStyle w:val="ab"/>
        <w:widowControl w:val="0"/>
        <w:numPr>
          <w:ilvl w:val="0"/>
          <w:numId w:val="23"/>
        </w:numPr>
        <w:tabs>
          <w:tab w:val="left" w:pos="567"/>
          <w:tab w:val="left" w:pos="1232"/>
        </w:tabs>
        <w:suppressAutoHyphens/>
        <w:ind w:left="0" w:firstLine="0"/>
        <w:contextualSpacing w:val="0"/>
        <w:rPr>
          <w:sz w:val="20"/>
          <w:szCs w:val="20"/>
        </w:rPr>
      </w:pPr>
      <w:r w:rsidRPr="003676BB">
        <w:rPr>
          <w:b/>
          <w:i/>
          <w:sz w:val="20"/>
          <w:szCs w:val="20"/>
        </w:rPr>
        <w:t>низкий уровень</w:t>
      </w:r>
      <w:r w:rsidRPr="003676BB">
        <w:rPr>
          <w:b/>
          <w:i/>
          <w:spacing w:val="22"/>
          <w:sz w:val="20"/>
          <w:szCs w:val="20"/>
        </w:rPr>
        <w:t xml:space="preserve"> </w:t>
      </w:r>
      <w:r w:rsidRPr="003676BB">
        <w:rPr>
          <w:sz w:val="20"/>
          <w:szCs w:val="20"/>
        </w:rPr>
        <w:t>–</w:t>
      </w:r>
      <w:r w:rsidRPr="003676BB">
        <w:rPr>
          <w:spacing w:val="22"/>
          <w:sz w:val="20"/>
          <w:szCs w:val="20"/>
        </w:rPr>
        <w:t xml:space="preserve"> </w:t>
      </w:r>
      <w:r w:rsidRPr="003676BB">
        <w:rPr>
          <w:sz w:val="20"/>
          <w:szCs w:val="20"/>
        </w:rPr>
        <w:t>вдох,</w:t>
      </w:r>
      <w:r w:rsidRPr="003676BB">
        <w:rPr>
          <w:spacing w:val="20"/>
          <w:sz w:val="20"/>
          <w:szCs w:val="20"/>
        </w:rPr>
        <w:t xml:space="preserve"> </w:t>
      </w:r>
      <w:r w:rsidRPr="003676BB">
        <w:rPr>
          <w:sz w:val="20"/>
          <w:szCs w:val="20"/>
        </w:rPr>
        <w:t>выдох</w:t>
      </w:r>
      <w:r w:rsidRPr="003676BB">
        <w:rPr>
          <w:spacing w:val="21"/>
          <w:sz w:val="20"/>
          <w:szCs w:val="20"/>
        </w:rPr>
        <w:t xml:space="preserve"> </w:t>
      </w:r>
      <w:r w:rsidRPr="003676BB">
        <w:rPr>
          <w:sz w:val="20"/>
          <w:szCs w:val="20"/>
        </w:rPr>
        <w:t>шумные,</w:t>
      </w:r>
      <w:r w:rsidRPr="003676BB">
        <w:rPr>
          <w:spacing w:val="21"/>
          <w:sz w:val="20"/>
          <w:szCs w:val="20"/>
        </w:rPr>
        <w:t xml:space="preserve"> </w:t>
      </w:r>
      <w:r w:rsidRPr="003676BB">
        <w:rPr>
          <w:sz w:val="20"/>
          <w:szCs w:val="20"/>
        </w:rPr>
        <w:t>дыхание</w:t>
      </w:r>
      <w:r w:rsidRPr="003676BB">
        <w:rPr>
          <w:spacing w:val="21"/>
          <w:sz w:val="20"/>
          <w:szCs w:val="20"/>
        </w:rPr>
        <w:t xml:space="preserve"> </w:t>
      </w:r>
      <w:r w:rsidRPr="003676BB">
        <w:rPr>
          <w:sz w:val="20"/>
          <w:szCs w:val="20"/>
        </w:rPr>
        <w:t>ключичное</w:t>
      </w:r>
      <w:r w:rsidRPr="003676BB">
        <w:rPr>
          <w:spacing w:val="20"/>
          <w:sz w:val="20"/>
          <w:szCs w:val="20"/>
        </w:rPr>
        <w:t xml:space="preserve"> </w:t>
      </w:r>
      <w:r w:rsidRPr="003676BB">
        <w:rPr>
          <w:sz w:val="20"/>
          <w:szCs w:val="20"/>
        </w:rPr>
        <w:t>(поднимает</w:t>
      </w:r>
      <w:r w:rsidRPr="003676BB">
        <w:rPr>
          <w:spacing w:val="21"/>
          <w:sz w:val="20"/>
          <w:szCs w:val="20"/>
        </w:rPr>
        <w:t xml:space="preserve"> </w:t>
      </w:r>
      <w:r w:rsidRPr="003676BB">
        <w:rPr>
          <w:sz w:val="20"/>
          <w:szCs w:val="20"/>
        </w:rPr>
        <w:t>и</w:t>
      </w:r>
      <w:r w:rsidRPr="003676BB">
        <w:rPr>
          <w:spacing w:val="-67"/>
          <w:sz w:val="20"/>
          <w:szCs w:val="20"/>
        </w:rPr>
        <w:t xml:space="preserve"> </w:t>
      </w:r>
      <w:r w:rsidRPr="003676BB">
        <w:rPr>
          <w:sz w:val="20"/>
          <w:szCs w:val="20"/>
        </w:rPr>
        <w:t>опускает</w:t>
      </w:r>
      <w:r w:rsidRPr="003676BB">
        <w:rPr>
          <w:spacing w:val="-1"/>
          <w:sz w:val="20"/>
          <w:szCs w:val="20"/>
        </w:rPr>
        <w:t xml:space="preserve"> </w:t>
      </w:r>
      <w:r w:rsidRPr="003676BB">
        <w:rPr>
          <w:sz w:val="20"/>
          <w:szCs w:val="20"/>
        </w:rPr>
        <w:t>плечи),</w:t>
      </w:r>
      <w:r w:rsidRPr="003676BB">
        <w:rPr>
          <w:spacing w:val="-2"/>
          <w:sz w:val="20"/>
          <w:szCs w:val="20"/>
        </w:rPr>
        <w:t xml:space="preserve"> </w:t>
      </w:r>
      <w:r w:rsidRPr="003676BB">
        <w:rPr>
          <w:sz w:val="20"/>
          <w:szCs w:val="20"/>
        </w:rPr>
        <w:t>прерывистое или</w:t>
      </w:r>
      <w:r w:rsidRPr="003676BB">
        <w:rPr>
          <w:spacing w:val="-2"/>
          <w:sz w:val="20"/>
          <w:szCs w:val="20"/>
        </w:rPr>
        <w:t xml:space="preserve"> </w:t>
      </w:r>
      <w:r w:rsidRPr="003676BB">
        <w:rPr>
          <w:sz w:val="20"/>
          <w:szCs w:val="20"/>
        </w:rPr>
        <w:t>певческим</w:t>
      </w:r>
      <w:r w:rsidRPr="003676BB">
        <w:rPr>
          <w:spacing w:val="-2"/>
          <w:sz w:val="20"/>
          <w:szCs w:val="20"/>
        </w:rPr>
        <w:t xml:space="preserve"> </w:t>
      </w:r>
      <w:r w:rsidRPr="003676BB">
        <w:rPr>
          <w:sz w:val="20"/>
          <w:szCs w:val="20"/>
        </w:rPr>
        <w:t>дыханием</w:t>
      </w:r>
      <w:r w:rsidRPr="003676BB">
        <w:rPr>
          <w:spacing w:val="-2"/>
          <w:sz w:val="20"/>
          <w:szCs w:val="20"/>
        </w:rPr>
        <w:t xml:space="preserve"> </w:t>
      </w:r>
      <w:r w:rsidRPr="003676BB">
        <w:rPr>
          <w:sz w:val="20"/>
          <w:szCs w:val="20"/>
        </w:rPr>
        <w:t>не</w:t>
      </w:r>
      <w:r w:rsidRPr="003676BB">
        <w:rPr>
          <w:spacing w:val="-3"/>
          <w:sz w:val="20"/>
          <w:szCs w:val="20"/>
        </w:rPr>
        <w:t xml:space="preserve"> </w:t>
      </w:r>
      <w:r w:rsidRPr="003676BB">
        <w:rPr>
          <w:sz w:val="20"/>
          <w:szCs w:val="20"/>
        </w:rPr>
        <w:t>владеет</w:t>
      </w:r>
    </w:p>
    <w:p w:rsidR="003676BB" w:rsidRPr="003676BB" w:rsidRDefault="003676BB" w:rsidP="003676BB">
      <w:pPr>
        <w:pStyle w:val="2"/>
        <w:keepNext w:val="0"/>
        <w:widowControl w:val="0"/>
        <w:numPr>
          <w:ilvl w:val="0"/>
          <w:numId w:val="24"/>
        </w:numPr>
        <w:tabs>
          <w:tab w:val="left" w:pos="1254"/>
        </w:tabs>
        <w:suppressAutoHyphens/>
        <w:ind w:left="0" w:right="0" w:firstLine="0"/>
        <w:rPr>
          <w:sz w:val="20"/>
        </w:rPr>
      </w:pPr>
      <w:r w:rsidRPr="003676BB">
        <w:rPr>
          <w:sz w:val="20"/>
        </w:rPr>
        <w:t>Звуковедение</w:t>
      </w:r>
    </w:p>
    <w:p w:rsidR="003676BB" w:rsidRPr="003676BB" w:rsidRDefault="003676BB" w:rsidP="003676BB">
      <w:pPr>
        <w:pStyle w:val="ab"/>
        <w:widowControl w:val="0"/>
        <w:numPr>
          <w:ilvl w:val="0"/>
          <w:numId w:val="23"/>
        </w:numPr>
        <w:tabs>
          <w:tab w:val="left" w:pos="426"/>
        </w:tabs>
        <w:suppressAutoHyphens/>
        <w:ind w:left="0" w:firstLine="0"/>
        <w:contextualSpacing w:val="0"/>
        <w:rPr>
          <w:sz w:val="20"/>
          <w:szCs w:val="20"/>
        </w:rPr>
      </w:pPr>
      <w:r w:rsidRPr="003676BB">
        <w:rPr>
          <w:b/>
          <w:i/>
          <w:sz w:val="20"/>
          <w:szCs w:val="20"/>
        </w:rPr>
        <w:t>высокий</w:t>
      </w:r>
      <w:r w:rsidRPr="003676BB">
        <w:rPr>
          <w:b/>
          <w:i/>
          <w:spacing w:val="20"/>
          <w:sz w:val="20"/>
          <w:szCs w:val="20"/>
        </w:rPr>
        <w:t xml:space="preserve"> </w:t>
      </w:r>
      <w:r w:rsidRPr="003676BB">
        <w:rPr>
          <w:b/>
          <w:i/>
          <w:sz w:val="20"/>
          <w:szCs w:val="20"/>
        </w:rPr>
        <w:t>уровень</w:t>
      </w:r>
      <w:r w:rsidRPr="003676BB">
        <w:rPr>
          <w:b/>
          <w:i/>
          <w:spacing w:val="22"/>
          <w:sz w:val="20"/>
          <w:szCs w:val="20"/>
        </w:rPr>
        <w:t xml:space="preserve"> </w:t>
      </w:r>
      <w:r w:rsidRPr="003676BB">
        <w:rPr>
          <w:sz w:val="20"/>
          <w:szCs w:val="20"/>
        </w:rPr>
        <w:t>-</w:t>
      </w:r>
      <w:r w:rsidRPr="003676BB">
        <w:rPr>
          <w:spacing w:val="22"/>
          <w:sz w:val="20"/>
          <w:szCs w:val="20"/>
        </w:rPr>
        <w:t xml:space="preserve"> </w:t>
      </w:r>
      <w:r w:rsidRPr="003676BB">
        <w:rPr>
          <w:sz w:val="20"/>
          <w:szCs w:val="20"/>
        </w:rPr>
        <w:t>владеет</w:t>
      </w:r>
      <w:r w:rsidRPr="003676BB">
        <w:rPr>
          <w:spacing w:val="21"/>
          <w:sz w:val="20"/>
          <w:szCs w:val="20"/>
        </w:rPr>
        <w:t xml:space="preserve"> </w:t>
      </w:r>
      <w:r w:rsidRPr="003676BB">
        <w:rPr>
          <w:sz w:val="20"/>
          <w:szCs w:val="20"/>
        </w:rPr>
        <w:t>основными</w:t>
      </w:r>
      <w:r w:rsidRPr="003676BB">
        <w:rPr>
          <w:spacing w:val="22"/>
          <w:sz w:val="20"/>
          <w:szCs w:val="20"/>
        </w:rPr>
        <w:t xml:space="preserve"> </w:t>
      </w:r>
      <w:r w:rsidRPr="003676BB">
        <w:rPr>
          <w:sz w:val="20"/>
          <w:szCs w:val="20"/>
        </w:rPr>
        <w:t>приемами</w:t>
      </w:r>
      <w:r w:rsidRPr="003676BB">
        <w:rPr>
          <w:spacing w:val="21"/>
          <w:sz w:val="20"/>
          <w:szCs w:val="20"/>
        </w:rPr>
        <w:t xml:space="preserve"> </w:t>
      </w:r>
      <w:r w:rsidRPr="003676BB">
        <w:rPr>
          <w:sz w:val="20"/>
          <w:szCs w:val="20"/>
        </w:rPr>
        <w:t>звуковедения:</w:t>
      </w:r>
      <w:r w:rsidRPr="003676BB">
        <w:rPr>
          <w:spacing w:val="21"/>
          <w:sz w:val="20"/>
          <w:szCs w:val="20"/>
        </w:rPr>
        <w:t xml:space="preserve"> </w:t>
      </w:r>
      <w:r w:rsidRPr="003676BB">
        <w:rPr>
          <w:sz w:val="20"/>
          <w:szCs w:val="20"/>
        </w:rPr>
        <w:t>legato</w:t>
      </w:r>
      <w:r w:rsidRPr="003676BB">
        <w:rPr>
          <w:spacing w:val="21"/>
          <w:sz w:val="20"/>
          <w:szCs w:val="20"/>
        </w:rPr>
        <w:t xml:space="preserve"> </w:t>
      </w:r>
      <w:r w:rsidRPr="003676BB">
        <w:rPr>
          <w:sz w:val="20"/>
          <w:szCs w:val="20"/>
        </w:rPr>
        <w:t>(плавно),</w:t>
      </w:r>
      <w:r w:rsidRPr="003676BB">
        <w:rPr>
          <w:spacing w:val="-67"/>
          <w:sz w:val="20"/>
          <w:szCs w:val="20"/>
        </w:rPr>
        <w:t xml:space="preserve"> </w:t>
      </w:r>
      <w:r w:rsidRPr="003676BB">
        <w:rPr>
          <w:sz w:val="20"/>
          <w:szCs w:val="20"/>
        </w:rPr>
        <w:t>staccato</w:t>
      </w:r>
      <w:r w:rsidRPr="003676BB">
        <w:rPr>
          <w:spacing w:val="-1"/>
          <w:sz w:val="20"/>
          <w:szCs w:val="20"/>
        </w:rPr>
        <w:t xml:space="preserve"> </w:t>
      </w:r>
      <w:r w:rsidRPr="003676BB">
        <w:rPr>
          <w:sz w:val="20"/>
          <w:szCs w:val="20"/>
        </w:rPr>
        <w:t>(отрывисто)</w:t>
      </w:r>
    </w:p>
    <w:p w:rsidR="003676BB" w:rsidRPr="003676BB" w:rsidRDefault="003676BB" w:rsidP="003676BB">
      <w:pPr>
        <w:pStyle w:val="ab"/>
        <w:widowControl w:val="0"/>
        <w:numPr>
          <w:ilvl w:val="0"/>
          <w:numId w:val="23"/>
        </w:numPr>
        <w:tabs>
          <w:tab w:val="left" w:pos="426"/>
        </w:tabs>
        <w:suppressAutoHyphens/>
        <w:ind w:left="0" w:firstLine="0"/>
        <w:contextualSpacing w:val="0"/>
        <w:rPr>
          <w:sz w:val="20"/>
          <w:szCs w:val="20"/>
        </w:rPr>
      </w:pPr>
      <w:r w:rsidRPr="003676BB">
        <w:rPr>
          <w:b/>
          <w:i/>
          <w:sz w:val="20"/>
          <w:szCs w:val="20"/>
        </w:rPr>
        <w:t>средний</w:t>
      </w:r>
      <w:r w:rsidRPr="003676BB">
        <w:rPr>
          <w:b/>
          <w:i/>
          <w:spacing w:val="16"/>
          <w:sz w:val="20"/>
          <w:szCs w:val="20"/>
        </w:rPr>
        <w:t xml:space="preserve"> </w:t>
      </w:r>
      <w:r w:rsidRPr="003676BB">
        <w:rPr>
          <w:b/>
          <w:i/>
          <w:sz w:val="20"/>
          <w:szCs w:val="20"/>
        </w:rPr>
        <w:t>уровень</w:t>
      </w:r>
      <w:r w:rsidRPr="003676BB">
        <w:rPr>
          <w:b/>
          <w:i/>
          <w:spacing w:val="17"/>
          <w:sz w:val="20"/>
          <w:szCs w:val="20"/>
        </w:rPr>
        <w:t xml:space="preserve"> </w:t>
      </w:r>
      <w:r w:rsidRPr="003676BB">
        <w:rPr>
          <w:sz w:val="20"/>
          <w:szCs w:val="20"/>
        </w:rPr>
        <w:t>–</w:t>
      </w:r>
      <w:r w:rsidRPr="003676BB">
        <w:rPr>
          <w:spacing w:val="16"/>
          <w:sz w:val="20"/>
          <w:szCs w:val="20"/>
        </w:rPr>
        <w:t xml:space="preserve"> </w:t>
      </w:r>
      <w:r w:rsidRPr="003676BB">
        <w:rPr>
          <w:sz w:val="20"/>
          <w:szCs w:val="20"/>
        </w:rPr>
        <w:t>владение</w:t>
      </w:r>
      <w:r w:rsidRPr="003676BB">
        <w:rPr>
          <w:spacing w:val="15"/>
          <w:sz w:val="20"/>
          <w:szCs w:val="20"/>
        </w:rPr>
        <w:t xml:space="preserve"> </w:t>
      </w:r>
      <w:r w:rsidRPr="003676BB">
        <w:rPr>
          <w:sz w:val="20"/>
          <w:szCs w:val="20"/>
        </w:rPr>
        <w:t>навыком</w:t>
      </w:r>
      <w:r w:rsidRPr="003676BB">
        <w:rPr>
          <w:spacing w:val="15"/>
          <w:sz w:val="20"/>
          <w:szCs w:val="20"/>
        </w:rPr>
        <w:t xml:space="preserve"> </w:t>
      </w:r>
      <w:r w:rsidRPr="003676BB">
        <w:rPr>
          <w:sz w:val="20"/>
          <w:szCs w:val="20"/>
        </w:rPr>
        <w:t>проявляется</w:t>
      </w:r>
      <w:r w:rsidRPr="003676BB">
        <w:rPr>
          <w:spacing w:val="14"/>
          <w:sz w:val="20"/>
          <w:szCs w:val="20"/>
        </w:rPr>
        <w:t xml:space="preserve"> </w:t>
      </w:r>
      <w:r w:rsidRPr="003676BB">
        <w:rPr>
          <w:sz w:val="20"/>
          <w:szCs w:val="20"/>
        </w:rPr>
        <w:t>в</w:t>
      </w:r>
      <w:r w:rsidRPr="003676BB">
        <w:rPr>
          <w:spacing w:val="15"/>
          <w:sz w:val="20"/>
          <w:szCs w:val="20"/>
        </w:rPr>
        <w:t xml:space="preserve"> </w:t>
      </w:r>
      <w:r w:rsidRPr="003676BB">
        <w:rPr>
          <w:sz w:val="20"/>
          <w:szCs w:val="20"/>
        </w:rPr>
        <w:t>произведениях</w:t>
      </w:r>
      <w:r w:rsidRPr="003676BB">
        <w:rPr>
          <w:spacing w:val="15"/>
          <w:sz w:val="20"/>
          <w:szCs w:val="20"/>
        </w:rPr>
        <w:t xml:space="preserve"> </w:t>
      </w:r>
      <w:r w:rsidRPr="003676BB">
        <w:rPr>
          <w:sz w:val="20"/>
          <w:szCs w:val="20"/>
        </w:rPr>
        <w:t>небольшого</w:t>
      </w:r>
      <w:r w:rsidRPr="003676BB">
        <w:rPr>
          <w:spacing w:val="-67"/>
          <w:sz w:val="20"/>
          <w:szCs w:val="20"/>
        </w:rPr>
        <w:t xml:space="preserve"> </w:t>
      </w:r>
      <w:r w:rsidRPr="003676BB">
        <w:rPr>
          <w:sz w:val="20"/>
          <w:szCs w:val="20"/>
        </w:rPr>
        <w:t>объема,</w:t>
      </w:r>
      <w:r w:rsidRPr="003676BB">
        <w:rPr>
          <w:spacing w:val="-1"/>
          <w:sz w:val="20"/>
          <w:szCs w:val="20"/>
        </w:rPr>
        <w:t xml:space="preserve"> </w:t>
      </w:r>
      <w:r w:rsidRPr="003676BB">
        <w:rPr>
          <w:sz w:val="20"/>
          <w:szCs w:val="20"/>
        </w:rPr>
        <w:t>диапазона,</w:t>
      </w:r>
      <w:r w:rsidRPr="003676BB">
        <w:rPr>
          <w:spacing w:val="-1"/>
          <w:sz w:val="20"/>
          <w:szCs w:val="20"/>
        </w:rPr>
        <w:t xml:space="preserve"> </w:t>
      </w:r>
      <w:r w:rsidRPr="003676BB">
        <w:rPr>
          <w:sz w:val="20"/>
          <w:szCs w:val="20"/>
        </w:rPr>
        <w:t>умеренного темпа</w:t>
      </w:r>
    </w:p>
    <w:p w:rsidR="003676BB" w:rsidRPr="003676BB" w:rsidRDefault="003676BB" w:rsidP="003676BB">
      <w:pPr>
        <w:pStyle w:val="ab"/>
        <w:widowControl w:val="0"/>
        <w:numPr>
          <w:ilvl w:val="0"/>
          <w:numId w:val="23"/>
        </w:numPr>
        <w:tabs>
          <w:tab w:val="left" w:pos="426"/>
        </w:tabs>
        <w:suppressAutoHyphens/>
        <w:ind w:left="0" w:firstLine="0"/>
        <w:contextualSpacing w:val="0"/>
        <w:rPr>
          <w:sz w:val="20"/>
          <w:szCs w:val="20"/>
        </w:rPr>
      </w:pPr>
      <w:r w:rsidRPr="003676BB">
        <w:rPr>
          <w:b/>
          <w:i/>
          <w:sz w:val="20"/>
          <w:szCs w:val="20"/>
        </w:rPr>
        <w:t>низкий</w:t>
      </w:r>
      <w:r w:rsidRPr="003676BB">
        <w:rPr>
          <w:b/>
          <w:i/>
          <w:spacing w:val="-4"/>
          <w:sz w:val="20"/>
          <w:szCs w:val="20"/>
        </w:rPr>
        <w:t xml:space="preserve"> уровень</w:t>
      </w:r>
      <w:r w:rsidRPr="003676BB">
        <w:rPr>
          <w:b/>
          <w:i/>
          <w:spacing w:val="-1"/>
          <w:sz w:val="20"/>
          <w:szCs w:val="20"/>
        </w:rPr>
        <w:t xml:space="preserve"> </w:t>
      </w:r>
      <w:r w:rsidRPr="003676BB">
        <w:rPr>
          <w:sz w:val="20"/>
          <w:szCs w:val="20"/>
        </w:rPr>
        <w:t>–</w:t>
      </w:r>
      <w:r w:rsidRPr="003676BB">
        <w:rPr>
          <w:spacing w:val="-2"/>
          <w:sz w:val="20"/>
          <w:szCs w:val="20"/>
        </w:rPr>
        <w:t xml:space="preserve"> </w:t>
      </w:r>
      <w:r w:rsidRPr="003676BB">
        <w:rPr>
          <w:sz w:val="20"/>
          <w:szCs w:val="20"/>
        </w:rPr>
        <w:t>размыты</w:t>
      </w:r>
      <w:r w:rsidRPr="003676BB">
        <w:rPr>
          <w:spacing w:val="-2"/>
          <w:sz w:val="20"/>
          <w:szCs w:val="20"/>
        </w:rPr>
        <w:t xml:space="preserve"> </w:t>
      </w:r>
      <w:r w:rsidRPr="003676BB">
        <w:rPr>
          <w:sz w:val="20"/>
          <w:szCs w:val="20"/>
        </w:rPr>
        <w:t>границы</w:t>
      </w:r>
      <w:r w:rsidRPr="003676BB">
        <w:rPr>
          <w:spacing w:val="-3"/>
          <w:sz w:val="20"/>
          <w:szCs w:val="20"/>
        </w:rPr>
        <w:t xml:space="preserve"> </w:t>
      </w:r>
      <w:r w:rsidRPr="003676BB">
        <w:rPr>
          <w:sz w:val="20"/>
          <w:szCs w:val="20"/>
        </w:rPr>
        <w:t>между</w:t>
      </w:r>
      <w:r w:rsidRPr="003676BB">
        <w:rPr>
          <w:spacing w:val="-1"/>
          <w:sz w:val="20"/>
          <w:szCs w:val="20"/>
        </w:rPr>
        <w:t xml:space="preserve"> </w:t>
      </w:r>
      <w:r w:rsidRPr="003676BB">
        <w:rPr>
          <w:sz w:val="20"/>
          <w:szCs w:val="20"/>
        </w:rPr>
        <w:t>типами</w:t>
      </w:r>
      <w:r w:rsidRPr="003676BB">
        <w:rPr>
          <w:spacing w:val="-2"/>
          <w:sz w:val="20"/>
          <w:szCs w:val="20"/>
        </w:rPr>
        <w:t xml:space="preserve"> </w:t>
      </w:r>
      <w:r w:rsidRPr="003676BB">
        <w:rPr>
          <w:sz w:val="20"/>
          <w:szCs w:val="20"/>
        </w:rPr>
        <w:t>звуковедения, не способен исполнять</w:t>
      </w:r>
      <w:r w:rsidRPr="003676BB">
        <w:rPr>
          <w:spacing w:val="1"/>
          <w:sz w:val="20"/>
          <w:szCs w:val="20"/>
        </w:rPr>
        <w:t xml:space="preserve"> </w:t>
      </w:r>
      <w:r w:rsidRPr="003676BB">
        <w:rPr>
          <w:sz w:val="20"/>
          <w:szCs w:val="20"/>
        </w:rPr>
        <w:t>мелодию</w:t>
      </w:r>
      <w:r w:rsidRPr="003676BB">
        <w:rPr>
          <w:spacing w:val="1"/>
          <w:sz w:val="20"/>
          <w:szCs w:val="20"/>
        </w:rPr>
        <w:t xml:space="preserve"> </w:t>
      </w:r>
      <w:r w:rsidRPr="003676BB">
        <w:rPr>
          <w:sz w:val="20"/>
          <w:szCs w:val="20"/>
        </w:rPr>
        <w:t>плавно</w:t>
      </w:r>
      <w:r w:rsidRPr="003676BB">
        <w:rPr>
          <w:spacing w:val="-67"/>
          <w:sz w:val="20"/>
          <w:szCs w:val="20"/>
        </w:rPr>
        <w:t xml:space="preserve"> </w:t>
      </w:r>
      <w:r w:rsidRPr="003676BB">
        <w:rPr>
          <w:sz w:val="20"/>
          <w:szCs w:val="20"/>
        </w:rPr>
        <w:t>или</w:t>
      </w:r>
      <w:r w:rsidRPr="003676BB">
        <w:rPr>
          <w:spacing w:val="-2"/>
          <w:sz w:val="20"/>
          <w:szCs w:val="20"/>
        </w:rPr>
        <w:t xml:space="preserve"> </w:t>
      </w:r>
      <w:r w:rsidRPr="003676BB">
        <w:rPr>
          <w:sz w:val="20"/>
          <w:szCs w:val="20"/>
        </w:rPr>
        <w:t>отрывисто (разговаривает)</w:t>
      </w:r>
    </w:p>
    <w:p w:rsidR="003676BB" w:rsidRPr="003676BB" w:rsidRDefault="003676BB" w:rsidP="003676BB">
      <w:pPr>
        <w:pStyle w:val="2"/>
        <w:keepNext w:val="0"/>
        <w:widowControl w:val="0"/>
        <w:numPr>
          <w:ilvl w:val="0"/>
          <w:numId w:val="24"/>
        </w:numPr>
        <w:tabs>
          <w:tab w:val="left" w:pos="1254"/>
        </w:tabs>
        <w:suppressAutoHyphens/>
        <w:ind w:left="0" w:right="0" w:firstLine="0"/>
        <w:rPr>
          <w:sz w:val="20"/>
        </w:rPr>
      </w:pPr>
      <w:r w:rsidRPr="003676BB">
        <w:rPr>
          <w:sz w:val="20"/>
        </w:rPr>
        <w:t>Тембр</w:t>
      </w:r>
    </w:p>
    <w:p w:rsidR="003676BB" w:rsidRPr="003676BB" w:rsidRDefault="003676BB" w:rsidP="003676BB">
      <w:pPr>
        <w:pStyle w:val="ab"/>
        <w:widowControl w:val="0"/>
        <w:numPr>
          <w:ilvl w:val="0"/>
          <w:numId w:val="23"/>
        </w:numPr>
        <w:tabs>
          <w:tab w:val="left" w:pos="567"/>
        </w:tabs>
        <w:suppressAutoHyphens/>
        <w:ind w:left="0" w:firstLine="0"/>
        <w:contextualSpacing w:val="0"/>
        <w:rPr>
          <w:sz w:val="20"/>
          <w:szCs w:val="20"/>
        </w:rPr>
      </w:pPr>
      <w:r w:rsidRPr="003676BB">
        <w:rPr>
          <w:b/>
          <w:i/>
          <w:sz w:val="20"/>
          <w:szCs w:val="20"/>
        </w:rPr>
        <w:t>высокий</w:t>
      </w:r>
      <w:r w:rsidRPr="003676BB">
        <w:rPr>
          <w:b/>
          <w:i/>
          <w:spacing w:val="1"/>
          <w:sz w:val="20"/>
          <w:szCs w:val="20"/>
        </w:rPr>
        <w:t xml:space="preserve"> </w:t>
      </w:r>
      <w:r w:rsidRPr="003676BB">
        <w:rPr>
          <w:b/>
          <w:i/>
          <w:sz w:val="20"/>
          <w:szCs w:val="20"/>
        </w:rPr>
        <w:t>уровень</w:t>
      </w:r>
      <w:r w:rsidRPr="003676BB">
        <w:rPr>
          <w:b/>
          <w:i/>
          <w:spacing w:val="1"/>
          <w:sz w:val="20"/>
          <w:szCs w:val="20"/>
        </w:rPr>
        <w:t xml:space="preserve"> </w:t>
      </w:r>
      <w:r w:rsidRPr="003676BB">
        <w:rPr>
          <w:sz w:val="20"/>
          <w:szCs w:val="20"/>
        </w:rPr>
        <w:t>–</w:t>
      </w:r>
      <w:r w:rsidRPr="003676BB">
        <w:rPr>
          <w:spacing w:val="1"/>
          <w:sz w:val="20"/>
          <w:szCs w:val="20"/>
        </w:rPr>
        <w:t xml:space="preserve"> </w:t>
      </w:r>
      <w:r w:rsidRPr="003676BB">
        <w:rPr>
          <w:sz w:val="20"/>
          <w:szCs w:val="20"/>
        </w:rPr>
        <w:t>голос</w:t>
      </w:r>
      <w:r w:rsidRPr="003676BB">
        <w:rPr>
          <w:spacing w:val="1"/>
          <w:sz w:val="20"/>
          <w:szCs w:val="20"/>
        </w:rPr>
        <w:t xml:space="preserve"> </w:t>
      </w:r>
      <w:r w:rsidRPr="003676BB">
        <w:rPr>
          <w:sz w:val="20"/>
          <w:szCs w:val="20"/>
        </w:rPr>
        <w:t>тембрально</w:t>
      </w:r>
      <w:r w:rsidRPr="003676BB">
        <w:rPr>
          <w:spacing w:val="1"/>
          <w:sz w:val="20"/>
          <w:szCs w:val="20"/>
        </w:rPr>
        <w:t xml:space="preserve"> </w:t>
      </w:r>
      <w:r w:rsidRPr="003676BB">
        <w:rPr>
          <w:sz w:val="20"/>
          <w:szCs w:val="20"/>
        </w:rPr>
        <w:t>окрашен,</w:t>
      </w:r>
      <w:r w:rsidRPr="003676BB">
        <w:rPr>
          <w:spacing w:val="1"/>
          <w:sz w:val="20"/>
          <w:szCs w:val="20"/>
        </w:rPr>
        <w:t xml:space="preserve"> </w:t>
      </w:r>
      <w:r w:rsidRPr="003676BB">
        <w:rPr>
          <w:sz w:val="20"/>
          <w:szCs w:val="20"/>
        </w:rPr>
        <w:t>гласные</w:t>
      </w:r>
      <w:r w:rsidRPr="003676BB">
        <w:rPr>
          <w:spacing w:val="1"/>
          <w:sz w:val="20"/>
          <w:szCs w:val="20"/>
        </w:rPr>
        <w:t xml:space="preserve"> </w:t>
      </w:r>
      <w:r w:rsidRPr="003676BB">
        <w:rPr>
          <w:sz w:val="20"/>
          <w:szCs w:val="20"/>
        </w:rPr>
        <w:t>округлые,</w:t>
      </w:r>
      <w:r w:rsidRPr="003676BB">
        <w:rPr>
          <w:spacing w:val="1"/>
          <w:sz w:val="20"/>
          <w:szCs w:val="20"/>
        </w:rPr>
        <w:t xml:space="preserve"> </w:t>
      </w:r>
      <w:r w:rsidRPr="003676BB">
        <w:rPr>
          <w:sz w:val="20"/>
          <w:szCs w:val="20"/>
        </w:rPr>
        <w:t>звук:</w:t>
      </w:r>
      <w:r w:rsidRPr="003676BB">
        <w:rPr>
          <w:spacing w:val="1"/>
          <w:sz w:val="20"/>
          <w:szCs w:val="20"/>
        </w:rPr>
        <w:t xml:space="preserve"> </w:t>
      </w:r>
      <w:r w:rsidRPr="003676BB">
        <w:rPr>
          <w:sz w:val="20"/>
          <w:szCs w:val="20"/>
        </w:rPr>
        <w:t>полетный, легкий, нерезкий, светлый, прикрытый; проявляется индивидуальная</w:t>
      </w:r>
      <w:r w:rsidRPr="003676BB">
        <w:rPr>
          <w:spacing w:val="1"/>
          <w:sz w:val="20"/>
          <w:szCs w:val="20"/>
        </w:rPr>
        <w:t xml:space="preserve"> </w:t>
      </w:r>
      <w:r w:rsidRPr="003676BB">
        <w:rPr>
          <w:sz w:val="20"/>
          <w:szCs w:val="20"/>
        </w:rPr>
        <w:t>окраска</w:t>
      </w:r>
      <w:r w:rsidRPr="003676BB">
        <w:rPr>
          <w:spacing w:val="-3"/>
          <w:sz w:val="20"/>
          <w:szCs w:val="20"/>
        </w:rPr>
        <w:t xml:space="preserve"> </w:t>
      </w:r>
      <w:r w:rsidRPr="003676BB">
        <w:rPr>
          <w:sz w:val="20"/>
          <w:szCs w:val="20"/>
        </w:rPr>
        <w:t>голоса</w:t>
      </w:r>
    </w:p>
    <w:p w:rsidR="003676BB" w:rsidRPr="003676BB" w:rsidRDefault="003676BB" w:rsidP="003676BB">
      <w:pPr>
        <w:pStyle w:val="ab"/>
        <w:widowControl w:val="0"/>
        <w:numPr>
          <w:ilvl w:val="0"/>
          <w:numId w:val="23"/>
        </w:numPr>
        <w:tabs>
          <w:tab w:val="left" w:pos="567"/>
          <w:tab w:val="left" w:pos="1238"/>
        </w:tabs>
        <w:suppressAutoHyphens/>
        <w:ind w:left="0" w:firstLine="0"/>
        <w:contextualSpacing w:val="0"/>
        <w:rPr>
          <w:sz w:val="20"/>
          <w:szCs w:val="20"/>
        </w:rPr>
      </w:pPr>
      <w:r w:rsidRPr="003676BB">
        <w:rPr>
          <w:b/>
          <w:i/>
          <w:sz w:val="20"/>
          <w:szCs w:val="20"/>
        </w:rPr>
        <w:t>средний</w:t>
      </w:r>
      <w:r w:rsidRPr="003676BB">
        <w:rPr>
          <w:b/>
          <w:i/>
          <w:spacing w:val="27"/>
          <w:sz w:val="20"/>
          <w:szCs w:val="20"/>
        </w:rPr>
        <w:t xml:space="preserve"> </w:t>
      </w:r>
      <w:r w:rsidRPr="003676BB">
        <w:rPr>
          <w:b/>
          <w:i/>
          <w:sz w:val="20"/>
          <w:szCs w:val="20"/>
        </w:rPr>
        <w:t>уровень</w:t>
      </w:r>
      <w:r w:rsidRPr="003676BB">
        <w:rPr>
          <w:b/>
          <w:i/>
          <w:spacing w:val="29"/>
          <w:sz w:val="20"/>
          <w:szCs w:val="20"/>
        </w:rPr>
        <w:t xml:space="preserve"> </w:t>
      </w:r>
      <w:r w:rsidRPr="003676BB">
        <w:rPr>
          <w:sz w:val="20"/>
          <w:szCs w:val="20"/>
        </w:rPr>
        <w:t>–</w:t>
      </w:r>
      <w:r w:rsidRPr="003676BB">
        <w:rPr>
          <w:spacing w:val="28"/>
          <w:sz w:val="20"/>
          <w:szCs w:val="20"/>
        </w:rPr>
        <w:t xml:space="preserve"> </w:t>
      </w:r>
      <w:r w:rsidRPr="003676BB">
        <w:rPr>
          <w:sz w:val="20"/>
          <w:szCs w:val="20"/>
        </w:rPr>
        <w:t>индивидуальный</w:t>
      </w:r>
      <w:r w:rsidRPr="003676BB">
        <w:rPr>
          <w:spacing w:val="27"/>
          <w:sz w:val="20"/>
          <w:szCs w:val="20"/>
        </w:rPr>
        <w:t xml:space="preserve"> </w:t>
      </w:r>
      <w:r w:rsidRPr="003676BB">
        <w:rPr>
          <w:sz w:val="20"/>
          <w:szCs w:val="20"/>
        </w:rPr>
        <w:t>тембр</w:t>
      </w:r>
      <w:r w:rsidRPr="003676BB">
        <w:rPr>
          <w:spacing w:val="27"/>
          <w:sz w:val="20"/>
          <w:szCs w:val="20"/>
        </w:rPr>
        <w:t xml:space="preserve"> </w:t>
      </w:r>
      <w:r w:rsidRPr="003676BB">
        <w:rPr>
          <w:sz w:val="20"/>
          <w:szCs w:val="20"/>
        </w:rPr>
        <w:t>прослушивается</w:t>
      </w:r>
      <w:r w:rsidRPr="003676BB">
        <w:rPr>
          <w:spacing w:val="26"/>
          <w:sz w:val="20"/>
          <w:szCs w:val="20"/>
        </w:rPr>
        <w:t xml:space="preserve"> </w:t>
      </w:r>
      <w:r w:rsidRPr="003676BB">
        <w:rPr>
          <w:sz w:val="20"/>
          <w:szCs w:val="20"/>
        </w:rPr>
        <w:t>в</w:t>
      </w:r>
      <w:r w:rsidRPr="003676BB">
        <w:rPr>
          <w:spacing w:val="27"/>
          <w:sz w:val="20"/>
          <w:szCs w:val="20"/>
        </w:rPr>
        <w:t xml:space="preserve"> </w:t>
      </w:r>
      <w:r w:rsidRPr="003676BB">
        <w:rPr>
          <w:sz w:val="20"/>
          <w:szCs w:val="20"/>
        </w:rPr>
        <w:t>распевках,</w:t>
      </w:r>
      <w:r w:rsidRPr="003676BB">
        <w:rPr>
          <w:spacing w:val="27"/>
          <w:sz w:val="20"/>
          <w:szCs w:val="20"/>
        </w:rPr>
        <w:t xml:space="preserve"> </w:t>
      </w:r>
      <w:r w:rsidRPr="003676BB">
        <w:rPr>
          <w:sz w:val="20"/>
          <w:szCs w:val="20"/>
        </w:rPr>
        <w:t>в</w:t>
      </w:r>
      <w:r w:rsidRPr="003676BB">
        <w:rPr>
          <w:spacing w:val="-67"/>
          <w:sz w:val="20"/>
          <w:szCs w:val="20"/>
        </w:rPr>
        <w:t xml:space="preserve"> </w:t>
      </w:r>
      <w:r w:rsidRPr="003676BB">
        <w:rPr>
          <w:sz w:val="20"/>
          <w:szCs w:val="20"/>
        </w:rPr>
        <w:t>произведениях</w:t>
      </w:r>
      <w:r w:rsidRPr="003676BB">
        <w:rPr>
          <w:spacing w:val="-1"/>
          <w:sz w:val="20"/>
          <w:szCs w:val="20"/>
        </w:rPr>
        <w:t xml:space="preserve"> </w:t>
      </w:r>
      <w:r w:rsidRPr="003676BB">
        <w:rPr>
          <w:sz w:val="20"/>
          <w:szCs w:val="20"/>
        </w:rPr>
        <w:t xml:space="preserve">проявляется </w:t>
      </w:r>
      <w:r w:rsidRPr="003676BB">
        <w:rPr>
          <w:sz w:val="20"/>
          <w:szCs w:val="20"/>
        </w:rPr>
        <w:lastRenderedPageBreak/>
        <w:t>нестабильно</w:t>
      </w:r>
    </w:p>
    <w:p w:rsidR="003676BB" w:rsidRPr="003676BB" w:rsidRDefault="003676BB" w:rsidP="003676BB">
      <w:pPr>
        <w:pStyle w:val="ab"/>
        <w:widowControl w:val="0"/>
        <w:numPr>
          <w:ilvl w:val="0"/>
          <w:numId w:val="23"/>
        </w:numPr>
        <w:tabs>
          <w:tab w:val="left" w:pos="567"/>
          <w:tab w:val="left" w:pos="1182"/>
        </w:tabs>
        <w:suppressAutoHyphens/>
        <w:ind w:left="0" w:firstLine="0"/>
        <w:contextualSpacing w:val="0"/>
        <w:rPr>
          <w:sz w:val="20"/>
          <w:szCs w:val="20"/>
        </w:rPr>
      </w:pPr>
      <w:r w:rsidRPr="003676BB">
        <w:rPr>
          <w:b/>
          <w:i/>
          <w:sz w:val="20"/>
          <w:szCs w:val="20"/>
        </w:rPr>
        <w:t>низкий</w:t>
      </w:r>
      <w:r w:rsidRPr="003676BB">
        <w:rPr>
          <w:b/>
          <w:i/>
          <w:spacing w:val="41"/>
          <w:sz w:val="20"/>
          <w:szCs w:val="20"/>
        </w:rPr>
        <w:t xml:space="preserve"> </w:t>
      </w:r>
      <w:r w:rsidRPr="003676BB">
        <w:rPr>
          <w:b/>
          <w:i/>
          <w:sz w:val="20"/>
          <w:szCs w:val="20"/>
        </w:rPr>
        <w:t>уровень</w:t>
      </w:r>
      <w:r w:rsidRPr="003676BB">
        <w:rPr>
          <w:b/>
          <w:i/>
          <w:spacing w:val="43"/>
          <w:sz w:val="20"/>
          <w:szCs w:val="20"/>
        </w:rPr>
        <w:t xml:space="preserve"> </w:t>
      </w:r>
      <w:r w:rsidRPr="003676BB">
        <w:rPr>
          <w:sz w:val="20"/>
          <w:szCs w:val="20"/>
        </w:rPr>
        <w:t>-</w:t>
      </w:r>
      <w:r w:rsidRPr="003676BB">
        <w:rPr>
          <w:spacing w:val="41"/>
          <w:sz w:val="20"/>
          <w:szCs w:val="20"/>
        </w:rPr>
        <w:t xml:space="preserve"> </w:t>
      </w:r>
      <w:r w:rsidRPr="003676BB">
        <w:rPr>
          <w:sz w:val="20"/>
          <w:szCs w:val="20"/>
        </w:rPr>
        <w:t>навыком</w:t>
      </w:r>
      <w:r w:rsidRPr="003676BB">
        <w:rPr>
          <w:spacing w:val="41"/>
          <w:sz w:val="20"/>
          <w:szCs w:val="20"/>
        </w:rPr>
        <w:t xml:space="preserve"> </w:t>
      </w:r>
      <w:r w:rsidRPr="003676BB">
        <w:rPr>
          <w:sz w:val="20"/>
          <w:szCs w:val="20"/>
        </w:rPr>
        <w:t>не</w:t>
      </w:r>
      <w:r w:rsidRPr="003676BB">
        <w:rPr>
          <w:spacing w:val="38"/>
          <w:sz w:val="20"/>
          <w:szCs w:val="20"/>
        </w:rPr>
        <w:t xml:space="preserve"> </w:t>
      </w:r>
      <w:r w:rsidRPr="003676BB">
        <w:rPr>
          <w:sz w:val="20"/>
          <w:szCs w:val="20"/>
        </w:rPr>
        <w:t>владеет,</w:t>
      </w:r>
      <w:r w:rsidRPr="003676BB">
        <w:rPr>
          <w:spacing w:val="41"/>
          <w:sz w:val="20"/>
          <w:szCs w:val="20"/>
        </w:rPr>
        <w:t xml:space="preserve"> </w:t>
      </w:r>
      <w:r w:rsidRPr="003676BB">
        <w:rPr>
          <w:sz w:val="20"/>
          <w:szCs w:val="20"/>
        </w:rPr>
        <w:t>характер</w:t>
      </w:r>
      <w:r w:rsidRPr="003676BB">
        <w:rPr>
          <w:spacing w:val="40"/>
          <w:sz w:val="20"/>
          <w:szCs w:val="20"/>
        </w:rPr>
        <w:t xml:space="preserve"> </w:t>
      </w:r>
      <w:r w:rsidRPr="003676BB">
        <w:rPr>
          <w:sz w:val="20"/>
          <w:szCs w:val="20"/>
        </w:rPr>
        <w:t>тембра</w:t>
      </w:r>
      <w:r w:rsidRPr="003676BB">
        <w:rPr>
          <w:spacing w:val="40"/>
          <w:sz w:val="20"/>
          <w:szCs w:val="20"/>
        </w:rPr>
        <w:t xml:space="preserve"> </w:t>
      </w:r>
      <w:r w:rsidRPr="003676BB">
        <w:rPr>
          <w:sz w:val="20"/>
          <w:szCs w:val="20"/>
        </w:rPr>
        <w:t>приближен</w:t>
      </w:r>
      <w:r w:rsidRPr="003676BB">
        <w:rPr>
          <w:spacing w:val="41"/>
          <w:sz w:val="20"/>
          <w:szCs w:val="20"/>
        </w:rPr>
        <w:t xml:space="preserve"> </w:t>
      </w:r>
      <w:r w:rsidRPr="003676BB">
        <w:rPr>
          <w:sz w:val="20"/>
          <w:szCs w:val="20"/>
        </w:rPr>
        <w:t>к</w:t>
      </w:r>
      <w:r w:rsidRPr="003676BB">
        <w:rPr>
          <w:spacing w:val="40"/>
          <w:sz w:val="20"/>
          <w:szCs w:val="20"/>
        </w:rPr>
        <w:t xml:space="preserve"> </w:t>
      </w:r>
      <w:r w:rsidRPr="003676BB">
        <w:rPr>
          <w:sz w:val="20"/>
          <w:szCs w:val="20"/>
        </w:rPr>
        <w:t>бытовой</w:t>
      </w:r>
      <w:r w:rsidRPr="003676BB">
        <w:rPr>
          <w:spacing w:val="-67"/>
          <w:sz w:val="20"/>
          <w:szCs w:val="20"/>
        </w:rPr>
        <w:t xml:space="preserve"> </w:t>
      </w:r>
      <w:r w:rsidRPr="003676BB">
        <w:rPr>
          <w:sz w:val="20"/>
          <w:szCs w:val="20"/>
        </w:rPr>
        <w:t>речи,</w:t>
      </w:r>
      <w:r w:rsidRPr="003676BB">
        <w:rPr>
          <w:spacing w:val="-2"/>
          <w:sz w:val="20"/>
          <w:szCs w:val="20"/>
        </w:rPr>
        <w:t xml:space="preserve"> </w:t>
      </w:r>
      <w:r w:rsidRPr="003676BB">
        <w:rPr>
          <w:sz w:val="20"/>
          <w:szCs w:val="20"/>
        </w:rPr>
        <w:t>звук зажат, не</w:t>
      </w:r>
      <w:r w:rsidRPr="003676BB">
        <w:rPr>
          <w:spacing w:val="-1"/>
          <w:sz w:val="20"/>
          <w:szCs w:val="20"/>
        </w:rPr>
        <w:t xml:space="preserve"> </w:t>
      </w:r>
      <w:r w:rsidRPr="003676BB">
        <w:rPr>
          <w:sz w:val="20"/>
          <w:szCs w:val="20"/>
        </w:rPr>
        <w:t>оформлен</w:t>
      </w:r>
    </w:p>
    <w:p w:rsidR="003676BB" w:rsidRPr="003676BB" w:rsidRDefault="003676BB" w:rsidP="003676BB">
      <w:pPr>
        <w:pStyle w:val="2"/>
        <w:keepNext w:val="0"/>
        <w:widowControl w:val="0"/>
        <w:numPr>
          <w:ilvl w:val="0"/>
          <w:numId w:val="24"/>
        </w:numPr>
        <w:tabs>
          <w:tab w:val="left" w:pos="1254"/>
        </w:tabs>
        <w:suppressAutoHyphens/>
        <w:ind w:left="0" w:right="0" w:firstLine="0"/>
        <w:rPr>
          <w:sz w:val="20"/>
        </w:rPr>
      </w:pPr>
      <w:r w:rsidRPr="003676BB">
        <w:rPr>
          <w:sz w:val="20"/>
        </w:rPr>
        <w:t>Динамика</w:t>
      </w:r>
    </w:p>
    <w:p w:rsidR="003676BB" w:rsidRPr="003676BB" w:rsidRDefault="003676BB" w:rsidP="003676BB">
      <w:pPr>
        <w:pStyle w:val="ab"/>
        <w:widowControl w:val="0"/>
        <w:numPr>
          <w:ilvl w:val="0"/>
          <w:numId w:val="23"/>
        </w:numPr>
        <w:tabs>
          <w:tab w:val="left" w:pos="567"/>
          <w:tab w:val="left" w:pos="2545"/>
          <w:tab w:val="left" w:pos="3704"/>
          <w:tab w:val="left" w:pos="4018"/>
          <w:tab w:val="left" w:pos="5147"/>
          <w:tab w:val="left" w:pos="6714"/>
          <w:tab w:val="left" w:pos="8326"/>
          <w:tab w:val="left" w:pos="9063"/>
          <w:tab w:val="left" w:pos="9557"/>
        </w:tabs>
        <w:suppressAutoHyphens/>
        <w:ind w:left="0" w:firstLine="0"/>
        <w:contextualSpacing w:val="0"/>
        <w:rPr>
          <w:sz w:val="20"/>
          <w:szCs w:val="20"/>
        </w:rPr>
      </w:pPr>
      <w:r w:rsidRPr="003676BB">
        <w:rPr>
          <w:b/>
          <w:i/>
          <w:sz w:val="20"/>
          <w:szCs w:val="20"/>
        </w:rPr>
        <w:t xml:space="preserve">Высокий уровень </w:t>
      </w:r>
      <w:r w:rsidRPr="003676BB">
        <w:rPr>
          <w:sz w:val="20"/>
          <w:szCs w:val="20"/>
        </w:rPr>
        <w:t>- владеет</w:t>
      </w:r>
      <w:r w:rsidRPr="003676BB">
        <w:rPr>
          <w:sz w:val="20"/>
          <w:szCs w:val="20"/>
        </w:rPr>
        <w:tab/>
        <w:t>подвижной динамикой, звук не форсирует,</w:t>
      </w:r>
      <w:r w:rsidRPr="003676BB">
        <w:rPr>
          <w:spacing w:val="-67"/>
          <w:sz w:val="20"/>
          <w:szCs w:val="20"/>
        </w:rPr>
        <w:t xml:space="preserve"> </w:t>
      </w:r>
      <w:r w:rsidRPr="003676BB">
        <w:rPr>
          <w:sz w:val="20"/>
          <w:szCs w:val="20"/>
        </w:rPr>
        <w:t>отсутствуют</w:t>
      </w:r>
      <w:r w:rsidRPr="003676BB">
        <w:rPr>
          <w:spacing w:val="-1"/>
          <w:sz w:val="20"/>
          <w:szCs w:val="20"/>
        </w:rPr>
        <w:t xml:space="preserve"> </w:t>
      </w:r>
      <w:r w:rsidRPr="003676BB">
        <w:rPr>
          <w:sz w:val="20"/>
          <w:szCs w:val="20"/>
        </w:rPr>
        <w:t>параллелизмы</w:t>
      </w:r>
      <w:r w:rsidRPr="003676BB">
        <w:rPr>
          <w:spacing w:val="-1"/>
          <w:sz w:val="20"/>
          <w:szCs w:val="20"/>
        </w:rPr>
        <w:t xml:space="preserve"> </w:t>
      </w:r>
      <w:r w:rsidRPr="003676BB">
        <w:rPr>
          <w:sz w:val="20"/>
          <w:szCs w:val="20"/>
        </w:rPr>
        <w:t>(выше -</w:t>
      </w:r>
      <w:r w:rsidRPr="003676BB">
        <w:rPr>
          <w:spacing w:val="-1"/>
          <w:sz w:val="20"/>
          <w:szCs w:val="20"/>
        </w:rPr>
        <w:t xml:space="preserve"> </w:t>
      </w:r>
      <w:r w:rsidRPr="003676BB">
        <w:rPr>
          <w:sz w:val="20"/>
          <w:szCs w:val="20"/>
        </w:rPr>
        <w:t>значит</w:t>
      </w:r>
      <w:r w:rsidRPr="003676BB">
        <w:rPr>
          <w:spacing w:val="-1"/>
          <w:sz w:val="20"/>
          <w:szCs w:val="20"/>
        </w:rPr>
        <w:t xml:space="preserve"> </w:t>
      </w:r>
      <w:r w:rsidRPr="003676BB">
        <w:rPr>
          <w:sz w:val="20"/>
          <w:szCs w:val="20"/>
        </w:rPr>
        <w:t>громче,</w:t>
      </w:r>
      <w:r w:rsidRPr="003676BB">
        <w:rPr>
          <w:spacing w:val="-1"/>
          <w:sz w:val="20"/>
          <w:szCs w:val="20"/>
        </w:rPr>
        <w:t xml:space="preserve"> </w:t>
      </w:r>
      <w:r w:rsidRPr="003676BB">
        <w:rPr>
          <w:sz w:val="20"/>
          <w:szCs w:val="20"/>
        </w:rPr>
        <w:t>ниже -</w:t>
      </w:r>
      <w:r w:rsidRPr="003676BB">
        <w:rPr>
          <w:spacing w:val="-1"/>
          <w:sz w:val="20"/>
          <w:szCs w:val="20"/>
        </w:rPr>
        <w:t xml:space="preserve"> </w:t>
      </w:r>
      <w:r w:rsidRPr="003676BB">
        <w:rPr>
          <w:sz w:val="20"/>
          <w:szCs w:val="20"/>
        </w:rPr>
        <w:t>значит</w:t>
      </w:r>
      <w:r w:rsidRPr="003676BB">
        <w:rPr>
          <w:spacing w:val="-1"/>
          <w:sz w:val="20"/>
          <w:szCs w:val="20"/>
        </w:rPr>
        <w:t xml:space="preserve"> </w:t>
      </w:r>
      <w:r w:rsidRPr="003676BB">
        <w:rPr>
          <w:sz w:val="20"/>
          <w:szCs w:val="20"/>
        </w:rPr>
        <w:t>тише)</w:t>
      </w:r>
    </w:p>
    <w:p w:rsidR="003676BB" w:rsidRPr="003676BB" w:rsidRDefault="003676BB" w:rsidP="003676BB">
      <w:pPr>
        <w:pStyle w:val="ab"/>
        <w:widowControl w:val="0"/>
        <w:numPr>
          <w:ilvl w:val="0"/>
          <w:numId w:val="23"/>
        </w:numPr>
        <w:tabs>
          <w:tab w:val="left" w:pos="567"/>
          <w:tab w:val="left" w:pos="1234"/>
        </w:tabs>
        <w:suppressAutoHyphens/>
        <w:ind w:left="0" w:firstLine="0"/>
        <w:contextualSpacing w:val="0"/>
        <w:rPr>
          <w:sz w:val="20"/>
          <w:szCs w:val="20"/>
        </w:rPr>
      </w:pPr>
      <w:r w:rsidRPr="003676BB">
        <w:rPr>
          <w:b/>
          <w:i/>
          <w:sz w:val="20"/>
          <w:szCs w:val="20"/>
        </w:rPr>
        <w:t>средний</w:t>
      </w:r>
      <w:r w:rsidRPr="003676BB">
        <w:rPr>
          <w:b/>
          <w:i/>
          <w:spacing w:val="23"/>
          <w:sz w:val="20"/>
          <w:szCs w:val="20"/>
        </w:rPr>
        <w:t xml:space="preserve"> </w:t>
      </w:r>
      <w:r w:rsidRPr="003676BB">
        <w:rPr>
          <w:b/>
          <w:i/>
          <w:sz w:val="20"/>
          <w:szCs w:val="20"/>
        </w:rPr>
        <w:t>уровень</w:t>
      </w:r>
      <w:r w:rsidRPr="003676BB">
        <w:rPr>
          <w:b/>
          <w:i/>
          <w:spacing w:val="25"/>
          <w:sz w:val="20"/>
          <w:szCs w:val="20"/>
        </w:rPr>
        <w:t xml:space="preserve"> </w:t>
      </w:r>
      <w:r w:rsidRPr="003676BB">
        <w:rPr>
          <w:sz w:val="20"/>
          <w:szCs w:val="20"/>
        </w:rPr>
        <w:t>-</w:t>
      </w:r>
      <w:r w:rsidRPr="003676BB">
        <w:rPr>
          <w:spacing w:val="24"/>
          <w:sz w:val="20"/>
          <w:szCs w:val="20"/>
        </w:rPr>
        <w:t xml:space="preserve"> </w:t>
      </w:r>
      <w:r w:rsidRPr="003676BB">
        <w:rPr>
          <w:sz w:val="20"/>
          <w:szCs w:val="20"/>
        </w:rPr>
        <w:t>владеет</w:t>
      </w:r>
      <w:r w:rsidRPr="003676BB">
        <w:rPr>
          <w:spacing w:val="23"/>
          <w:sz w:val="20"/>
          <w:szCs w:val="20"/>
        </w:rPr>
        <w:t xml:space="preserve"> </w:t>
      </w:r>
      <w:r w:rsidRPr="003676BB">
        <w:rPr>
          <w:sz w:val="20"/>
          <w:szCs w:val="20"/>
        </w:rPr>
        <w:t>средней</w:t>
      </w:r>
      <w:r w:rsidRPr="003676BB">
        <w:rPr>
          <w:spacing w:val="23"/>
          <w:sz w:val="20"/>
          <w:szCs w:val="20"/>
        </w:rPr>
        <w:t xml:space="preserve"> </w:t>
      </w:r>
      <w:r w:rsidRPr="003676BB">
        <w:rPr>
          <w:sz w:val="20"/>
          <w:szCs w:val="20"/>
        </w:rPr>
        <w:t>звучностью,</w:t>
      </w:r>
      <w:r w:rsidRPr="003676BB">
        <w:rPr>
          <w:spacing w:val="24"/>
          <w:sz w:val="20"/>
          <w:szCs w:val="20"/>
        </w:rPr>
        <w:t xml:space="preserve"> </w:t>
      </w:r>
      <w:r w:rsidRPr="003676BB">
        <w:rPr>
          <w:sz w:val="20"/>
          <w:szCs w:val="20"/>
        </w:rPr>
        <w:t>при</w:t>
      </w:r>
      <w:r w:rsidRPr="003676BB">
        <w:rPr>
          <w:spacing w:val="22"/>
          <w:sz w:val="20"/>
          <w:szCs w:val="20"/>
        </w:rPr>
        <w:t xml:space="preserve"> </w:t>
      </w:r>
      <w:r w:rsidRPr="003676BB">
        <w:rPr>
          <w:sz w:val="20"/>
          <w:szCs w:val="20"/>
        </w:rPr>
        <w:t>усилении</w:t>
      </w:r>
      <w:r w:rsidRPr="003676BB">
        <w:rPr>
          <w:spacing w:val="24"/>
          <w:sz w:val="20"/>
          <w:szCs w:val="20"/>
        </w:rPr>
        <w:t xml:space="preserve"> </w:t>
      </w:r>
      <w:r w:rsidRPr="003676BB">
        <w:rPr>
          <w:sz w:val="20"/>
          <w:szCs w:val="20"/>
        </w:rPr>
        <w:t>силы</w:t>
      </w:r>
      <w:r w:rsidRPr="003676BB">
        <w:rPr>
          <w:spacing w:val="23"/>
          <w:sz w:val="20"/>
          <w:szCs w:val="20"/>
        </w:rPr>
        <w:t xml:space="preserve"> </w:t>
      </w:r>
      <w:r w:rsidRPr="003676BB">
        <w:rPr>
          <w:sz w:val="20"/>
          <w:szCs w:val="20"/>
        </w:rPr>
        <w:t>звука</w:t>
      </w:r>
      <w:r w:rsidRPr="003676BB">
        <w:rPr>
          <w:spacing w:val="-67"/>
          <w:sz w:val="20"/>
          <w:szCs w:val="20"/>
        </w:rPr>
        <w:t xml:space="preserve"> </w:t>
      </w:r>
      <w:r w:rsidRPr="003676BB">
        <w:rPr>
          <w:sz w:val="20"/>
          <w:szCs w:val="20"/>
        </w:rPr>
        <w:t>переходит</w:t>
      </w:r>
      <w:r w:rsidRPr="003676BB">
        <w:rPr>
          <w:spacing w:val="-2"/>
          <w:sz w:val="20"/>
          <w:szCs w:val="20"/>
        </w:rPr>
        <w:t xml:space="preserve"> </w:t>
      </w:r>
      <w:r w:rsidRPr="003676BB">
        <w:rPr>
          <w:sz w:val="20"/>
          <w:szCs w:val="20"/>
        </w:rPr>
        <w:t>на</w:t>
      </w:r>
      <w:r w:rsidRPr="003676BB">
        <w:rPr>
          <w:spacing w:val="-1"/>
          <w:sz w:val="20"/>
          <w:szCs w:val="20"/>
        </w:rPr>
        <w:t xml:space="preserve"> </w:t>
      </w:r>
      <w:r w:rsidRPr="003676BB">
        <w:rPr>
          <w:sz w:val="20"/>
          <w:szCs w:val="20"/>
        </w:rPr>
        <w:t>крик,</w:t>
      </w:r>
      <w:r w:rsidRPr="003676BB">
        <w:rPr>
          <w:spacing w:val="-1"/>
          <w:sz w:val="20"/>
          <w:szCs w:val="20"/>
        </w:rPr>
        <w:t xml:space="preserve"> </w:t>
      </w:r>
      <w:r w:rsidRPr="003676BB">
        <w:rPr>
          <w:sz w:val="20"/>
          <w:szCs w:val="20"/>
        </w:rPr>
        <w:t>при</w:t>
      </w:r>
      <w:r w:rsidRPr="003676BB">
        <w:rPr>
          <w:spacing w:val="-1"/>
          <w:sz w:val="20"/>
          <w:szCs w:val="20"/>
        </w:rPr>
        <w:t xml:space="preserve"> </w:t>
      </w:r>
      <w:r w:rsidRPr="003676BB">
        <w:rPr>
          <w:sz w:val="20"/>
          <w:szCs w:val="20"/>
        </w:rPr>
        <w:t>ослаблении</w:t>
      </w:r>
      <w:r w:rsidRPr="003676BB">
        <w:rPr>
          <w:spacing w:val="2"/>
          <w:sz w:val="20"/>
          <w:szCs w:val="20"/>
        </w:rPr>
        <w:t xml:space="preserve"> </w:t>
      </w:r>
      <w:r w:rsidRPr="003676BB">
        <w:rPr>
          <w:sz w:val="20"/>
          <w:szCs w:val="20"/>
        </w:rPr>
        <w:t>–</w:t>
      </w:r>
      <w:r w:rsidRPr="003676BB">
        <w:rPr>
          <w:spacing w:val="-1"/>
          <w:sz w:val="20"/>
          <w:szCs w:val="20"/>
        </w:rPr>
        <w:t xml:space="preserve"> </w:t>
      </w:r>
      <w:r w:rsidRPr="003676BB">
        <w:rPr>
          <w:sz w:val="20"/>
          <w:szCs w:val="20"/>
        </w:rPr>
        <w:t>на</w:t>
      </w:r>
      <w:r w:rsidRPr="003676BB">
        <w:rPr>
          <w:spacing w:val="-1"/>
          <w:sz w:val="20"/>
          <w:szCs w:val="20"/>
        </w:rPr>
        <w:t xml:space="preserve"> </w:t>
      </w:r>
      <w:r w:rsidRPr="003676BB">
        <w:rPr>
          <w:sz w:val="20"/>
          <w:szCs w:val="20"/>
        </w:rPr>
        <w:t>шепот</w:t>
      </w:r>
    </w:p>
    <w:p w:rsidR="003676BB" w:rsidRPr="003676BB" w:rsidRDefault="003676BB" w:rsidP="003676BB">
      <w:pPr>
        <w:pStyle w:val="ab"/>
        <w:widowControl w:val="0"/>
        <w:numPr>
          <w:ilvl w:val="0"/>
          <w:numId w:val="23"/>
        </w:numPr>
        <w:tabs>
          <w:tab w:val="left" w:pos="567"/>
          <w:tab w:val="left" w:pos="1138"/>
        </w:tabs>
        <w:suppressAutoHyphens/>
        <w:ind w:left="0" w:firstLine="0"/>
        <w:contextualSpacing w:val="0"/>
        <w:rPr>
          <w:sz w:val="20"/>
          <w:szCs w:val="20"/>
        </w:rPr>
      </w:pPr>
      <w:r w:rsidRPr="003676BB">
        <w:rPr>
          <w:b/>
          <w:i/>
          <w:sz w:val="20"/>
          <w:szCs w:val="20"/>
        </w:rPr>
        <w:t>низкий</w:t>
      </w:r>
      <w:r w:rsidRPr="003676BB">
        <w:rPr>
          <w:b/>
          <w:i/>
          <w:spacing w:val="-4"/>
          <w:sz w:val="20"/>
          <w:szCs w:val="20"/>
        </w:rPr>
        <w:t xml:space="preserve"> </w:t>
      </w:r>
      <w:r w:rsidRPr="003676BB">
        <w:rPr>
          <w:b/>
          <w:i/>
          <w:sz w:val="20"/>
          <w:szCs w:val="20"/>
        </w:rPr>
        <w:t>уровень</w:t>
      </w:r>
      <w:r w:rsidRPr="003676BB">
        <w:rPr>
          <w:b/>
          <w:i/>
          <w:spacing w:val="-4"/>
          <w:sz w:val="20"/>
          <w:szCs w:val="20"/>
        </w:rPr>
        <w:t xml:space="preserve"> </w:t>
      </w:r>
      <w:r w:rsidRPr="003676BB">
        <w:rPr>
          <w:sz w:val="20"/>
          <w:szCs w:val="20"/>
        </w:rPr>
        <w:t>-</w:t>
      </w:r>
      <w:r w:rsidRPr="003676BB">
        <w:rPr>
          <w:spacing w:val="-3"/>
          <w:sz w:val="20"/>
          <w:szCs w:val="20"/>
        </w:rPr>
        <w:t xml:space="preserve"> </w:t>
      </w:r>
      <w:r w:rsidRPr="003676BB">
        <w:rPr>
          <w:sz w:val="20"/>
          <w:szCs w:val="20"/>
        </w:rPr>
        <w:t>средней</w:t>
      </w:r>
      <w:r w:rsidRPr="003676BB">
        <w:rPr>
          <w:spacing w:val="-3"/>
          <w:sz w:val="20"/>
          <w:szCs w:val="20"/>
        </w:rPr>
        <w:t xml:space="preserve"> </w:t>
      </w:r>
      <w:r w:rsidRPr="003676BB">
        <w:rPr>
          <w:sz w:val="20"/>
          <w:szCs w:val="20"/>
        </w:rPr>
        <w:t>звучностью</w:t>
      </w:r>
      <w:r w:rsidRPr="003676BB">
        <w:rPr>
          <w:spacing w:val="-4"/>
          <w:sz w:val="20"/>
          <w:szCs w:val="20"/>
        </w:rPr>
        <w:t xml:space="preserve"> </w:t>
      </w:r>
      <w:r w:rsidRPr="003676BB">
        <w:rPr>
          <w:sz w:val="20"/>
          <w:szCs w:val="20"/>
        </w:rPr>
        <w:t>не</w:t>
      </w:r>
      <w:r w:rsidRPr="003676BB">
        <w:rPr>
          <w:spacing w:val="-3"/>
          <w:sz w:val="20"/>
          <w:szCs w:val="20"/>
        </w:rPr>
        <w:t xml:space="preserve"> </w:t>
      </w:r>
      <w:r w:rsidRPr="003676BB">
        <w:rPr>
          <w:sz w:val="20"/>
          <w:szCs w:val="20"/>
        </w:rPr>
        <w:t>владеет,</w:t>
      </w:r>
      <w:r w:rsidRPr="003676BB">
        <w:rPr>
          <w:spacing w:val="-2"/>
          <w:sz w:val="20"/>
          <w:szCs w:val="20"/>
        </w:rPr>
        <w:t xml:space="preserve"> </w:t>
      </w:r>
      <w:r w:rsidRPr="003676BB">
        <w:rPr>
          <w:sz w:val="20"/>
          <w:szCs w:val="20"/>
        </w:rPr>
        <w:t>развиты</w:t>
      </w:r>
      <w:r w:rsidRPr="003676BB">
        <w:rPr>
          <w:spacing w:val="-4"/>
          <w:sz w:val="20"/>
          <w:szCs w:val="20"/>
        </w:rPr>
        <w:t xml:space="preserve"> </w:t>
      </w:r>
      <w:r w:rsidRPr="003676BB">
        <w:rPr>
          <w:sz w:val="20"/>
          <w:szCs w:val="20"/>
        </w:rPr>
        <w:t>параллелизмы.</w:t>
      </w:r>
    </w:p>
    <w:p w:rsidR="003676BB" w:rsidRDefault="00075F25" w:rsidP="003676BB">
      <w:pPr>
        <w:shd w:val="clear" w:color="auto" w:fill="FFFFFF"/>
        <w:spacing w:line="360" w:lineRule="auto"/>
        <w:jc w:val="center"/>
        <w:textAlignment w:val="baseline"/>
        <w:rPr>
          <w:b/>
          <w:lang w:val="tt-RU"/>
        </w:rPr>
      </w:pPr>
      <w:r>
        <w:rPr>
          <w:b/>
          <w:lang w:val="tt-RU"/>
        </w:rPr>
        <w:t>Текущий контроль</w:t>
      </w:r>
    </w:p>
    <w:p w:rsidR="00075F25" w:rsidRPr="00075F25" w:rsidRDefault="00075F25" w:rsidP="00075F25">
      <w:pPr>
        <w:pStyle w:val="a6"/>
        <w:rPr>
          <w:sz w:val="20"/>
        </w:rPr>
      </w:pPr>
      <w:r w:rsidRPr="00075F25">
        <w:rPr>
          <w:b/>
          <w:sz w:val="20"/>
        </w:rPr>
        <w:t>Цель:</w:t>
      </w:r>
      <w:r w:rsidRPr="00075F25">
        <w:rPr>
          <w:b/>
          <w:spacing w:val="67"/>
          <w:sz w:val="20"/>
        </w:rPr>
        <w:t xml:space="preserve"> </w:t>
      </w:r>
      <w:r w:rsidRPr="00075F25">
        <w:rPr>
          <w:sz w:val="20"/>
        </w:rPr>
        <w:t>определение</w:t>
      </w:r>
      <w:r w:rsidRPr="00075F25">
        <w:rPr>
          <w:spacing w:val="-2"/>
          <w:sz w:val="20"/>
        </w:rPr>
        <w:t xml:space="preserve"> </w:t>
      </w:r>
      <w:r w:rsidRPr="00075F25">
        <w:rPr>
          <w:sz w:val="20"/>
        </w:rPr>
        <w:t>практических</w:t>
      </w:r>
      <w:r w:rsidRPr="00075F25">
        <w:rPr>
          <w:spacing w:val="67"/>
          <w:sz w:val="20"/>
        </w:rPr>
        <w:t xml:space="preserve"> </w:t>
      </w:r>
      <w:r w:rsidRPr="00075F25">
        <w:rPr>
          <w:sz w:val="20"/>
        </w:rPr>
        <w:t>музыкальных</w:t>
      </w:r>
      <w:r w:rsidRPr="00075F25">
        <w:rPr>
          <w:spacing w:val="-4"/>
          <w:sz w:val="20"/>
        </w:rPr>
        <w:t xml:space="preserve"> </w:t>
      </w:r>
      <w:r w:rsidRPr="00075F25">
        <w:rPr>
          <w:sz w:val="20"/>
        </w:rPr>
        <w:t>умений</w:t>
      </w:r>
      <w:r w:rsidRPr="00075F25">
        <w:rPr>
          <w:spacing w:val="-3"/>
          <w:sz w:val="20"/>
        </w:rPr>
        <w:t xml:space="preserve"> </w:t>
      </w:r>
      <w:r w:rsidRPr="00075F25">
        <w:rPr>
          <w:sz w:val="20"/>
        </w:rPr>
        <w:t>учащихся.</w:t>
      </w:r>
    </w:p>
    <w:p w:rsidR="00075F25" w:rsidRPr="00075F25" w:rsidRDefault="00075F25" w:rsidP="00075F25">
      <w:pPr>
        <w:pStyle w:val="2"/>
        <w:ind w:firstLine="0"/>
        <w:rPr>
          <w:sz w:val="20"/>
        </w:rPr>
      </w:pPr>
      <w:r w:rsidRPr="00075F25">
        <w:rPr>
          <w:sz w:val="20"/>
        </w:rPr>
        <w:t>Задание</w:t>
      </w:r>
      <w:r w:rsidRPr="00075F25">
        <w:rPr>
          <w:spacing w:val="-1"/>
          <w:sz w:val="20"/>
        </w:rPr>
        <w:t xml:space="preserve"> </w:t>
      </w:r>
      <w:r w:rsidRPr="00075F25">
        <w:rPr>
          <w:sz w:val="20"/>
        </w:rPr>
        <w:t>–</w:t>
      </w:r>
      <w:r w:rsidRPr="00075F25">
        <w:rPr>
          <w:spacing w:val="-1"/>
          <w:sz w:val="20"/>
        </w:rPr>
        <w:t xml:space="preserve"> </w:t>
      </w:r>
      <w:r w:rsidRPr="00075F25">
        <w:rPr>
          <w:sz w:val="20"/>
        </w:rPr>
        <w:t>музыкальный</w:t>
      </w:r>
      <w:r w:rsidRPr="00075F25">
        <w:rPr>
          <w:spacing w:val="-2"/>
          <w:sz w:val="20"/>
        </w:rPr>
        <w:t xml:space="preserve"> </w:t>
      </w:r>
      <w:r w:rsidRPr="00075F25">
        <w:rPr>
          <w:sz w:val="20"/>
        </w:rPr>
        <w:t>зачёт.</w:t>
      </w:r>
    </w:p>
    <w:tbl>
      <w:tblPr>
        <w:tblStyle w:val="TableNormal"/>
        <w:tblW w:w="10054" w:type="dxa"/>
        <w:tblInd w:w="147" w:type="dxa"/>
        <w:tblLayout w:type="fixed"/>
        <w:tblCellMar>
          <w:left w:w="5" w:type="dxa"/>
          <w:right w:w="5" w:type="dxa"/>
        </w:tblCellMar>
        <w:tblLook w:val="01E0" w:firstRow="1" w:lastRow="1" w:firstColumn="1" w:lastColumn="1" w:noHBand="0" w:noVBand="0"/>
      </w:tblPr>
      <w:tblGrid>
        <w:gridCol w:w="1832"/>
        <w:gridCol w:w="1702"/>
        <w:gridCol w:w="1980"/>
        <w:gridCol w:w="9"/>
        <w:gridCol w:w="2257"/>
        <w:gridCol w:w="9"/>
        <w:gridCol w:w="2265"/>
      </w:tblGrid>
      <w:tr w:rsidR="00075F25" w:rsidRPr="00075F25" w:rsidTr="004A1570">
        <w:trPr>
          <w:trHeight w:val="418"/>
        </w:trPr>
        <w:tc>
          <w:tcPr>
            <w:tcW w:w="1832" w:type="dxa"/>
            <w:vMerge w:val="restart"/>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b/>
                <w:sz w:val="20"/>
                <w:szCs w:val="20"/>
              </w:rPr>
            </w:pPr>
            <w:r w:rsidRPr="00075F25">
              <w:rPr>
                <w:b/>
                <w:sz w:val="20"/>
                <w:szCs w:val="20"/>
              </w:rPr>
              <w:t>Задания</w:t>
            </w:r>
          </w:p>
        </w:tc>
        <w:tc>
          <w:tcPr>
            <w:tcW w:w="1702" w:type="dxa"/>
            <w:vMerge w:val="restart"/>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b/>
                <w:sz w:val="20"/>
                <w:szCs w:val="20"/>
              </w:rPr>
            </w:pPr>
            <w:r w:rsidRPr="00075F25">
              <w:rPr>
                <w:b/>
                <w:sz w:val="20"/>
                <w:szCs w:val="20"/>
              </w:rPr>
              <w:t>Умения</w:t>
            </w:r>
            <w:r w:rsidRPr="00075F25">
              <w:rPr>
                <w:b/>
                <w:spacing w:val="1"/>
                <w:sz w:val="20"/>
                <w:szCs w:val="20"/>
              </w:rPr>
              <w:t xml:space="preserve"> </w:t>
            </w:r>
            <w:r w:rsidRPr="00075F25">
              <w:rPr>
                <w:b/>
                <w:spacing w:val="-1"/>
                <w:sz w:val="20"/>
                <w:szCs w:val="20"/>
              </w:rPr>
              <w:t>учащихся</w:t>
            </w:r>
          </w:p>
        </w:tc>
        <w:tc>
          <w:tcPr>
            <w:tcW w:w="6520" w:type="dxa"/>
            <w:gridSpan w:val="5"/>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center"/>
              <w:rPr>
                <w:b/>
                <w:sz w:val="20"/>
                <w:szCs w:val="20"/>
              </w:rPr>
            </w:pPr>
            <w:r w:rsidRPr="00075F25">
              <w:rPr>
                <w:b/>
                <w:sz w:val="20"/>
                <w:szCs w:val="20"/>
              </w:rPr>
              <w:t>Критерии</w:t>
            </w:r>
            <w:r w:rsidRPr="00075F25">
              <w:rPr>
                <w:b/>
                <w:spacing w:val="-3"/>
                <w:sz w:val="20"/>
                <w:szCs w:val="20"/>
              </w:rPr>
              <w:t xml:space="preserve"> </w:t>
            </w:r>
            <w:r w:rsidRPr="00075F25">
              <w:rPr>
                <w:b/>
                <w:sz w:val="20"/>
                <w:szCs w:val="20"/>
              </w:rPr>
              <w:t>оценки</w:t>
            </w:r>
          </w:p>
        </w:tc>
      </w:tr>
      <w:tr w:rsidR="00075F25" w:rsidRPr="00075F25" w:rsidTr="004A1570">
        <w:trPr>
          <w:trHeight w:val="740"/>
        </w:trPr>
        <w:tc>
          <w:tcPr>
            <w:tcW w:w="1832" w:type="dxa"/>
            <w:vMerge/>
            <w:tcBorders>
              <w:left w:val="single" w:sz="4" w:space="0" w:color="000000"/>
              <w:bottom w:val="single" w:sz="4" w:space="0" w:color="000000"/>
              <w:right w:val="single" w:sz="4" w:space="0" w:color="000000"/>
            </w:tcBorders>
          </w:tcPr>
          <w:p w:rsidR="00075F25" w:rsidRPr="00075F25" w:rsidRDefault="00075F25" w:rsidP="004A1570">
            <w:pPr>
              <w:ind w:left="142" w:right="73"/>
            </w:pPr>
          </w:p>
        </w:tc>
        <w:tc>
          <w:tcPr>
            <w:tcW w:w="1702" w:type="dxa"/>
            <w:vMerge/>
            <w:tcBorders>
              <w:left w:val="single" w:sz="4" w:space="0" w:color="000000"/>
              <w:bottom w:val="single" w:sz="4" w:space="0" w:color="000000"/>
              <w:right w:val="single" w:sz="4" w:space="0" w:color="000000"/>
            </w:tcBorders>
          </w:tcPr>
          <w:p w:rsidR="00075F25" w:rsidRPr="00075F25" w:rsidRDefault="00075F25" w:rsidP="004A1570">
            <w:pPr>
              <w:ind w:left="142" w:right="73"/>
            </w:pPr>
          </w:p>
        </w:tc>
        <w:tc>
          <w:tcPr>
            <w:tcW w:w="1980"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jc w:val="center"/>
              <w:rPr>
                <w:b/>
              </w:rPr>
            </w:pPr>
            <w:r w:rsidRPr="00075F25">
              <w:rPr>
                <w:b/>
              </w:rPr>
              <w:t xml:space="preserve">Низкий </w:t>
            </w:r>
          </w:p>
          <w:p w:rsidR="00075F25" w:rsidRPr="00075F25" w:rsidRDefault="00075F25" w:rsidP="004A1570">
            <w:pPr>
              <w:jc w:val="center"/>
              <w:rPr>
                <w:b/>
              </w:rPr>
            </w:pPr>
            <w:r w:rsidRPr="00075F25">
              <w:rPr>
                <w:b/>
              </w:rPr>
              <w:t xml:space="preserve"> уровень</w:t>
            </w:r>
          </w:p>
        </w:tc>
        <w:tc>
          <w:tcPr>
            <w:tcW w:w="2266" w:type="dxa"/>
            <w:gridSpan w:val="2"/>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center"/>
              <w:rPr>
                <w:b/>
                <w:sz w:val="20"/>
                <w:szCs w:val="20"/>
              </w:rPr>
            </w:pPr>
            <w:r w:rsidRPr="00075F25">
              <w:rPr>
                <w:b/>
                <w:sz w:val="20"/>
                <w:szCs w:val="20"/>
              </w:rPr>
              <w:t>Средний</w:t>
            </w:r>
            <w:r w:rsidRPr="00075F25">
              <w:rPr>
                <w:b/>
                <w:spacing w:val="-67"/>
                <w:sz w:val="20"/>
                <w:szCs w:val="20"/>
              </w:rPr>
              <w:t xml:space="preserve"> </w:t>
            </w:r>
            <w:r w:rsidRPr="00075F25">
              <w:rPr>
                <w:b/>
                <w:sz w:val="20"/>
                <w:szCs w:val="20"/>
              </w:rPr>
              <w:t>уровень</w:t>
            </w:r>
          </w:p>
        </w:tc>
        <w:tc>
          <w:tcPr>
            <w:tcW w:w="2274" w:type="dxa"/>
            <w:gridSpan w:val="2"/>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center"/>
              <w:rPr>
                <w:b/>
                <w:sz w:val="20"/>
                <w:szCs w:val="20"/>
              </w:rPr>
            </w:pPr>
            <w:r w:rsidRPr="00075F25">
              <w:rPr>
                <w:b/>
                <w:sz w:val="20"/>
                <w:szCs w:val="20"/>
              </w:rPr>
              <w:t>Высокий</w:t>
            </w:r>
            <w:r w:rsidRPr="00075F25">
              <w:rPr>
                <w:b/>
                <w:spacing w:val="-67"/>
                <w:sz w:val="20"/>
                <w:szCs w:val="20"/>
              </w:rPr>
              <w:t xml:space="preserve"> </w:t>
            </w:r>
            <w:r w:rsidRPr="00075F25">
              <w:rPr>
                <w:b/>
                <w:sz w:val="20"/>
                <w:szCs w:val="20"/>
              </w:rPr>
              <w:t>уровень</w:t>
            </w:r>
          </w:p>
        </w:tc>
      </w:tr>
      <w:tr w:rsidR="00075F25" w:rsidRPr="00075F25" w:rsidTr="00075F25">
        <w:trPr>
          <w:trHeight w:val="1881"/>
        </w:trPr>
        <w:tc>
          <w:tcPr>
            <w:tcW w:w="1832" w:type="dxa"/>
            <w:tcBorders>
              <w:top w:val="single" w:sz="4" w:space="0" w:color="000000"/>
              <w:left w:val="single" w:sz="4" w:space="0" w:color="000000"/>
              <w:bottom w:val="single" w:sz="4" w:space="0" w:color="000000"/>
              <w:right w:val="single" w:sz="4" w:space="0" w:color="000000"/>
            </w:tcBorders>
          </w:tcPr>
          <w:p w:rsidR="00075F25" w:rsidRPr="00075F25" w:rsidRDefault="00075F25" w:rsidP="00075F25">
            <w:pPr>
              <w:pStyle w:val="TableParagraph"/>
              <w:numPr>
                <w:ilvl w:val="0"/>
                <w:numId w:val="26"/>
              </w:numPr>
              <w:tabs>
                <w:tab w:val="left" w:pos="774"/>
              </w:tabs>
              <w:suppressAutoHyphens/>
              <w:autoSpaceDE/>
              <w:autoSpaceDN/>
              <w:ind w:left="142" w:right="73" w:firstLine="0"/>
              <w:jc w:val="both"/>
              <w:rPr>
                <w:b/>
                <w:sz w:val="20"/>
                <w:szCs w:val="20"/>
              </w:rPr>
            </w:pPr>
          </w:p>
          <w:p w:rsidR="00075F25" w:rsidRPr="00075F25" w:rsidRDefault="00075F25" w:rsidP="004A1570">
            <w:pPr>
              <w:pStyle w:val="TableParagraph"/>
              <w:tabs>
                <w:tab w:val="left" w:pos="774"/>
              </w:tabs>
              <w:ind w:left="142" w:right="73"/>
              <w:jc w:val="both"/>
              <w:rPr>
                <w:b/>
                <w:sz w:val="20"/>
                <w:szCs w:val="20"/>
              </w:rPr>
            </w:pPr>
            <w:r w:rsidRPr="00075F25">
              <w:rPr>
                <w:b/>
                <w:spacing w:val="-1"/>
                <w:sz w:val="20"/>
                <w:szCs w:val="20"/>
              </w:rPr>
              <w:t>«</w:t>
            </w:r>
            <w:r w:rsidRPr="00075F25">
              <w:rPr>
                <w:spacing w:val="-1"/>
                <w:sz w:val="20"/>
                <w:szCs w:val="20"/>
              </w:rPr>
              <w:t xml:space="preserve">Вокальные </w:t>
            </w:r>
            <w:r w:rsidRPr="00075F25">
              <w:rPr>
                <w:spacing w:val="-67"/>
                <w:sz w:val="20"/>
                <w:szCs w:val="20"/>
              </w:rPr>
              <w:t xml:space="preserve"> </w:t>
            </w:r>
            <w:r w:rsidRPr="00075F25">
              <w:rPr>
                <w:sz w:val="20"/>
                <w:szCs w:val="20"/>
              </w:rPr>
              <w:t>упражнения</w:t>
            </w:r>
            <w:r w:rsidRPr="00075F25">
              <w:rPr>
                <w:b/>
                <w:sz w:val="20"/>
                <w:szCs w:val="20"/>
              </w:rPr>
              <w:t>»</w:t>
            </w:r>
          </w:p>
        </w:tc>
        <w:tc>
          <w:tcPr>
            <w:tcW w:w="1702"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Умение</w:t>
            </w:r>
            <w:r w:rsidRPr="00075F25">
              <w:rPr>
                <w:spacing w:val="1"/>
                <w:sz w:val="20"/>
                <w:szCs w:val="20"/>
                <w:lang w:val="ru-RU"/>
              </w:rPr>
              <w:t xml:space="preserve"> </w:t>
            </w:r>
            <w:r w:rsidRPr="00075F25">
              <w:rPr>
                <w:sz w:val="20"/>
                <w:szCs w:val="20"/>
                <w:lang w:val="ru-RU"/>
              </w:rPr>
              <w:t>исполнить</w:t>
            </w:r>
            <w:r w:rsidRPr="00075F25">
              <w:rPr>
                <w:spacing w:val="1"/>
                <w:sz w:val="20"/>
                <w:szCs w:val="20"/>
                <w:lang w:val="ru-RU"/>
              </w:rPr>
              <w:t xml:space="preserve"> </w:t>
            </w:r>
            <w:r w:rsidRPr="00075F25">
              <w:rPr>
                <w:sz w:val="20"/>
                <w:szCs w:val="20"/>
                <w:lang w:val="ru-RU"/>
              </w:rPr>
              <w:t>упражнение</w:t>
            </w:r>
            <w:r w:rsidRPr="00075F25">
              <w:rPr>
                <w:spacing w:val="-67"/>
                <w:sz w:val="20"/>
                <w:szCs w:val="20"/>
                <w:lang w:val="ru-RU"/>
              </w:rPr>
              <w:t xml:space="preserve"> </w:t>
            </w:r>
            <w:r w:rsidRPr="00075F25">
              <w:rPr>
                <w:sz w:val="20"/>
                <w:szCs w:val="20"/>
                <w:lang w:val="ru-RU"/>
              </w:rPr>
              <w:t>на одном</w:t>
            </w:r>
            <w:r w:rsidRPr="00075F25">
              <w:rPr>
                <w:spacing w:val="1"/>
                <w:sz w:val="20"/>
                <w:szCs w:val="20"/>
                <w:lang w:val="ru-RU"/>
              </w:rPr>
              <w:t xml:space="preserve"> </w:t>
            </w:r>
            <w:r w:rsidRPr="00075F25">
              <w:rPr>
                <w:sz w:val="20"/>
                <w:szCs w:val="20"/>
                <w:lang w:val="ru-RU"/>
              </w:rPr>
              <w:t>звуке</w:t>
            </w:r>
          </w:p>
        </w:tc>
        <w:tc>
          <w:tcPr>
            <w:tcW w:w="1980"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p>
          <w:p w:rsidR="00075F25" w:rsidRPr="00075F25" w:rsidRDefault="00075F25" w:rsidP="004A1570">
            <w:pPr>
              <w:pStyle w:val="TableParagraph"/>
              <w:ind w:left="142" w:right="73"/>
              <w:jc w:val="both"/>
              <w:rPr>
                <w:sz w:val="20"/>
                <w:szCs w:val="20"/>
                <w:lang w:val="ru-RU"/>
              </w:rPr>
            </w:pPr>
            <w:r w:rsidRPr="00075F25">
              <w:rPr>
                <w:sz w:val="20"/>
                <w:szCs w:val="20"/>
                <w:lang w:val="ru-RU"/>
              </w:rPr>
              <w:t>формировать</w:t>
            </w:r>
            <w:r w:rsidRPr="00075F25">
              <w:rPr>
                <w:spacing w:val="-67"/>
                <w:sz w:val="20"/>
                <w:szCs w:val="20"/>
                <w:lang w:val="ru-RU"/>
              </w:rPr>
              <w:t xml:space="preserve"> </w:t>
            </w:r>
            <w:r w:rsidRPr="00075F25">
              <w:rPr>
                <w:sz w:val="20"/>
                <w:szCs w:val="20"/>
                <w:lang w:val="ru-RU"/>
              </w:rPr>
              <w:t>гласные</w:t>
            </w:r>
            <w:r w:rsidRPr="00075F25">
              <w:rPr>
                <w:spacing w:val="-1"/>
                <w:sz w:val="20"/>
                <w:szCs w:val="20"/>
                <w:lang w:val="ru-RU"/>
              </w:rPr>
              <w:t xml:space="preserve"> </w:t>
            </w:r>
            <w:r w:rsidRPr="00075F25">
              <w:rPr>
                <w:sz w:val="20"/>
                <w:szCs w:val="20"/>
                <w:lang w:val="ru-RU"/>
              </w:rPr>
              <w:t>и</w:t>
            </w:r>
          </w:p>
          <w:p w:rsidR="00075F25" w:rsidRPr="00075F25" w:rsidRDefault="00075F25" w:rsidP="004A1570">
            <w:pPr>
              <w:pStyle w:val="TableParagraph"/>
              <w:ind w:left="142" w:right="73"/>
              <w:jc w:val="both"/>
              <w:rPr>
                <w:sz w:val="20"/>
                <w:szCs w:val="20"/>
                <w:lang w:val="ru-RU"/>
              </w:rPr>
            </w:pPr>
            <w:r w:rsidRPr="00075F25">
              <w:rPr>
                <w:sz w:val="20"/>
                <w:szCs w:val="20"/>
                <w:lang w:val="ru-RU"/>
              </w:rPr>
              <w:t>контролировать</w:t>
            </w:r>
            <w:r w:rsidRPr="00075F25">
              <w:rPr>
                <w:spacing w:val="70"/>
                <w:sz w:val="20"/>
                <w:szCs w:val="20"/>
                <w:lang w:val="ru-RU"/>
              </w:rPr>
              <w:t xml:space="preserve"> </w:t>
            </w:r>
            <w:r w:rsidRPr="00075F25">
              <w:rPr>
                <w:sz w:val="20"/>
                <w:szCs w:val="20"/>
                <w:lang w:val="ru-RU"/>
              </w:rPr>
              <w:t>вдох и</w:t>
            </w:r>
            <w:r w:rsidRPr="00075F25">
              <w:rPr>
                <w:spacing w:val="1"/>
                <w:sz w:val="20"/>
                <w:szCs w:val="20"/>
                <w:lang w:val="ru-RU"/>
              </w:rPr>
              <w:t xml:space="preserve"> </w:t>
            </w:r>
            <w:r w:rsidRPr="00075F25">
              <w:rPr>
                <w:sz w:val="20"/>
                <w:szCs w:val="20"/>
                <w:lang w:val="ru-RU"/>
              </w:rPr>
              <w:t>выдох при</w:t>
            </w:r>
            <w:r w:rsidRPr="00075F25">
              <w:rPr>
                <w:spacing w:val="1"/>
                <w:sz w:val="20"/>
                <w:szCs w:val="20"/>
                <w:lang w:val="ru-RU"/>
              </w:rPr>
              <w:t xml:space="preserve"> </w:t>
            </w:r>
            <w:r w:rsidRPr="00075F25">
              <w:rPr>
                <w:sz w:val="20"/>
                <w:szCs w:val="20"/>
                <w:lang w:val="ru-RU"/>
              </w:rPr>
              <w:t>помощи</w:t>
            </w:r>
            <w:r w:rsidRPr="00075F25">
              <w:rPr>
                <w:spacing w:val="1"/>
                <w:sz w:val="20"/>
                <w:szCs w:val="20"/>
                <w:lang w:val="ru-RU"/>
              </w:rPr>
              <w:t xml:space="preserve"> </w:t>
            </w:r>
            <w:r w:rsidRPr="00075F25">
              <w:rPr>
                <w:sz w:val="20"/>
                <w:szCs w:val="20"/>
                <w:lang w:val="ru-RU"/>
              </w:rPr>
              <w:t>педагога</w:t>
            </w:r>
          </w:p>
        </w:tc>
        <w:tc>
          <w:tcPr>
            <w:tcW w:w="2266" w:type="dxa"/>
            <w:gridSpan w:val="2"/>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p>
          <w:p w:rsidR="00075F25" w:rsidRPr="00075F25" w:rsidRDefault="00075F25" w:rsidP="004A1570">
            <w:pPr>
              <w:pStyle w:val="TableParagraph"/>
              <w:ind w:left="142" w:right="73"/>
              <w:jc w:val="both"/>
              <w:rPr>
                <w:sz w:val="20"/>
                <w:szCs w:val="20"/>
                <w:lang w:val="ru-RU"/>
              </w:rPr>
            </w:pPr>
            <w:r w:rsidRPr="00075F25">
              <w:rPr>
                <w:sz w:val="20"/>
                <w:szCs w:val="20"/>
                <w:lang w:val="ru-RU"/>
              </w:rPr>
              <w:t>формировать</w:t>
            </w:r>
            <w:r w:rsidRPr="00075F25">
              <w:rPr>
                <w:spacing w:val="-67"/>
                <w:sz w:val="20"/>
                <w:szCs w:val="20"/>
                <w:lang w:val="ru-RU"/>
              </w:rPr>
              <w:t xml:space="preserve"> </w:t>
            </w:r>
            <w:r w:rsidRPr="00075F25">
              <w:rPr>
                <w:sz w:val="20"/>
                <w:szCs w:val="20"/>
                <w:lang w:val="ru-RU"/>
              </w:rPr>
              <w:t>гласные</w:t>
            </w:r>
            <w:r w:rsidRPr="00075F25">
              <w:rPr>
                <w:spacing w:val="-1"/>
                <w:sz w:val="20"/>
                <w:szCs w:val="20"/>
                <w:lang w:val="ru-RU"/>
              </w:rPr>
              <w:t xml:space="preserve"> </w:t>
            </w:r>
            <w:r w:rsidRPr="00075F25">
              <w:rPr>
                <w:sz w:val="20"/>
                <w:szCs w:val="20"/>
                <w:lang w:val="ru-RU"/>
              </w:rPr>
              <w:t>и</w:t>
            </w:r>
          </w:p>
          <w:p w:rsidR="00075F25" w:rsidRPr="00075F25" w:rsidRDefault="00075F25" w:rsidP="004A1570">
            <w:pPr>
              <w:pStyle w:val="TableParagraph"/>
              <w:ind w:left="142" w:right="73"/>
              <w:jc w:val="both"/>
              <w:rPr>
                <w:sz w:val="20"/>
                <w:szCs w:val="20"/>
                <w:lang w:val="ru-RU"/>
              </w:rPr>
            </w:pPr>
            <w:r w:rsidRPr="00075F25">
              <w:rPr>
                <w:sz w:val="20"/>
                <w:szCs w:val="20"/>
                <w:lang w:val="ru-RU"/>
              </w:rPr>
              <w:t>активную</w:t>
            </w:r>
          </w:p>
          <w:p w:rsidR="00075F25" w:rsidRPr="00075F25" w:rsidRDefault="00075F25" w:rsidP="004A1570">
            <w:pPr>
              <w:pStyle w:val="TableParagraph"/>
              <w:ind w:left="142" w:right="73"/>
              <w:jc w:val="both"/>
              <w:rPr>
                <w:sz w:val="20"/>
                <w:szCs w:val="20"/>
                <w:lang w:val="ru-RU"/>
              </w:rPr>
            </w:pPr>
            <w:r w:rsidRPr="00075F25">
              <w:rPr>
                <w:sz w:val="20"/>
                <w:szCs w:val="20"/>
                <w:lang w:val="ru-RU"/>
              </w:rPr>
              <w:t>артикуляцию,</w:t>
            </w:r>
            <w:r w:rsidRPr="00075F25">
              <w:rPr>
                <w:spacing w:val="1"/>
                <w:sz w:val="20"/>
                <w:szCs w:val="20"/>
                <w:lang w:val="ru-RU"/>
              </w:rPr>
              <w:t xml:space="preserve"> </w:t>
            </w:r>
            <w:r w:rsidRPr="00075F25">
              <w:rPr>
                <w:sz w:val="20"/>
                <w:szCs w:val="20"/>
                <w:lang w:val="ru-RU"/>
              </w:rPr>
              <w:t>контролировать</w:t>
            </w:r>
            <w:r w:rsidRPr="00075F25">
              <w:rPr>
                <w:spacing w:val="70"/>
                <w:sz w:val="20"/>
                <w:szCs w:val="20"/>
                <w:lang w:val="ru-RU"/>
              </w:rPr>
              <w:t xml:space="preserve"> </w:t>
            </w:r>
            <w:r w:rsidRPr="00075F25">
              <w:rPr>
                <w:sz w:val="20"/>
                <w:szCs w:val="20"/>
                <w:lang w:val="ru-RU"/>
              </w:rPr>
              <w:t>вдох и</w:t>
            </w:r>
            <w:r w:rsidRPr="00075F25">
              <w:rPr>
                <w:spacing w:val="1"/>
                <w:sz w:val="20"/>
                <w:szCs w:val="20"/>
                <w:lang w:val="ru-RU"/>
              </w:rPr>
              <w:t xml:space="preserve"> </w:t>
            </w:r>
            <w:r w:rsidRPr="00075F25">
              <w:rPr>
                <w:sz w:val="20"/>
                <w:szCs w:val="20"/>
                <w:lang w:val="ru-RU"/>
              </w:rPr>
              <w:t>выдох</w:t>
            </w:r>
          </w:p>
          <w:p w:rsidR="00075F25" w:rsidRPr="00075F25" w:rsidRDefault="00075F25" w:rsidP="004A1570">
            <w:pPr>
              <w:pStyle w:val="TableParagraph"/>
              <w:ind w:left="142" w:right="73"/>
              <w:jc w:val="both"/>
              <w:rPr>
                <w:sz w:val="20"/>
                <w:szCs w:val="20"/>
              </w:rPr>
            </w:pPr>
            <w:r w:rsidRPr="00075F25">
              <w:rPr>
                <w:sz w:val="20"/>
                <w:szCs w:val="20"/>
              </w:rPr>
              <w:t>частично</w:t>
            </w:r>
            <w:r w:rsidRPr="00075F25">
              <w:rPr>
                <w:spacing w:val="-9"/>
                <w:sz w:val="20"/>
                <w:szCs w:val="20"/>
              </w:rPr>
              <w:t xml:space="preserve"> </w:t>
            </w:r>
            <w:r w:rsidRPr="00075F25">
              <w:rPr>
                <w:sz w:val="20"/>
                <w:szCs w:val="20"/>
              </w:rPr>
              <w:t>при</w:t>
            </w:r>
            <w:r w:rsidRPr="00075F25">
              <w:rPr>
                <w:spacing w:val="-67"/>
                <w:sz w:val="20"/>
                <w:szCs w:val="20"/>
              </w:rPr>
              <w:t xml:space="preserve"> </w:t>
            </w:r>
            <w:r w:rsidRPr="00075F25">
              <w:rPr>
                <w:sz w:val="20"/>
                <w:szCs w:val="20"/>
              </w:rPr>
              <w:t>помощи</w:t>
            </w:r>
            <w:r w:rsidRPr="00075F25">
              <w:rPr>
                <w:spacing w:val="1"/>
                <w:sz w:val="20"/>
                <w:szCs w:val="20"/>
              </w:rPr>
              <w:t xml:space="preserve"> </w:t>
            </w:r>
            <w:r w:rsidRPr="00075F25">
              <w:rPr>
                <w:sz w:val="20"/>
                <w:szCs w:val="20"/>
              </w:rPr>
              <w:t>педагога</w:t>
            </w:r>
          </w:p>
        </w:tc>
        <w:tc>
          <w:tcPr>
            <w:tcW w:w="2274" w:type="dxa"/>
            <w:gridSpan w:val="2"/>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p>
          <w:p w:rsidR="00075F25" w:rsidRPr="00075F25" w:rsidRDefault="00075F25" w:rsidP="004A1570">
            <w:pPr>
              <w:pStyle w:val="TableParagraph"/>
              <w:ind w:left="142" w:right="73"/>
              <w:jc w:val="both"/>
              <w:rPr>
                <w:sz w:val="20"/>
                <w:szCs w:val="20"/>
                <w:lang w:val="ru-RU"/>
              </w:rPr>
            </w:pPr>
            <w:r w:rsidRPr="00075F25">
              <w:rPr>
                <w:sz w:val="20"/>
                <w:szCs w:val="20"/>
                <w:lang w:val="ru-RU"/>
              </w:rPr>
              <w:t>самостоятельно формировать</w:t>
            </w:r>
            <w:r w:rsidRPr="00075F25">
              <w:rPr>
                <w:spacing w:val="-67"/>
                <w:sz w:val="20"/>
                <w:szCs w:val="20"/>
                <w:lang w:val="ru-RU"/>
              </w:rPr>
              <w:t xml:space="preserve"> </w:t>
            </w:r>
            <w:r w:rsidRPr="00075F25">
              <w:rPr>
                <w:sz w:val="20"/>
                <w:szCs w:val="20"/>
                <w:lang w:val="ru-RU"/>
              </w:rPr>
              <w:t>активную</w:t>
            </w:r>
          </w:p>
          <w:p w:rsidR="00075F25" w:rsidRPr="00075F25" w:rsidRDefault="00075F25" w:rsidP="004A1570">
            <w:pPr>
              <w:pStyle w:val="TableParagraph"/>
              <w:ind w:left="142" w:right="73"/>
              <w:jc w:val="both"/>
              <w:rPr>
                <w:sz w:val="20"/>
                <w:szCs w:val="20"/>
                <w:lang w:val="ru-RU"/>
              </w:rPr>
            </w:pPr>
            <w:r w:rsidRPr="00075F25">
              <w:rPr>
                <w:sz w:val="20"/>
                <w:szCs w:val="20"/>
                <w:lang w:val="ru-RU"/>
              </w:rPr>
              <w:t>артикуляцию и</w:t>
            </w:r>
            <w:r w:rsidRPr="00075F25">
              <w:rPr>
                <w:spacing w:val="-67"/>
                <w:sz w:val="20"/>
                <w:szCs w:val="20"/>
                <w:lang w:val="ru-RU"/>
              </w:rPr>
              <w:t xml:space="preserve"> </w:t>
            </w:r>
            <w:r w:rsidRPr="00075F25">
              <w:rPr>
                <w:sz w:val="20"/>
                <w:szCs w:val="20"/>
                <w:lang w:val="ru-RU"/>
              </w:rPr>
              <w:t>опорное</w:t>
            </w:r>
          </w:p>
          <w:p w:rsidR="00075F25" w:rsidRPr="008C4855" w:rsidRDefault="00075F25" w:rsidP="004A1570">
            <w:pPr>
              <w:pStyle w:val="TableParagraph"/>
              <w:ind w:left="142" w:right="73"/>
              <w:jc w:val="both"/>
              <w:rPr>
                <w:sz w:val="20"/>
                <w:szCs w:val="20"/>
                <w:lang w:val="ru-RU"/>
              </w:rPr>
            </w:pPr>
            <w:r w:rsidRPr="008C4855">
              <w:rPr>
                <w:sz w:val="20"/>
                <w:szCs w:val="20"/>
                <w:lang w:val="ru-RU"/>
              </w:rPr>
              <w:t>дыхание,</w:t>
            </w:r>
            <w:r w:rsidRPr="008C4855">
              <w:rPr>
                <w:spacing w:val="1"/>
                <w:sz w:val="20"/>
                <w:szCs w:val="20"/>
                <w:lang w:val="ru-RU"/>
              </w:rPr>
              <w:t xml:space="preserve"> </w:t>
            </w:r>
            <w:r w:rsidRPr="008C4855">
              <w:rPr>
                <w:sz w:val="20"/>
                <w:szCs w:val="20"/>
                <w:lang w:val="ru-RU"/>
              </w:rPr>
              <w:t>чисто</w:t>
            </w:r>
            <w:r w:rsidRPr="008C4855">
              <w:rPr>
                <w:spacing w:val="1"/>
                <w:sz w:val="20"/>
                <w:szCs w:val="20"/>
                <w:lang w:val="ru-RU"/>
              </w:rPr>
              <w:t xml:space="preserve"> </w:t>
            </w:r>
            <w:r w:rsidRPr="008C4855">
              <w:rPr>
                <w:sz w:val="20"/>
                <w:szCs w:val="20"/>
                <w:lang w:val="ru-RU"/>
              </w:rPr>
              <w:t>интонируя</w:t>
            </w:r>
          </w:p>
        </w:tc>
      </w:tr>
      <w:tr w:rsidR="00075F25" w:rsidRPr="00075F25" w:rsidTr="00075F25">
        <w:trPr>
          <w:trHeight w:val="1553"/>
        </w:trPr>
        <w:tc>
          <w:tcPr>
            <w:tcW w:w="1832"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rPr>
            </w:pPr>
            <w:r w:rsidRPr="00075F25">
              <w:rPr>
                <w:sz w:val="20"/>
                <w:szCs w:val="20"/>
              </w:rPr>
              <w:t>2. «Укрепление дыхательного</w:t>
            </w:r>
            <w:r w:rsidRPr="00075F25">
              <w:rPr>
                <w:spacing w:val="1"/>
                <w:sz w:val="20"/>
                <w:szCs w:val="20"/>
              </w:rPr>
              <w:t xml:space="preserve"> </w:t>
            </w:r>
            <w:r w:rsidRPr="00075F25">
              <w:rPr>
                <w:sz w:val="20"/>
                <w:szCs w:val="20"/>
              </w:rPr>
              <w:t>аппарата»</w:t>
            </w:r>
          </w:p>
        </w:tc>
        <w:tc>
          <w:tcPr>
            <w:tcW w:w="1702"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Уметь</w:t>
            </w:r>
            <w:r w:rsidRPr="00075F25">
              <w:rPr>
                <w:spacing w:val="1"/>
                <w:sz w:val="20"/>
                <w:szCs w:val="20"/>
                <w:lang w:val="ru-RU"/>
              </w:rPr>
              <w:t xml:space="preserve"> </w:t>
            </w:r>
            <w:r w:rsidRPr="00075F25">
              <w:rPr>
                <w:sz w:val="20"/>
                <w:szCs w:val="20"/>
                <w:lang w:val="ru-RU"/>
              </w:rPr>
              <w:t>правильно</w:t>
            </w:r>
            <w:r w:rsidRPr="00075F25">
              <w:rPr>
                <w:spacing w:val="1"/>
                <w:sz w:val="20"/>
                <w:szCs w:val="20"/>
                <w:lang w:val="ru-RU"/>
              </w:rPr>
              <w:t xml:space="preserve"> </w:t>
            </w:r>
            <w:r w:rsidRPr="00075F25">
              <w:rPr>
                <w:sz w:val="20"/>
                <w:szCs w:val="20"/>
                <w:lang w:val="ru-RU"/>
              </w:rPr>
              <w:t>дышать без</w:t>
            </w:r>
            <w:r w:rsidRPr="00075F25">
              <w:rPr>
                <w:spacing w:val="-67"/>
                <w:sz w:val="20"/>
                <w:szCs w:val="20"/>
                <w:lang w:val="ru-RU"/>
              </w:rPr>
              <w:t xml:space="preserve"> </w:t>
            </w:r>
            <w:r w:rsidRPr="00075F25">
              <w:rPr>
                <w:sz w:val="20"/>
                <w:szCs w:val="20"/>
                <w:lang w:val="ru-RU"/>
              </w:rPr>
              <w:t>звука</w:t>
            </w:r>
          </w:p>
        </w:tc>
        <w:tc>
          <w:tcPr>
            <w:tcW w:w="1989" w:type="dxa"/>
            <w:gridSpan w:val="2"/>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p>
          <w:p w:rsidR="00075F25" w:rsidRPr="00075F25" w:rsidRDefault="00075F25" w:rsidP="004A1570">
            <w:pPr>
              <w:pStyle w:val="TableParagraph"/>
              <w:ind w:left="142" w:right="73"/>
              <w:jc w:val="both"/>
              <w:rPr>
                <w:sz w:val="20"/>
                <w:szCs w:val="20"/>
                <w:lang w:val="ru-RU"/>
              </w:rPr>
            </w:pPr>
            <w:r w:rsidRPr="00075F25">
              <w:rPr>
                <w:sz w:val="20"/>
                <w:szCs w:val="20"/>
                <w:lang w:val="ru-RU"/>
              </w:rPr>
              <w:t>контролировать</w:t>
            </w:r>
            <w:r w:rsidRPr="00075F25">
              <w:rPr>
                <w:spacing w:val="-67"/>
                <w:sz w:val="20"/>
                <w:szCs w:val="20"/>
                <w:lang w:val="ru-RU"/>
              </w:rPr>
              <w:t xml:space="preserve"> </w:t>
            </w:r>
            <w:r w:rsidRPr="00075F25">
              <w:rPr>
                <w:sz w:val="20"/>
                <w:szCs w:val="20"/>
                <w:lang w:val="ru-RU"/>
              </w:rPr>
              <w:t>маленький</w:t>
            </w:r>
            <w:r w:rsidRPr="00075F25">
              <w:rPr>
                <w:spacing w:val="1"/>
                <w:sz w:val="20"/>
                <w:szCs w:val="20"/>
                <w:lang w:val="ru-RU"/>
              </w:rPr>
              <w:t xml:space="preserve"> </w:t>
            </w:r>
            <w:r w:rsidRPr="00075F25">
              <w:rPr>
                <w:sz w:val="20"/>
                <w:szCs w:val="20"/>
                <w:lang w:val="ru-RU"/>
              </w:rPr>
              <w:t>вдох</w:t>
            </w:r>
            <w:r w:rsidRPr="00075F25">
              <w:rPr>
                <w:spacing w:val="-2"/>
                <w:sz w:val="20"/>
                <w:szCs w:val="20"/>
                <w:lang w:val="ru-RU"/>
              </w:rPr>
              <w:t xml:space="preserve"> </w:t>
            </w:r>
            <w:r w:rsidRPr="00075F25">
              <w:rPr>
                <w:sz w:val="20"/>
                <w:szCs w:val="20"/>
                <w:lang w:val="ru-RU"/>
              </w:rPr>
              <w:t>и</w:t>
            </w:r>
          </w:p>
          <w:p w:rsidR="00075F25" w:rsidRPr="00075F25" w:rsidRDefault="00075F25" w:rsidP="004A1570">
            <w:pPr>
              <w:pStyle w:val="TableParagraph"/>
              <w:ind w:left="142" w:right="73"/>
              <w:jc w:val="both"/>
              <w:rPr>
                <w:sz w:val="20"/>
                <w:szCs w:val="20"/>
                <w:lang w:val="ru-RU"/>
              </w:rPr>
            </w:pPr>
            <w:r w:rsidRPr="00075F25">
              <w:rPr>
                <w:sz w:val="20"/>
                <w:szCs w:val="20"/>
                <w:lang w:val="ru-RU"/>
              </w:rPr>
              <w:t>медленный</w:t>
            </w:r>
            <w:r w:rsidRPr="00075F25">
              <w:rPr>
                <w:spacing w:val="-67"/>
                <w:sz w:val="20"/>
                <w:szCs w:val="20"/>
                <w:lang w:val="ru-RU"/>
              </w:rPr>
              <w:t xml:space="preserve"> </w:t>
            </w:r>
            <w:r w:rsidRPr="00075F25">
              <w:rPr>
                <w:sz w:val="20"/>
                <w:szCs w:val="20"/>
                <w:lang w:val="ru-RU"/>
              </w:rPr>
              <w:t>выдох</w:t>
            </w:r>
            <w:r w:rsidRPr="00075F25">
              <w:rPr>
                <w:spacing w:val="-2"/>
                <w:sz w:val="20"/>
                <w:szCs w:val="20"/>
                <w:lang w:val="ru-RU"/>
              </w:rPr>
              <w:t xml:space="preserve"> </w:t>
            </w:r>
            <w:r w:rsidRPr="00075F25">
              <w:rPr>
                <w:sz w:val="20"/>
                <w:szCs w:val="20"/>
                <w:lang w:val="ru-RU"/>
              </w:rPr>
              <w:t>на</w:t>
            </w:r>
          </w:p>
          <w:p w:rsidR="00075F25" w:rsidRPr="00075F25" w:rsidRDefault="00075F25" w:rsidP="004A1570">
            <w:pPr>
              <w:pStyle w:val="TableParagraph"/>
              <w:ind w:left="142" w:right="73"/>
              <w:jc w:val="both"/>
              <w:rPr>
                <w:sz w:val="20"/>
                <w:szCs w:val="20"/>
                <w:lang w:val="ru-RU"/>
              </w:rPr>
            </w:pPr>
            <w:r w:rsidRPr="00075F25">
              <w:rPr>
                <w:sz w:val="20"/>
                <w:szCs w:val="20"/>
                <w:lang w:val="ru-RU"/>
              </w:rPr>
              <w:t>согласную «с»</w:t>
            </w:r>
            <w:r w:rsidRPr="00075F25">
              <w:rPr>
                <w:spacing w:val="-68"/>
                <w:sz w:val="20"/>
                <w:szCs w:val="20"/>
                <w:lang w:val="ru-RU"/>
              </w:rPr>
              <w:t xml:space="preserve"> </w:t>
            </w:r>
            <w:r w:rsidRPr="00075F25">
              <w:rPr>
                <w:sz w:val="20"/>
                <w:szCs w:val="20"/>
                <w:lang w:val="ru-RU"/>
              </w:rPr>
              <w:t>на счет до</w:t>
            </w:r>
            <w:r w:rsidRPr="00075F25">
              <w:rPr>
                <w:spacing w:val="1"/>
                <w:sz w:val="20"/>
                <w:szCs w:val="20"/>
                <w:lang w:val="ru-RU"/>
              </w:rPr>
              <w:t xml:space="preserve"> </w:t>
            </w:r>
            <w:r w:rsidRPr="00075F25">
              <w:rPr>
                <w:sz w:val="20"/>
                <w:szCs w:val="20"/>
                <w:lang w:val="ru-RU"/>
              </w:rPr>
              <w:t>шести</w:t>
            </w:r>
          </w:p>
        </w:tc>
        <w:tc>
          <w:tcPr>
            <w:tcW w:w="2266" w:type="dxa"/>
            <w:gridSpan w:val="2"/>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p>
          <w:p w:rsidR="00075F25" w:rsidRPr="00075F25" w:rsidRDefault="00075F25" w:rsidP="004A1570">
            <w:pPr>
              <w:pStyle w:val="TableParagraph"/>
              <w:ind w:left="142" w:right="73"/>
              <w:jc w:val="both"/>
              <w:rPr>
                <w:sz w:val="20"/>
                <w:szCs w:val="20"/>
                <w:lang w:val="ru-RU"/>
              </w:rPr>
            </w:pPr>
            <w:r w:rsidRPr="00075F25">
              <w:rPr>
                <w:sz w:val="20"/>
                <w:szCs w:val="20"/>
                <w:lang w:val="ru-RU"/>
              </w:rPr>
              <w:t>контролировать</w:t>
            </w:r>
            <w:r w:rsidRPr="00075F25">
              <w:rPr>
                <w:spacing w:val="-67"/>
                <w:sz w:val="20"/>
                <w:szCs w:val="20"/>
                <w:lang w:val="ru-RU"/>
              </w:rPr>
              <w:t xml:space="preserve"> </w:t>
            </w:r>
            <w:r w:rsidRPr="00075F25">
              <w:rPr>
                <w:sz w:val="20"/>
                <w:szCs w:val="20"/>
                <w:lang w:val="ru-RU"/>
              </w:rPr>
              <w:t>маленький</w:t>
            </w:r>
            <w:r w:rsidRPr="00075F25">
              <w:rPr>
                <w:spacing w:val="1"/>
                <w:sz w:val="20"/>
                <w:szCs w:val="20"/>
                <w:lang w:val="ru-RU"/>
              </w:rPr>
              <w:t xml:space="preserve"> </w:t>
            </w:r>
            <w:r w:rsidRPr="00075F25">
              <w:rPr>
                <w:sz w:val="20"/>
                <w:szCs w:val="20"/>
                <w:lang w:val="ru-RU"/>
              </w:rPr>
              <w:t>вдох</w:t>
            </w:r>
            <w:r w:rsidRPr="00075F25">
              <w:rPr>
                <w:spacing w:val="-2"/>
                <w:sz w:val="20"/>
                <w:szCs w:val="20"/>
                <w:lang w:val="ru-RU"/>
              </w:rPr>
              <w:t xml:space="preserve"> </w:t>
            </w:r>
            <w:r w:rsidRPr="00075F25">
              <w:rPr>
                <w:sz w:val="20"/>
                <w:szCs w:val="20"/>
                <w:lang w:val="ru-RU"/>
              </w:rPr>
              <w:t>и</w:t>
            </w:r>
          </w:p>
          <w:p w:rsidR="00075F25" w:rsidRPr="00075F25" w:rsidRDefault="00075F25" w:rsidP="004A1570">
            <w:pPr>
              <w:pStyle w:val="TableParagraph"/>
              <w:ind w:left="142" w:right="73"/>
              <w:jc w:val="both"/>
              <w:rPr>
                <w:sz w:val="20"/>
                <w:szCs w:val="20"/>
                <w:lang w:val="ru-RU"/>
              </w:rPr>
            </w:pPr>
            <w:r w:rsidRPr="00075F25">
              <w:rPr>
                <w:sz w:val="20"/>
                <w:szCs w:val="20"/>
                <w:lang w:val="ru-RU"/>
              </w:rPr>
              <w:t>медленный</w:t>
            </w:r>
            <w:r w:rsidRPr="00075F25">
              <w:rPr>
                <w:spacing w:val="-67"/>
                <w:sz w:val="20"/>
                <w:szCs w:val="20"/>
                <w:lang w:val="ru-RU"/>
              </w:rPr>
              <w:t xml:space="preserve"> </w:t>
            </w:r>
            <w:r w:rsidRPr="00075F25">
              <w:rPr>
                <w:sz w:val="20"/>
                <w:szCs w:val="20"/>
                <w:lang w:val="ru-RU"/>
              </w:rPr>
              <w:t>выдох</w:t>
            </w:r>
            <w:r w:rsidRPr="00075F25">
              <w:rPr>
                <w:spacing w:val="-2"/>
                <w:sz w:val="20"/>
                <w:szCs w:val="20"/>
                <w:lang w:val="ru-RU"/>
              </w:rPr>
              <w:t xml:space="preserve"> </w:t>
            </w:r>
            <w:r w:rsidRPr="00075F25">
              <w:rPr>
                <w:sz w:val="20"/>
                <w:szCs w:val="20"/>
                <w:lang w:val="ru-RU"/>
              </w:rPr>
              <w:t>на</w:t>
            </w:r>
          </w:p>
          <w:p w:rsidR="00075F25" w:rsidRPr="00075F25" w:rsidRDefault="00075F25" w:rsidP="004A1570">
            <w:pPr>
              <w:pStyle w:val="TableParagraph"/>
              <w:ind w:left="142" w:right="73"/>
              <w:jc w:val="both"/>
              <w:rPr>
                <w:sz w:val="20"/>
                <w:szCs w:val="20"/>
                <w:lang w:val="ru-RU"/>
              </w:rPr>
            </w:pPr>
            <w:r w:rsidRPr="00075F25">
              <w:rPr>
                <w:sz w:val="20"/>
                <w:szCs w:val="20"/>
                <w:lang w:val="ru-RU"/>
              </w:rPr>
              <w:t>согласную «с»</w:t>
            </w:r>
            <w:r w:rsidRPr="00075F25">
              <w:rPr>
                <w:spacing w:val="-68"/>
                <w:sz w:val="20"/>
                <w:szCs w:val="20"/>
                <w:lang w:val="ru-RU"/>
              </w:rPr>
              <w:t xml:space="preserve"> </w:t>
            </w:r>
            <w:r w:rsidRPr="00075F25">
              <w:rPr>
                <w:sz w:val="20"/>
                <w:szCs w:val="20"/>
                <w:lang w:val="ru-RU"/>
              </w:rPr>
              <w:t>на</w:t>
            </w:r>
            <w:r w:rsidRPr="00075F25">
              <w:rPr>
                <w:spacing w:val="-2"/>
                <w:sz w:val="20"/>
                <w:szCs w:val="20"/>
                <w:lang w:val="ru-RU"/>
              </w:rPr>
              <w:t xml:space="preserve"> </w:t>
            </w:r>
            <w:r w:rsidRPr="00075F25">
              <w:rPr>
                <w:sz w:val="20"/>
                <w:szCs w:val="20"/>
                <w:lang w:val="ru-RU"/>
              </w:rPr>
              <w:t>счет</w:t>
            </w:r>
            <w:r w:rsidRPr="00075F25">
              <w:rPr>
                <w:spacing w:val="-1"/>
                <w:sz w:val="20"/>
                <w:szCs w:val="20"/>
                <w:lang w:val="ru-RU"/>
              </w:rPr>
              <w:t xml:space="preserve"> </w:t>
            </w:r>
            <w:r w:rsidRPr="00075F25">
              <w:rPr>
                <w:sz w:val="20"/>
                <w:szCs w:val="20"/>
                <w:lang w:val="ru-RU"/>
              </w:rPr>
              <w:t>до 10</w:t>
            </w:r>
          </w:p>
        </w:tc>
        <w:tc>
          <w:tcPr>
            <w:tcW w:w="2265"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p>
          <w:p w:rsidR="00075F25" w:rsidRPr="00075F25" w:rsidRDefault="00075F25" w:rsidP="004A1570">
            <w:pPr>
              <w:pStyle w:val="TableParagraph"/>
              <w:ind w:left="142" w:right="73"/>
              <w:jc w:val="both"/>
              <w:rPr>
                <w:sz w:val="20"/>
                <w:szCs w:val="20"/>
                <w:lang w:val="ru-RU"/>
              </w:rPr>
            </w:pPr>
            <w:r w:rsidRPr="00075F25">
              <w:rPr>
                <w:sz w:val="20"/>
                <w:szCs w:val="20"/>
                <w:lang w:val="ru-RU"/>
              </w:rPr>
              <w:t>контролировать</w:t>
            </w:r>
            <w:r w:rsidRPr="00075F25">
              <w:rPr>
                <w:spacing w:val="-67"/>
                <w:sz w:val="20"/>
                <w:szCs w:val="20"/>
                <w:lang w:val="ru-RU"/>
              </w:rPr>
              <w:t xml:space="preserve"> </w:t>
            </w:r>
            <w:r w:rsidRPr="00075F25">
              <w:rPr>
                <w:sz w:val="20"/>
                <w:szCs w:val="20"/>
                <w:lang w:val="ru-RU"/>
              </w:rPr>
              <w:t>маленький</w:t>
            </w:r>
            <w:r w:rsidRPr="00075F25">
              <w:rPr>
                <w:spacing w:val="1"/>
                <w:sz w:val="20"/>
                <w:szCs w:val="20"/>
                <w:lang w:val="ru-RU"/>
              </w:rPr>
              <w:t xml:space="preserve"> </w:t>
            </w:r>
            <w:r w:rsidRPr="00075F25">
              <w:rPr>
                <w:sz w:val="20"/>
                <w:szCs w:val="20"/>
                <w:lang w:val="ru-RU"/>
              </w:rPr>
              <w:t>вдох</w:t>
            </w:r>
            <w:r w:rsidRPr="00075F25">
              <w:rPr>
                <w:spacing w:val="-2"/>
                <w:sz w:val="20"/>
                <w:szCs w:val="20"/>
                <w:lang w:val="ru-RU"/>
              </w:rPr>
              <w:t xml:space="preserve"> </w:t>
            </w:r>
            <w:r w:rsidRPr="00075F25">
              <w:rPr>
                <w:sz w:val="20"/>
                <w:szCs w:val="20"/>
                <w:lang w:val="ru-RU"/>
              </w:rPr>
              <w:t>и</w:t>
            </w:r>
          </w:p>
          <w:p w:rsidR="00075F25" w:rsidRPr="00075F25" w:rsidRDefault="00075F25" w:rsidP="004A1570">
            <w:pPr>
              <w:pStyle w:val="TableParagraph"/>
              <w:ind w:left="142" w:right="73"/>
              <w:jc w:val="both"/>
              <w:rPr>
                <w:sz w:val="20"/>
                <w:szCs w:val="20"/>
                <w:lang w:val="ru-RU"/>
              </w:rPr>
            </w:pPr>
            <w:r w:rsidRPr="00075F25">
              <w:rPr>
                <w:sz w:val="20"/>
                <w:szCs w:val="20"/>
                <w:lang w:val="ru-RU"/>
              </w:rPr>
              <w:t>медленный</w:t>
            </w:r>
            <w:r w:rsidRPr="00075F25">
              <w:rPr>
                <w:spacing w:val="-67"/>
                <w:sz w:val="20"/>
                <w:szCs w:val="20"/>
                <w:lang w:val="ru-RU"/>
              </w:rPr>
              <w:t xml:space="preserve"> </w:t>
            </w:r>
            <w:r w:rsidRPr="00075F25">
              <w:rPr>
                <w:sz w:val="20"/>
                <w:szCs w:val="20"/>
                <w:lang w:val="ru-RU"/>
              </w:rPr>
              <w:t>выдох</w:t>
            </w:r>
            <w:r w:rsidRPr="00075F25">
              <w:rPr>
                <w:spacing w:val="-2"/>
                <w:sz w:val="20"/>
                <w:szCs w:val="20"/>
                <w:lang w:val="ru-RU"/>
              </w:rPr>
              <w:t xml:space="preserve"> </w:t>
            </w:r>
            <w:r w:rsidRPr="00075F25">
              <w:rPr>
                <w:sz w:val="20"/>
                <w:szCs w:val="20"/>
                <w:lang w:val="ru-RU"/>
              </w:rPr>
              <w:t>на</w:t>
            </w:r>
          </w:p>
          <w:p w:rsidR="00075F25" w:rsidRPr="00075F25" w:rsidRDefault="00075F25" w:rsidP="004A1570">
            <w:pPr>
              <w:pStyle w:val="TableParagraph"/>
              <w:ind w:left="142" w:right="73"/>
              <w:jc w:val="both"/>
              <w:rPr>
                <w:sz w:val="20"/>
                <w:szCs w:val="20"/>
                <w:lang w:val="ru-RU"/>
              </w:rPr>
            </w:pPr>
            <w:r w:rsidRPr="00075F25">
              <w:rPr>
                <w:sz w:val="20"/>
                <w:szCs w:val="20"/>
                <w:lang w:val="ru-RU"/>
              </w:rPr>
              <w:t>согласную «с»</w:t>
            </w:r>
            <w:r w:rsidRPr="00075F25">
              <w:rPr>
                <w:spacing w:val="-68"/>
                <w:sz w:val="20"/>
                <w:szCs w:val="20"/>
                <w:lang w:val="ru-RU"/>
              </w:rPr>
              <w:t xml:space="preserve"> </w:t>
            </w:r>
            <w:r w:rsidRPr="00075F25">
              <w:rPr>
                <w:sz w:val="20"/>
                <w:szCs w:val="20"/>
                <w:lang w:val="ru-RU"/>
              </w:rPr>
              <w:t>на</w:t>
            </w:r>
            <w:r w:rsidRPr="00075F25">
              <w:rPr>
                <w:spacing w:val="-2"/>
                <w:sz w:val="20"/>
                <w:szCs w:val="20"/>
                <w:lang w:val="ru-RU"/>
              </w:rPr>
              <w:t xml:space="preserve"> </w:t>
            </w:r>
            <w:r w:rsidRPr="00075F25">
              <w:rPr>
                <w:sz w:val="20"/>
                <w:szCs w:val="20"/>
                <w:lang w:val="ru-RU"/>
              </w:rPr>
              <w:t>счет</w:t>
            </w:r>
            <w:r w:rsidRPr="00075F25">
              <w:rPr>
                <w:spacing w:val="-1"/>
                <w:sz w:val="20"/>
                <w:szCs w:val="20"/>
                <w:lang w:val="ru-RU"/>
              </w:rPr>
              <w:t xml:space="preserve"> </w:t>
            </w:r>
            <w:r w:rsidRPr="00075F25">
              <w:rPr>
                <w:sz w:val="20"/>
                <w:szCs w:val="20"/>
                <w:lang w:val="ru-RU"/>
              </w:rPr>
              <w:t>до 12</w:t>
            </w:r>
          </w:p>
        </w:tc>
      </w:tr>
      <w:tr w:rsidR="00075F25" w:rsidRPr="00075F25" w:rsidTr="00075F25">
        <w:trPr>
          <w:trHeight w:val="1547"/>
        </w:trPr>
        <w:tc>
          <w:tcPr>
            <w:tcW w:w="1832"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rPr>
            </w:pPr>
            <w:r w:rsidRPr="00075F25">
              <w:rPr>
                <w:sz w:val="20"/>
                <w:szCs w:val="20"/>
              </w:rPr>
              <w:t>3.</w:t>
            </w:r>
            <w:r w:rsidRPr="00075F25">
              <w:rPr>
                <w:spacing w:val="-3"/>
                <w:sz w:val="20"/>
                <w:szCs w:val="20"/>
              </w:rPr>
              <w:t xml:space="preserve"> </w:t>
            </w:r>
            <w:r w:rsidRPr="00075F25">
              <w:rPr>
                <w:sz w:val="20"/>
                <w:szCs w:val="20"/>
              </w:rPr>
              <w:t>«Развитие</w:t>
            </w:r>
          </w:p>
          <w:p w:rsidR="00075F25" w:rsidRPr="00075F25" w:rsidRDefault="00075F25" w:rsidP="004A1570">
            <w:pPr>
              <w:pStyle w:val="TableParagraph"/>
              <w:ind w:left="142" w:right="73"/>
              <w:jc w:val="both"/>
              <w:rPr>
                <w:sz w:val="20"/>
                <w:szCs w:val="20"/>
              </w:rPr>
            </w:pPr>
            <w:r w:rsidRPr="00075F25">
              <w:rPr>
                <w:sz w:val="20"/>
                <w:szCs w:val="20"/>
              </w:rPr>
              <w:t>артикуляционного аппарата»</w:t>
            </w:r>
          </w:p>
        </w:tc>
        <w:tc>
          <w:tcPr>
            <w:tcW w:w="1702"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Уметь</w:t>
            </w:r>
            <w:r w:rsidRPr="00075F25">
              <w:rPr>
                <w:spacing w:val="1"/>
                <w:sz w:val="20"/>
                <w:szCs w:val="20"/>
                <w:lang w:val="ru-RU"/>
              </w:rPr>
              <w:t xml:space="preserve"> </w:t>
            </w:r>
            <w:r w:rsidRPr="00075F25">
              <w:rPr>
                <w:spacing w:val="-1"/>
                <w:sz w:val="20"/>
                <w:szCs w:val="20"/>
                <w:lang w:val="ru-RU"/>
              </w:rPr>
              <w:t>прохлопать</w:t>
            </w:r>
            <w:r w:rsidRPr="00075F25">
              <w:rPr>
                <w:spacing w:val="-67"/>
                <w:sz w:val="20"/>
                <w:szCs w:val="20"/>
                <w:lang w:val="ru-RU"/>
              </w:rPr>
              <w:t xml:space="preserve"> </w:t>
            </w:r>
            <w:r w:rsidRPr="00075F25">
              <w:rPr>
                <w:sz w:val="20"/>
                <w:szCs w:val="20"/>
                <w:lang w:val="ru-RU"/>
              </w:rPr>
              <w:t>ритм</w:t>
            </w:r>
          </w:p>
          <w:p w:rsidR="00075F25" w:rsidRPr="00075F25" w:rsidRDefault="00075F25" w:rsidP="004A1570">
            <w:pPr>
              <w:pStyle w:val="TableParagraph"/>
              <w:ind w:left="142" w:right="73"/>
              <w:jc w:val="both"/>
              <w:rPr>
                <w:sz w:val="20"/>
                <w:szCs w:val="20"/>
                <w:lang w:val="ru-RU"/>
              </w:rPr>
            </w:pPr>
            <w:r w:rsidRPr="00075F25">
              <w:rPr>
                <w:sz w:val="20"/>
                <w:szCs w:val="20"/>
                <w:lang w:val="ru-RU"/>
              </w:rPr>
              <w:t>скороговорки,</w:t>
            </w:r>
            <w:r w:rsidRPr="00075F25">
              <w:rPr>
                <w:spacing w:val="-2"/>
                <w:sz w:val="20"/>
                <w:szCs w:val="20"/>
                <w:lang w:val="ru-RU"/>
              </w:rPr>
              <w:t xml:space="preserve"> </w:t>
            </w:r>
            <w:r w:rsidRPr="00075F25">
              <w:rPr>
                <w:sz w:val="20"/>
                <w:szCs w:val="20"/>
                <w:lang w:val="ru-RU"/>
              </w:rPr>
              <w:t>песни</w:t>
            </w:r>
          </w:p>
        </w:tc>
        <w:tc>
          <w:tcPr>
            <w:tcW w:w="1989" w:type="dxa"/>
            <w:gridSpan w:val="2"/>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r w:rsidRPr="00075F25">
              <w:rPr>
                <w:spacing w:val="1"/>
                <w:sz w:val="20"/>
                <w:szCs w:val="20"/>
                <w:lang w:val="ru-RU"/>
              </w:rPr>
              <w:t xml:space="preserve"> </w:t>
            </w:r>
            <w:r w:rsidRPr="00075F25">
              <w:rPr>
                <w:sz w:val="20"/>
                <w:szCs w:val="20"/>
                <w:lang w:val="ru-RU"/>
              </w:rPr>
              <w:t>простучать</w:t>
            </w:r>
            <w:r w:rsidRPr="00075F25">
              <w:rPr>
                <w:spacing w:val="1"/>
                <w:sz w:val="20"/>
                <w:szCs w:val="20"/>
                <w:lang w:val="ru-RU"/>
              </w:rPr>
              <w:t xml:space="preserve"> </w:t>
            </w:r>
            <w:r w:rsidRPr="00075F25">
              <w:rPr>
                <w:sz w:val="20"/>
                <w:szCs w:val="20"/>
                <w:lang w:val="ru-RU"/>
              </w:rPr>
              <w:t>(прохлопать)</w:t>
            </w:r>
            <w:r w:rsidRPr="00075F25">
              <w:rPr>
                <w:spacing w:val="-67"/>
                <w:sz w:val="20"/>
                <w:szCs w:val="20"/>
                <w:lang w:val="ru-RU"/>
              </w:rPr>
              <w:t xml:space="preserve"> </w:t>
            </w:r>
            <w:r w:rsidRPr="00075F25">
              <w:rPr>
                <w:sz w:val="20"/>
                <w:szCs w:val="20"/>
                <w:lang w:val="ru-RU"/>
              </w:rPr>
              <w:t>ритм</w:t>
            </w:r>
            <w:r w:rsidRPr="00075F25">
              <w:rPr>
                <w:spacing w:val="-2"/>
                <w:sz w:val="20"/>
                <w:szCs w:val="20"/>
                <w:lang w:val="ru-RU"/>
              </w:rPr>
              <w:t xml:space="preserve"> </w:t>
            </w:r>
            <w:r w:rsidRPr="00075F25">
              <w:rPr>
                <w:sz w:val="20"/>
                <w:szCs w:val="20"/>
                <w:lang w:val="ru-RU"/>
              </w:rPr>
              <w:t>песни,</w:t>
            </w:r>
          </w:p>
          <w:p w:rsidR="00075F25" w:rsidRPr="00075F25" w:rsidRDefault="00075F25" w:rsidP="004A1570">
            <w:pPr>
              <w:pStyle w:val="TableParagraph"/>
              <w:ind w:left="142" w:right="73"/>
              <w:jc w:val="both"/>
              <w:rPr>
                <w:sz w:val="20"/>
                <w:szCs w:val="20"/>
                <w:lang w:val="ru-RU"/>
              </w:rPr>
            </w:pPr>
            <w:r w:rsidRPr="00075F25">
              <w:rPr>
                <w:sz w:val="20"/>
                <w:szCs w:val="20"/>
                <w:lang w:val="ru-RU"/>
              </w:rPr>
              <w:t>скороговорки</w:t>
            </w:r>
            <w:r w:rsidRPr="00075F25">
              <w:rPr>
                <w:spacing w:val="1"/>
                <w:sz w:val="20"/>
                <w:szCs w:val="20"/>
                <w:lang w:val="ru-RU"/>
              </w:rPr>
              <w:t xml:space="preserve"> </w:t>
            </w:r>
            <w:r w:rsidRPr="00075F25">
              <w:rPr>
                <w:sz w:val="20"/>
                <w:szCs w:val="20"/>
                <w:lang w:val="ru-RU"/>
              </w:rPr>
              <w:t>на гласные р-</w:t>
            </w:r>
            <w:r w:rsidRPr="00075F25">
              <w:rPr>
                <w:spacing w:val="1"/>
                <w:sz w:val="20"/>
                <w:szCs w:val="20"/>
                <w:lang w:val="ru-RU"/>
              </w:rPr>
              <w:t xml:space="preserve"> </w:t>
            </w:r>
            <w:r w:rsidRPr="00075F25">
              <w:rPr>
                <w:sz w:val="20"/>
                <w:szCs w:val="20"/>
                <w:lang w:val="ru-RU"/>
              </w:rPr>
              <w:t>ш- при помощи</w:t>
            </w:r>
            <w:r w:rsidRPr="00075F25">
              <w:rPr>
                <w:spacing w:val="-67"/>
                <w:sz w:val="20"/>
                <w:szCs w:val="20"/>
                <w:lang w:val="ru-RU"/>
              </w:rPr>
              <w:t xml:space="preserve"> </w:t>
            </w:r>
            <w:r w:rsidRPr="00075F25">
              <w:rPr>
                <w:sz w:val="20"/>
                <w:szCs w:val="20"/>
                <w:lang w:val="ru-RU"/>
              </w:rPr>
              <w:t>педагога</w:t>
            </w:r>
          </w:p>
        </w:tc>
        <w:tc>
          <w:tcPr>
            <w:tcW w:w="2266" w:type="dxa"/>
            <w:gridSpan w:val="2"/>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r w:rsidRPr="00075F25">
              <w:rPr>
                <w:spacing w:val="1"/>
                <w:sz w:val="20"/>
                <w:szCs w:val="20"/>
                <w:lang w:val="ru-RU"/>
              </w:rPr>
              <w:t xml:space="preserve"> </w:t>
            </w:r>
            <w:r w:rsidRPr="00075F25">
              <w:rPr>
                <w:sz w:val="20"/>
                <w:szCs w:val="20"/>
                <w:lang w:val="ru-RU"/>
              </w:rPr>
              <w:t>простучать</w:t>
            </w:r>
            <w:r w:rsidRPr="00075F25">
              <w:rPr>
                <w:spacing w:val="1"/>
                <w:sz w:val="20"/>
                <w:szCs w:val="20"/>
                <w:lang w:val="ru-RU"/>
              </w:rPr>
              <w:t xml:space="preserve"> </w:t>
            </w:r>
            <w:r w:rsidRPr="00075F25">
              <w:rPr>
                <w:sz w:val="20"/>
                <w:szCs w:val="20"/>
                <w:lang w:val="ru-RU"/>
              </w:rPr>
              <w:t>(прохлопать)</w:t>
            </w:r>
            <w:r w:rsidRPr="00075F25">
              <w:rPr>
                <w:spacing w:val="-68"/>
                <w:sz w:val="20"/>
                <w:szCs w:val="20"/>
                <w:lang w:val="ru-RU"/>
              </w:rPr>
              <w:t xml:space="preserve"> </w:t>
            </w:r>
            <w:r w:rsidRPr="00075F25">
              <w:rPr>
                <w:sz w:val="20"/>
                <w:szCs w:val="20"/>
                <w:lang w:val="ru-RU"/>
              </w:rPr>
              <w:t>ритм</w:t>
            </w:r>
            <w:r w:rsidRPr="00075F25">
              <w:rPr>
                <w:spacing w:val="-1"/>
                <w:sz w:val="20"/>
                <w:szCs w:val="20"/>
                <w:lang w:val="ru-RU"/>
              </w:rPr>
              <w:t xml:space="preserve"> </w:t>
            </w:r>
            <w:r w:rsidRPr="00075F25">
              <w:rPr>
                <w:sz w:val="20"/>
                <w:szCs w:val="20"/>
                <w:lang w:val="ru-RU"/>
              </w:rPr>
              <w:t>песни,</w:t>
            </w:r>
          </w:p>
          <w:p w:rsidR="00075F25" w:rsidRPr="00075F25" w:rsidRDefault="00075F25" w:rsidP="004A1570">
            <w:pPr>
              <w:pStyle w:val="TableParagraph"/>
              <w:ind w:left="142" w:right="73"/>
              <w:jc w:val="both"/>
              <w:rPr>
                <w:sz w:val="20"/>
                <w:szCs w:val="20"/>
                <w:lang w:val="ru-RU"/>
              </w:rPr>
            </w:pPr>
            <w:r w:rsidRPr="00075F25">
              <w:rPr>
                <w:sz w:val="20"/>
                <w:szCs w:val="20"/>
                <w:lang w:val="ru-RU"/>
              </w:rPr>
              <w:t>скороговорки</w:t>
            </w:r>
            <w:r w:rsidRPr="00075F25">
              <w:rPr>
                <w:spacing w:val="1"/>
                <w:sz w:val="20"/>
                <w:szCs w:val="20"/>
                <w:lang w:val="ru-RU"/>
              </w:rPr>
              <w:t xml:space="preserve"> </w:t>
            </w:r>
            <w:r w:rsidRPr="00075F25">
              <w:rPr>
                <w:sz w:val="20"/>
                <w:szCs w:val="20"/>
                <w:lang w:val="ru-RU"/>
              </w:rPr>
              <w:t>на</w:t>
            </w:r>
            <w:r w:rsidRPr="00075F25">
              <w:rPr>
                <w:spacing w:val="-6"/>
                <w:sz w:val="20"/>
                <w:szCs w:val="20"/>
                <w:lang w:val="ru-RU"/>
              </w:rPr>
              <w:t xml:space="preserve"> </w:t>
            </w:r>
            <w:r w:rsidRPr="00075F25">
              <w:rPr>
                <w:sz w:val="20"/>
                <w:szCs w:val="20"/>
                <w:lang w:val="ru-RU"/>
              </w:rPr>
              <w:t>гласные</w:t>
            </w:r>
            <w:r w:rsidRPr="00075F25">
              <w:rPr>
                <w:spacing w:val="-5"/>
                <w:sz w:val="20"/>
                <w:szCs w:val="20"/>
                <w:lang w:val="ru-RU"/>
              </w:rPr>
              <w:t xml:space="preserve"> </w:t>
            </w:r>
            <w:r w:rsidRPr="00075F25">
              <w:rPr>
                <w:sz w:val="20"/>
                <w:szCs w:val="20"/>
                <w:lang w:val="ru-RU"/>
              </w:rPr>
              <w:t>т-з-</w:t>
            </w:r>
            <w:r w:rsidRPr="00075F25">
              <w:rPr>
                <w:spacing w:val="-67"/>
                <w:sz w:val="20"/>
                <w:szCs w:val="20"/>
                <w:lang w:val="ru-RU"/>
              </w:rPr>
              <w:t xml:space="preserve"> </w:t>
            </w:r>
            <w:r w:rsidRPr="00075F25">
              <w:rPr>
                <w:sz w:val="20"/>
                <w:szCs w:val="20"/>
                <w:lang w:val="ru-RU"/>
              </w:rPr>
              <w:t>к-</w:t>
            </w:r>
            <w:r w:rsidRPr="00075F25">
              <w:rPr>
                <w:spacing w:val="-2"/>
                <w:sz w:val="20"/>
                <w:szCs w:val="20"/>
                <w:lang w:val="ru-RU"/>
              </w:rPr>
              <w:t xml:space="preserve"> </w:t>
            </w:r>
            <w:r w:rsidRPr="00075F25">
              <w:rPr>
                <w:sz w:val="20"/>
                <w:szCs w:val="20"/>
                <w:lang w:val="ru-RU"/>
              </w:rPr>
              <w:t>частично</w:t>
            </w:r>
          </w:p>
          <w:p w:rsidR="00075F25" w:rsidRPr="00075F25" w:rsidRDefault="00075F25" w:rsidP="004A1570">
            <w:pPr>
              <w:pStyle w:val="TableParagraph"/>
              <w:ind w:left="142" w:right="73"/>
              <w:jc w:val="both"/>
              <w:rPr>
                <w:sz w:val="20"/>
                <w:szCs w:val="20"/>
              </w:rPr>
            </w:pPr>
            <w:r w:rsidRPr="00075F25">
              <w:rPr>
                <w:spacing w:val="-1"/>
                <w:sz w:val="20"/>
                <w:szCs w:val="20"/>
              </w:rPr>
              <w:t>самостоятельно</w:t>
            </w:r>
            <w:r w:rsidRPr="00075F25">
              <w:rPr>
                <w:spacing w:val="-67"/>
                <w:sz w:val="20"/>
                <w:szCs w:val="20"/>
              </w:rPr>
              <w:t xml:space="preserve"> </w:t>
            </w:r>
          </w:p>
        </w:tc>
        <w:tc>
          <w:tcPr>
            <w:tcW w:w="2265" w:type="dxa"/>
            <w:tcBorders>
              <w:top w:val="single" w:sz="4" w:space="0" w:color="000000"/>
              <w:left w:val="single" w:sz="4" w:space="0" w:color="000000"/>
              <w:bottom w:val="single" w:sz="4" w:space="0" w:color="000000"/>
              <w:right w:val="single" w:sz="4" w:space="0" w:color="000000"/>
            </w:tcBorders>
          </w:tcPr>
          <w:p w:rsidR="00075F25" w:rsidRPr="00075F25" w:rsidRDefault="00075F25" w:rsidP="004A1570">
            <w:pPr>
              <w:pStyle w:val="TableParagraph"/>
              <w:ind w:left="142" w:right="73"/>
              <w:jc w:val="both"/>
              <w:rPr>
                <w:sz w:val="20"/>
                <w:szCs w:val="20"/>
                <w:lang w:val="ru-RU"/>
              </w:rPr>
            </w:pPr>
            <w:r w:rsidRPr="00075F25">
              <w:rPr>
                <w:sz w:val="20"/>
                <w:szCs w:val="20"/>
                <w:lang w:val="ru-RU"/>
              </w:rPr>
              <w:t>Умеет</w:t>
            </w:r>
            <w:r w:rsidRPr="00075F25">
              <w:rPr>
                <w:spacing w:val="1"/>
                <w:sz w:val="20"/>
                <w:szCs w:val="20"/>
                <w:lang w:val="ru-RU"/>
              </w:rPr>
              <w:t xml:space="preserve"> </w:t>
            </w:r>
            <w:r w:rsidRPr="00075F25">
              <w:rPr>
                <w:sz w:val="20"/>
                <w:szCs w:val="20"/>
                <w:lang w:val="ru-RU"/>
              </w:rPr>
              <w:t>простучать</w:t>
            </w:r>
            <w:r w:rsidRPr="00075F25">
              <w:rPr>
                <w:spacing w:val="1"/>
                <w:sz w:val="20"/>
                <w:szCs w:val="20"/>
                <w:lang w:val="ru-RU"/>
              </w:rPr>
              <w:t xml:space="preserve"> </w:t>
            </w:r>
            <w:r w:rsidRPr="00075F25">
              <w:rPr>
                <w:sz w:val="20"/>
                <w:szCs w:val="20"/>
                <w:lang w:val="ru-RU"/>
              </w:rPr>
              <w:t>(прохлопать)</w:t>
            </w:r>
            <w:r w:rsidRPr="00075F25">
              <w:rPr>
                <w:spacing w:val="-67"/>
                <w:sz w:val="20"/>
                <w:szCs w:val="20"/>
                <w:lang w:val="ru-RU"/>
              </w:rPr>
              <w:t xml:space="preserve"> </w:t>
            </w:r>
            <w:r w:rsidRPr="00075F25">
              <w:rPr>
                <w:sz w:val="20"/>
                <w:szCs w:val="20"/>
                <w:lang w:val="ru-RU"/>
              </w:rPr>
              <w:t>ритм</w:t>
            </w:r>
            <w:r w:rsidRPr="00075F25">
              <w:rPr>
                <w:spacing w:val="-2"/>
                <w:sz w:val="20"/>
                <w:szCs w:val="20"/>
                <w:lang w:val="ru-RU"/>
              </w:rPr>
              <w:t xml:space="preserve"> </w:t>
            </w:r>
            <w:r w:rsidRPr="00075F25">
              <w:rPr>
                <w:sz w:val="20"/>
                <w:szCs w:val="20"/>
                <w:lang w:val="ru-RU"/>
              </w:rPr>
              <w:t>песни,</w:t>
            </w:r>
          </w:p>
          <w:p w:rsidR="00075F25" w:rsidRPr="00075F25" w:rsidRDefault="00075F25" w:rsidP="004A1570">
            <w:pPr>
              <w:pStyle w:val="TableParagraph"/>
              <w:ind w:left="142" w:right="73"/>
              <w:jc w:val="both"/>
              <w:rPr>
                <w:sz w:val="20"/>
                <w:szCs w:val="20"/>
                <w:lang w:val="ru-RU"/>
              </w:rPr>
            </w:pPr>
            <w:r w:rsidRPr="00075F25">
              <w:rPr>
                <w:sz w:val="20"/>
                <w:szCs w:val="20"/>
                <w:lang w:val="ru-RU"/>
              </w:rPr>
              <w:t>скороговорки на гласные х-</w:t>
            </w:r>
            <w:r w:rsidRPr="00075F25">
              <w:rPr>
                <w:spacing w:val="-67"/>
                <w:sz w:val="20"/>
                <w:szCs w:val="20"/>
                <w:lang w:val="ru-RU"/>
              </w:rPr>
              <w:t xml:space="preserve"> </w:t>
            </w:r>
            <w:r w:rsidRPr="00075F25">
              <w:rPr>
                <w:sz w:val="20"/>
                <w:szCs w:val="20"/>
                <w:lang w:val="ru-RU"/>
              </w:rPr>
              <w:t>щ-р-д</w:t>
            </w:r>
          </w:p>
          <w:p w:rsidR="00075F25" w:rsidRPr="00075F25" w:rsidRDefault="00075F25" w:rsidP="004A1570">
            <w:pPr>
              <w:pStyle w:val="TableParagraph"/>
              <w:ind w:left="142" w:right="73"/>
              <w:jc w:val="both"/>
              <w:rPr>
                <w:sz w:val="20"/>
                <w:szCs w:val="20"/>
              </w:rPr>
            </w:pPr>
            <w:r w:rsidRPr="00075F25">
              <w:rPr>
                <w:sz w:val="20"/>
                <w:szCs w:val="20"/>
              </w:rPr>
              <w:t>самостоятельно</w:t>
            </w:r>
          </w:p>
        </w:tc>
      </w:tr>
    </w:tbl>
    <w:p w:rsidR="003676BB" w:rsidRDefault="00075F25" w:rsidP="00075F25">
      <w:pPr>
        <w:shd w:val="clear" w:color="auto" w:fill="FFFFFF"/>
        <w:spacing w:line="360" w:lineRule="auto"/>
        <w:jc w:val="center"/>
        <w:textAlignment w:val="baseline"/>
        <w:rPr>
          <w:b/>
          <w:lang w:val="tt-RU"/>
        </w:rPr>
      </w:pPr>
      <w:r>
        <w:rPr>
          <w:b/>
          <w:lang w:val="tt-RU"/>
        </w:rPr>
        <w:t>Аттестация по завершении освоения программы</w:t>
      </w:r>
    </w:p>
    <w:p w:rsidR="00075F25" w:rsidRPr="00075F25" w:rsidRDefault="00075F25" w:rsidP="00075F25">
      <w:r w:rsidRPr="00075F25">
        <w:rPr>
          <w:b/>
        </w:rPr>
        <w:t>Цель</w:t>
      </w:r>
      <w:r w:rsidRPr="00075F25">
        <w:t>:</w:t>
      </w:r>
      <w:r w:rsidRPr="00075F25">
        <w:rPr>
          <w:spacing w:val="-1"/>
        </w:rPr>
        <w:t xml:space="preserve"> </w:t>
      </w:r>
      <w:r w:rsidRPr="00075F25">
        <w:t>демонстрация</w:t>
      </w:r>
      <w:r w:rsidRPr="00075F25">
        <w:rPr>
          <w:spacing w:val="-2"/>
        </w:rPr>
        <w:t xml:space="preserve"> </w:t>
      </w:r>
      <w:r w:rsidRPr="00075F25">
        <w:t>результатов обучения.</w:t>
      </w:r>
    </w:p>
    <w:p w:rsidR="00075F25" w:rsidRPr="00075F25" w:rsidRDefault="00075F25" w:rsidP="00075F25">
      <w:pPr>
        <w:pStyle w:val="2"/>
        <w:ind w:firstLine="0"/>
        <w:rPr>
          <w:sz w:val="20"/>
        </w:rPr>
      </w:pPr>
      <w:r w:rsidRPr="00075F25">
        <w:rPr>
          <w:sz w:val="20"/>
        </w:rPr>
        <w:t>Задание –</w:t>
      </w:r>
      <w:r w:rsidRPr="00075F25">
        <w:rPr>
          <w:spacing w:val="-3"/>
          <w:sz w:val="20"/>
        </w:rPr>
        <w:t xml:space="preserve"> </w:t>
      </w:r>
      <w:r w:rsidRPr="00075F25">
        <w:rPr>
          <w:sz w:val="20"/>
        </w:rPr>
        <w:t>участие</w:t>
      </w:r>
      <w:r w:rsidRPr="00075F25">
        <w:rPr>
          <w:spacing w:val="-1"/>
          <w:sz w:val="20"/>
        </w:rPr>
        <w:t xml:space="preserve"> </w:t>
      </w:r>
      <w:r w:rsidRPr="00075F25">
        <w:rPr>
          <w:sz w:val="20"/>
        </w:rPr>
        <w:t>в</w:t>
      </w:r>
      <w:r w:rsidRPr="00075F25">
        <w:rPr>
          <w:spacing w:val="-1"/>
          <w:sz w:val="20"/>
        </w:rPr>
        <w:t xml:space="preserve"> </w:t>
      </w:r>
      <w:r w:rsidRPr="00075F25">
        <w:rPr>
          <w:sz w:val="20"/>
        </w:rPr>
        <w:t>концертной программе.</w:t>
      </w:r>
    </w:p>
    <w:p w:rsidR="00075F25" w:rsidRPr="00075F25" w:rsidRDefault="00075F25" w:rsidP="00075F25">
      <w:pPr>
        <w:rPr>
          <w:b/>
        </w:rPr>
      </w:pPr>
      <w:r w:rsidRPr="00075F25">
        <w:rPr>
          <w:b/>
        </w:rPr>
        <w:t>Критерии</w:t>
      </w:r>
      <w:r w:rsidRPr="00075F25">
        <w:rPr>
          <w:b/>
          <w:spacing w:val="-3"/>
        </w:rPr>
        <w:t xml:space="preserve"> </w:t>
      </w:r>
      <w:r w:rsidRPr="00075F25">
        <w:rPr>
          <w:b/>
        </w:rPr>
        <w:t>оценки:</w:t>
      </w:r>
    </w:p>
    <w:p w:rsidR="00075F25" w:rsidRPr="00075F25" w:rsidRDefault="00075F25" w:rsidP="00075F25">
      <w:pPr>
        <w:pStyle w:val="a6"/>
        <w:rPr>
          <w:sz w:val="20"/>
        </w:rPr>
      </w:pPr>
      <w:r w:rsidRPr="00075F25">
        <w:rPr>
          <w:sz w:val="20"/>
        </w:rPr>
        <w:t>Участие в концертном выступлении позволяет оценить уровень исполнительского</w:t>
      </w:r>
      <w:r w:rsidRPr="00075F25">
        <w:rPr>
          <w:spacing w:val="-68"/>
          <w:sz w:val="20"/>
        </w:rPr>
        <w:t xml:space="preserve"> </w:t>
      </w:r>
      <w:r w:rsidRPr="00075F25">
        <w:rPr>
          <w:sz w:val="20"/>
        </w:rPr>
        <w:t>мастерства.</w:t>
      </w:r>
      <w:r w:rsidRPr="00075F25">
        <w:rPr>
          <w:spacing w:val="67"/>
          <w:sz w:val="20"/>
        </w:rPr>
        <w:t xml:space="preserve"> </w:t>
      </w:r>
      <w:r w:rsidRPr="00075F25">
        <w:rPr>
          <w:sz w:val="20"/>
        </w:rPr>
        <w:t>При</w:t>
      </w:r>
      <w:r w:rsidRPr="00075F25">
        <w:rPr>
          <w:spacing w:val="-1"/>
          <w:sz w:val="20"/>
        </w:rPr>
        <w:t xml:space="preserve"> </w:t>
      </w:r>
      <w:r w:rsidRPr="00075F25">
        <w:rPr>
          <w:sz w:val="20"/>
        </w:rPr>
        <w:t>оценке</w:t>
      </w:r>
      <w:r w:rsidRPr="00075F25">
        <w:rPr>
          <w:spacing w:val="-1"/>
          <w:sz w:val="20"/>
        </w:rPr>
        <w:t xml:space="preserve"> </w:t>
      </w:r>
      <w:r w:rsidRPr="00075F25">
        <w:rPr>
          <w:sz w:val="20"/>
        </w:rPr>
        <w:t>концертного</w:t>
      </w:r>
      <w:r w:rsidRPr="00075F25">
        <w:rPr>
          <w:spacing w:val="-2"/>
          <w:sz w:val="20"/>
        </w:rPr>
        <w:t xml:space="preserve"> </w:t>
      </w:r>
      <w:r w:rsidRPr="00075F25">
        <w:rPr>
          <w:sz w:val="20"/>
        </w:rPr>
        <w:t>выступления</w:t>
      </w:r>
      <w:r w:rsidRPr="00075F25">
        <w:rPr>
          <w:spacing w:val="-2"/>
          <w:sz w:val="20"/>
        </w:rPr>
        <w:t xml:space="preserve"> </w:t>
      </w:r>
      <w:r w:rsidRPr="00075F25">
        <w:rPr>
          <w:sz w:val="20"/>
        </w:rPr>
        <w:t>учащегося</w:t>
      </w:r>
      <w:r w:rsidRPr="00075F25">
        <w:rPr>
          <w:spacing w:val="-2"/>
          <w:sz w:val="20"/>
        </w:rPr>
        <w:t xml:space="preserve"> </w:t>
      </w:r>
      <w:r w:rsidRPr="00075F25">
        <w:rPr>
          <w:sz w:val="20"/>
        </w:rPr>
        <w:t>учитываются</w:t>
      </w:r>
    </w:p>
    <w:p w:rsidR="00075F25" w:rsidRPr="00075F25" w:rsidRDefault="00075F25" w:rsidP="00075F25">
      <w:pPr>
        <w:pStyle w:val="a6"/>
        <w:rPr>
          <w:sz w:val="20"/>
        </w:rPr>
      </w:pPr>
      <w:r w:rsidRPr="00075F25">
        <w:rPr>
          <w:sz w:val="20"/>
        </w:rPr>
        <w:t>следующие</w:t>
      </w:r>
      <w:r w:rsidRPr="00075F25">
        <w:rPr>
          <w:spacing w:val="-5"/>
          <w:sz w:val="20"/>
        </w:rPr>
        <w:t xml:space="preserve"> </w:t>
      </w:r>
      <w:r w:rsidRPr="00075F25">
        <w:rPr>
          <w:sz w:val="20"/>
        </w:rPr>
        <w:t>умения:</w:t>
      </w:r>
    </w:p>
    <w:p w:rsidR="00075F25" w:rsidRPr="00075F25" w:rsidRDefault="00075F25" w:rsidP="00075F25">
      <w:pPr>
        <w:pStyle w:val="ab"/>
        <w:widowControl w:val="0"/>
        <w:numPr>
          <w:ilvl w:val="0"/>
          <w:numId w:val="27"/>
        </w:numPr>
        <w:tabs>
          <w:tab w:val="left" w:pos="426"/>
        </w:tabs>
        <w:suppressAutoHyphens/>
        <w:ind w:left="0" w:firstLine="0"/>
        <w:contextualSpacing w:val="0"/>
        <w:rPr>
          <w:sz w:val="20"/>
          <w:szCs w:val="20"/>
        </w:rPr>
      </w:pPr>
      <w:r w:rsidRPr="00075F25">
        <w:rPr>
          <w:sz w:val="20"/>
          <w:szCs w:val="20"/>
        </w:rPr>
        <w:t>Чистота</w:t>
      </w:r>
      <w:r w:rsidRPr="00075F25">
        <w:rPr>
          <w:spacing w:val="-6"/>
          <w:sz w:val="20"/>
          <w:szCs w:val="20"/>
        </w:rPr>
        <w:t xml:space="preserve"> </w:t>
      </w:r>
      <w:r w:rsidRPr="00075F25">
        <w:rPr>
          <w:sz w:val="20"/>
          <w:szCs w:val="20"/>
        </w:rPr>
        <w:t>интонирования</w:t>
      </w:r>
    </w:p>
    <w:p w:rsidR="00075F25" w:rsidRPr="00075F25" w:rsidRDefault="00075F25" w:rsidP="00075F25">
      <w:pPr>
        <w:pStyle w:val="ab"/>
        <w:widowControl w:val="0"/>
        <w:numPr>
          <w:ilvl w:val="0"/>
          <w:numId w:val="27"/>
        </w:numPr>
        <w:tabs>
          <w:tab w:val="left" w:pos="426"/>
        </w:tabs>
        <w:suppressAutoHyphens/>
        <w:ind w:left="0" w:firstLine="0"/>
        <w:contextualSpacing w:val="0"/>
        <w:rPr>
          <w:sz w:val="20"/>
          <w:szCs w:val="20"/>
        </w:rPr>
      </w:pPr>
      <w:r w:rsidRPr="00075F25">
        <w:rPr>
          <w:sz w:val="20"/>
          <w:szCs w:val="20"/>
        </w:rPr>
        <w:t>Точная</w:t>
      </w:r>
      <w:r w:rsidRPr="00075F25">
        <w:rPr>
          <w:spacing w:val="-4"/>
          <w:sz w:val="20"/>
          <w:szCs w:val="20"/>
        </w:rPr>
        <w:t xml:space="preserve"> </w:t>
      </w:r>
      <w:r w:rsidRPr="00075F25">
        <w:rPr>
          <w:sz w:val="20"/>
          <w:szCs w:val="20"/>
        </w:rPr>
        <w:t>передача</w:t>
      </w:r>
      <w:r w:rsidRPr="00075F25">
        <w:rPr>
          <w:spacing w:val="-2"/>
          <w:sz w:val="20"/>
          <w:szCs w:val="20"/>
        </w:rPr>
        <w:t xml:space="preserve"> </w:t>
      </w:r>
      <w:r w:rsidRPr="00075F25">
        <w:rPr>
          <w:sz w:val="20"/>
          <w:szCs w:val="20"/>
        </w:rPr>
        <w:t>темпа,</w:t>
      </w:r>
      <w:r w:rsidRPr="00075F25">
        <w:rPr>
          <w:spacing w:val="-2"/>
          <w:sz w:val="20"/>
          <w:szCs w:val="20"/>
        </w:rPr>
        <w:t xml:space="preserve"> </w:t>
      </w:r>
      <w:r w:rsidRPr="00075F25">
        <w:rPr>
          <w:sz w:val="20"/>
          <w:szCs w:val="20"/>
        </w:rPr>
        <w:t>ритма</w:t>
      </w:r>
    </w:p>
    <w:p w:rsidR="00075F25" w:rsidRPr="00075F25" w:rsidRDefault="00075F25" w:rsidP="00075F25">
      <w:pPr>
        <w:pStyle w:val="ab"/>
        <w:widowControl w:val="0"/>
        <w:numPr>
          <w:ilvl w:val="0"/>
          <w:numId w:val="27"/>
        </w:numPr>
        <w:tabs>
          <w:tab w:val="left" w:pos="426"/>
        </w:tabs>
        <w:suppressAutoHyphens/>
        <w:ind w:left="0" w:firstLine="0"/>
        <w:contextualSpacing w:val="0"/>
        <w:rPr>
          <w:sz w:val="20"/>
          <w:szCs w:val="20"/>
        </w:rPr>
      </w:pPr>
      <w:r w:rsidRPr="00075F25">
        <w:rPr>
          <w:sz w:val="20"/>
          <w:szCs w:val="20"/>
        </w:rPr>
        <w:t>Красота</w:t>
      </w:r>
      <w:r w:rsidRPr="00075F25">
        <w:rPr>
          <w:spacing w:val="-3"/>
          <w:sz w:val="20"/>
          <w:szCs w:val="20"/>
        </w:rPr>
        <w:t xml:space="preserve"> </w:t>
      </w:r>
      <w:r w:rsidRPr="00075F25">
        <w:rPr>
          <w:sz w:val="20"/>
          <w:szCs w:val="20"/>
        </w:rPr>
        <w:t>тембра</w:t>
      </w:r>
      <w:r w:rsidRPr="00075F25">
        <w:rPr>
          <w:spacing w:val="-1"/>
          <w:sz w:val="20"/>
          <w:szCs w:val="20"/>
        </w:rPr>
        <w:t xml:space="preserve"> </w:t>
      </w:r>
      <w:r w:rsidRPr="00075F25">
        <w:rPr>
          <w:sz w:val="20"/>
          <w:szCs w:val="20"/>
        </w:rPr>
        <w:t>и</w:t>
      </w:r>
      <w:r w:rsidRPr="00075F25">
        <w:rPr>
          <w:spacing w:val="-1"/>
          <w:sz w:val="20"/>
          <w:szCs w:val="20"/>
        </w:rPr>
        <w:t xml:space="preserve"> </w:t>
      </w:r>
      <w:r w:rsidRPr="00075F25">
        <w:rPr>
          <w:sz w:val="20"/>
          <w:szCs w:val="20"/>
        </w:rPr>
        <w:t>сила</w:t>
      </w:r>
      <w:r w:rsidRPr="00075F25">
        <w:rPr>
          <w:spacing w:val="-1"/>
          <w:sz w:val="20"/>
          <w:szCs w:val="20"/>
        </w:rPr>
        <w:t xml:space="preserve"> </w:t>
      </w:r>
      <w:r w:rsidRPr="00075F25">
        <w:rPr>
          <w:sz w:val="20"/>
          <w:szCs w:val="20"/>
        </w:rPr>
        <w:t>голоса</w:t>
      </w:r>
    </w:p>
    <w:p w:rsidR="00075F25" w:rsidRPr="00075F25" w:rsidRDefault="00075F25" w:rsidP="00075F25">
      <w:pPr>
        <w:pStyle w:val="ab"/>
        <w:widowControl w:val="0"/>
        <w:numPr>
          <w:ilvl w:val="0"/>
          <w:numId w:val="27"/>
        </w:numPr>
        <w:tabs>
          <w:tab w:val="left" w:pos="426"/>
        </w:tabs>
        <w:suppressAutoHyphens/>
        <w:ind w:left="0" w:firstLine="0"/>
        <w:contextualSpacing w:val="0"/>
        <w:rPr>
          <w:sz w:val="20"/>
          <w:szCs w:val="20"/>
        </w:rPr>
      </w:pPr>
      <w:r w:rsidRPr="00075F25">
        <w:rPr>
          <w:sz w:val="20"/>
          <w:szCs w:val="20"/>
        </w:rPr>
        <w:t>Соблюдение</w:t>
      </w:r>
      <w:r w:rsidRPr="00075F25">
        <w:rPr>
          <w:spacing w:val="-2"/>
          <w:sz w:val="20"/>
          <w:szCs w:val="20"/>
        </w:rPr>
        <w:t xml:space="preserve"> </w:t>
      </w:r>
      <w:r w:rsidRPr="00075F25">
        <w:rPr>
          <w:sz w:val="20"/>
          <w:szCs w:val="20"/>
        </w:rPr>
        <w:t>динамических</w:t>
      </w:r>
      <w:r w:rsidRPr="00075F25">
        <w:rPr>
          <w:spacing w:val="-2"/>
          <w:sz w:val="20"/>
          <w:szCs w:val="20"/>
        </w:rPr>
        <w:t xml:space="preserve"> </w:t>
      </w:r>
      <w:r w:rsidRPr="00075F25">
        <w:rPr>
          <w:sz w:val="20"/>
          <w:szCs w:val="20"/>
        </w:rPr>
        <w:t>оттенков</w:t>
      </w:r>
    </w:p>
    <w:p w:rsidR="00075F25" w:rsidRPr="00075F25" w:rsidRDefault="00075F25" w:rsidP="00075F25">
      <w:pPr>
        <w:pStyle w:val="ab"/>
        <w:widowControl w:val="0"/>
        <w:numPr>
          <w:ilvl w:val="0"/>
          <w:numId w:val="27"/>
        </w:numPr>
        <w:tabs>
          <w:tab w:val="left" w:pos="426"/>
        </w:tabs>
        <w:suppressAutoHyphens/>
        <w:ind w:left="0" w:firstLine="0"/>
        <w:contextualSpacing w:val="0"/>
        <w:rPr>
          <w:sz w:val="20"/>
          <w:szCs w:val="20"/>
        </w:rPr>
      </w:pPr>
      <w:r w:rsidRPr="00075F25">
        <w:rPr>
          <w:sz w:val="20"/>
          <w:szCs w:val="20"/>
        </w:rPr>
        <w:t>Четкая</w:t>
      </w:r>
      <w:r w:rsidRPr="00075F25">
        <w:rPr>
          <w:spacing w:val="-3"/>
          <w:sz w:val="20"/>
          <w:szCs w:val="20"/>
        </w:rPr>
        <w:t xml:space="preserve"> </w:t>
      </w:r>
      <w:r w:rsidRPr="00075F25">
        <w:rPr>
          <w:sz w:val="20"/>
          <w:szCs w:val="20"/>
        </w:rPr>
        <w:t>дикция,</w:t>
      </w:r>
      <w:r w:rsidRPr="00075F25">
        <w:rPr>
          <w:spacing w:val="-2"/>
          <w:sz w:val="20"/>
          <w:szCs w:val="20"/>
        </w:rPr>
        <w:t xml:space="preserve"> </w:t>
      </w:r>
      <w:r w:rsidRPr="00075F25">
        <w:rPr>
          <w:sz w:val="20"/>
          <w:szCs w:val="20"/>
        </w:rPr>
        <w:t>артикуляция.</w:t>
      </w:r>
    </w:p>
    <w:p w:rsidR="00075F25" w:rsidRPr="00075F25" w:rsidRDefault="00075F25" w:rsidP="00075F25">
      <w:pPr>
        <w:pStyle w:val="ab"/>
        <w:widowControl w:val="0"/>
        <w:numPr>
          <w:ilvl w:val="0"/>
          <w:numId w:val="27"/>
        </w:numPr>
        <w:tabs>
          <w:tab w:val="left" w:pos="426"/>
        </w:tabs>
        <w:suppressAutoHyphens/>
        <w:ind w:left="0" w:firstLine="0"/>
        <w:contextualSpacing w:val="0"/>
        <w:rPr>
          <w:sz w:val="20"/>
          <w:szCs w:val="20"/>
        </w:rPr>
      </w:pPr>
      <w:r w:rsidRPr="00075F25">
        <w:rPr>
          <w:sz w:val="20"/>
          <w:szCs w:val="20"/>
        </w:rPr>
        <w:t>Артистичность, раскрытие художественного образа;</w:t>
      </w:r>
      <w:r w:rsidRPr="00075F25">
        <w:rPr>
          <w:spacing w:val="-67"/>
          <w:sz w:val="20"/>
          <w:szCs w:val="20"/>
        </w:rPr>
        <w:t xml:space="preserve"> </w:t>
      </w:r>
    </w:p>
    <w:p w:rsidR="00075F25" w:rsidRPr="00075F25" w:rsidRDefault="00075F25" w:rsidP="00075F25">
      <w:pPr>
        <w:pStyle w:val="ab"/>
        <w:widowControl w:val="0"/>
        <w:numPr>
          <w:ilvl w:val="0"/>
          <w:numId w:val="27"/>
        </w:numPr>
        <w:tabs>
          <w:tab w:val="left" w:pos="426"/>
        </w:tabs>
        <w:suppressAutoHyphens/>
        <w:ind w:left="0" w:firstLine="0"/>
        <w:contextualSpacing w:val="0"/>
        <w:rPr>
          <w:sz w:val="20"/>
          <w:szCs w:val="20"/>
        </w:rPr>
      </w:pPr>
      <w:r w:rsidRPr="00075F25">
        <w:rPr>
          <w:sz w:val="20"/>
          <w:szCs w:val="20"/>
        </w:rPr>
        <w:t>Сценическая</w:t>
      </w:r>
      <w:r w:rsidRPr="00075F25">
        <w:rPr>
          <w:spacing w:val="-1"/>
          <w:sz w:val="20"/>
          <w:szCs w:val="20"/>
        </w:rPr>
        <w:t xml:space="preserve"> </w:t>
      </w:r>
      <w:r w:rsidRPr="00075F25">
        <w:rPr>
          <w:sz w:val="20"/>
          <w:szCs w:val="20"/>
        </w:rPr>
        <w:t>культура</w:t>
      </w:r>
    </w:p>
    <w:p w:rsidR="00075F25" w:rsidRPr="00075F25" w:rsidRDefault="00075F25" w:rsidP="00075F25">
      <w:pPr>
        <w:pStyle w:val="a6"/>
        <w:widowControl w:val="0"/>
        <w:numPr>
          <w:ilvl w:val="0"/>
          <w:numId w:val="27"/>
        </w:numPr>
        <w:tabs>
          <w:tab w:val="left" w:pos="426"/>
        </w:tabs>
        <w:suppressAutoHyphens/>
        <w:ind w:left="0" w:right="0" w:firstLine="0"/>
        <w:rPr>
          <w:sz w:val="20"/>
        </w:rPr>
      </w:pPr>
      <w:r w:rsidRPr="00075F25">
        <w:rPr>
          <w:sz w:val="20"/>
        </w:rPr>
        <w:t>Умение</w:t>
      </w:r>
      <w:r w:rsidRPr="00075F25">
        <w:rPr>
          <w:spacing w:val="-2"/>
          <w:sz w:val="20"/>
        </w:rPr>
        <w:t xml:space="preserve"> </w:t>
      </w:r>
      <w:r w:rsidRPr="00075F25">
        <w:rPr>
          <w:sz w:val="20"/>
        </w:rPr>
        <w:t>пользоваться</w:t>
      </w:r>
      <w:r w:rsidRPr="00075F25">
        <w:rPr>
          <w:spacing w:val="-3"/>
          <w:sz w:val="20"/>
        </w:rPr>
        <w:t xml:space="preserve"> </w:t>
      </w:r>
      <w:r w:rsidRPr="00075F25">
        <w:rPr>
          <w:sz w:val="20"/>
        </w:rPr>
        <w:t>микрофоном</w:t>
      </w:r>
    </w:p>
    <w:p w:rsidR="00075F25" w:rsidRPr="00075F25" w:rsidRDefault="00075F25" w:rsidP="00075F25">
      <w:r w:rsidRPr="00075F25">
        <w:rPr>
          <w:b/>
          <w:i/>
        </w:rPr>
        <w:t>Высокий</w:t>
      </w:r>
      <w:r w:rsidRPr="00075F25">
        <w:rPr>
          <w:b/>
          <w:i/>
          <w:spacing w:val="1"/>
        </w:rPr>
        <w:t xml:space="preserve"> </w:t>
      </w:r>
      <w:r w:rsidRPr="00075F25">
        <w:rPr>
          <w:b/>
          <w:i/>
        </w:rPr>
        <w:t>уровень</w:t>
      </w:r>
      <w:r w:rsidRPr="00075F25">
        <w:rPr>
          <w:b/>
          <w:i/>
          <w:spacing w:val="1"/>
        </w:rPr>
        <w:t xml:space="preserve"> </w:t>
      </w:r>
      <w:r w:rsidRPr="00075F25">
        <w:rPr>
          <w:b/>
          <w:i/>
        </w:rPr>
        <w:t xml:space="preserve">исполнительского мастерства </w:t>
      </w:r>
      <w:r w:rsidRPr="00075F25">
        <w:t>- учащийся</w:t>
      </w:r>
      <w:r w:rsidRPr="00075F25">
        <w:rPr>
          <w:spacing w:val="-67"/>
        </w:rPr>
        <w:t xml:space="preserve"> </w:t>
      </w:r>
      <w:r w:rsidRPr="00075F25">
        <w:t>продемонстрировал</w:t>
      </w:r>
      <w:r w:rsidRPr="00075F25">
        <w:rPr>
          <w:spacing w:val="-3"/>
        </w:rPr>
        <w:t xml:space="preserve"> </w:t>
      </w:r>
      <w:r w:rsidRPr="00075F25">
        <w:t>6-8</w:t>
      </w:r>
      <w:r w:rsidRPr="00075F25">
        <w:rPr>
          <w:spacing w:val="68"/>
        </w:rPr>
        <w:t xml:space="preserve"> </w:t>
      </w:r>
      <w:r w:rsidRPr="00075F25">
        <w:t>из</w:t>
      </w:r>
      <w:r w:rsidRPr="00075F25">
        <w:rPr>
          <w:spacing w:val="-2"/>
        </w:rPr>
        <w:t xml:space="preserve"> </w:t>
      </w:r>
      <w:r w:rsidRPr="00075F25">
        <w:t>перечисленных</w:t>
      </w:r>
      <w:r w:rsidRPr="00075F25">
        <w:rPr>
          <w:spacing w:val="-2"/>
        </w:rPr>
        <w:t xml:space="preserve"> </w:t>
      </w:r>
      <w:r w:rsidRPr="00075F25">
        <w:t>умений;</w:t>
      </w:r>
    </w:p>
    <w:p w:rsidR="00075F25" w:rsidRPr="00075F25" w:rsidRDefault="00075F25" w:rsidP="00075F25">
      <w:pPr>
        <w:tabs>
          <w:tab w:val="left" w:pos="2240"/>
        </w:tabs>
      </w:pPr>
      <w:r w:rsidRPr="00075F25">
        <w:rPr>
          <w:b/>
          <w:i/>
        </w:rPr>
        <w:t>Средний уровень</w:t>
      </w:r>
      <w:r w:rsidRPr="00075F25">
        <w:rPr>
          <w:b/>
          <w:i/>
          <w:spacing w:val="1"/>
        </w:rPr>
        <w:t xml:space="preserve"> </w:t>
      </w:r>
      <w:r w:rsidRPr="00075F25">
        <w:rPr>
          <w:b/>
          <w:i/>
        </w:rPr>
        <w:t xml:space="preserve">исполнительского мастерства </w:t>
      </w:r>
      <w:r w:rsidRPr="00075F25">
        <w:t>- учащийся</w:t>
      </w:r>
      <w:r w:rsidRPr="00075F25">
        <w:rPr>
          <w:spacing w:val="-67"/>
        </w:rPr>
        <w:t xml:space="preserve"> </w:t>
      </w:r>
      <w:r w:rsidRPr="00075F25">
        <w:t>продемонстрировал</w:t>
      </w:r>
      <w:r w:rsidRPr="00075F25">
        <w:rPr>
          <w:spacing w:val="66"/>
        </w:rPr>
        <w:t xml:space="preserve"> </w:t>
      </w:r>
      <w:r w:rsidRPr="00075F25">
        <w:t>4-5</w:t>
      </w:r>
      <w:r w:rsidRPr="00075F25">
        <w:rPr>
          <w:spacing w:val="68"/>
        </w:rPr>
        <w:t xml:space="preserve"> </w:t>
      </w:r>
      <w:r w:rsidRPr="00075F25">
        <w:t>из</w:t>
      </w:r>
      <w:r w:rsidRPr="00075F25">
        <w:rPr>
          <w:spacing w:val="-2"/>
        </w:rPr>
        <w:t xml:space="preserve"> </w:t>
      </w:r>
      <w:r w:rsidRPr="00075F25">
        <w:t>перечисленных</w:t>
      </w:r>
      <w:r w:rsidRPr="00075F25">
        <w:rPr>
          <w:spacing w:val="-3"/>
        </w:rPr>
        <w:t xml:space="preserve"> </w:t>
      </w:r>
      <w:r w:rsidRPr="00075F25">
        <w:t>умений;</w:t>
      </w:r>
    </w:p>
    <w:p w:rsidR="00075F25" w:rsidRPr="00075F25" w:rsidRDefault="00075F25" w:rsidP="00075F25">
      <w:r w:rsidRPr="00075F25">
        <w:rPr>
          <w:b/>
          <w:i/>
        </w:rPr>
        <w:t>Низкий</w:t>
      </w:r>
      <w:r w:rsidRPr="00075F25">
        <w:rPr>
          <w:b/>
          <w:i/>
          <w:spacing w:val="1"/>
        </w:rPr>
        <w:t xml:space="preserve"> </w:t>
      </w:r>
      <w:r w:rsidRPr="00075F25">
        <w:rPr>
          <w:b/>
          <w:i/>
        </w:rPr>
        <w:t>уровень</w:t>
      </w:r>
      <w:r w:rsidRPr="00075F25">
        <w:rPr>
          <w:b/>
          <w:i/>
          <w:spacing w:val="1"/>
        </w:rPr>
        <w:t xml:space="preserve"> </w:t>
      </w:r>
      <w:r w:rsidRPr="00075F25">
        <w:rPr>
          <w:b/>
          <w:i/>
        </w:rPr>
        <w:t xml:space="preserve">исполнительского мастерства </w:t>
      </w:r>
      <w:r w:rsidRPr="00075F25">
        <w:t>- учащийся продемонстрировал 0-3</w:t>
      </w:r>
      <w:r w:rsidRPr="00075F25">
        <w:rPr>
          <w:spacing w:val="69"/>
        </w:rPr>
        <w:t xml:space="preserve"> </w:t>
      </w:r>
      <w:r w:rsidRPr="00075F25">
        <w:t>из</w:t>
      </w:r>
      <w:r w:rsidRPr="00075F25">
        <w:rPr>
          <w:spacing w:val="-1"/>
        </w:rPr>
        <w:t xml:space="preserve"> </w:t>
      </w:r>
      <w:r w:rsidRPr="00075F25">
        <w:t>перечисленных</w:t>
      </w:r>
      <w:r w:rsidRPr="00075F25">
        <w:rPr>
          <w:spacing w:val="-1"/>
        </w:rPr>
        <w:t xml:space="preserve"> </w:t>
      </w:r>
      <w:r w:rsidRPr="00075F25">
        <w:t>умений.</w:t>
      </w:r>
    </w:p>
    <w:p w:rsidR="00075F25" w:rsidRPr="00075F25" w:rsidRDefault="00075F25" w:rsidP="00075F25">
      <w:pPr>
        <w:pStyle w:val="10"/>
        <w:ind w:left="0"/>
        <w:jc w:val="both"/>
        <w:rPr>
          <w:sz w:val="20"/>
        </w:rPr>
      </w:pPr>
    </w:p>
    <w:p w:rsidR="00075F25" w:rsidRPr="00075F25" w:rsidRDefault="00075F25" w:rsidP="00075F25">
      <w:pPr>
        <w:pStyle w:val="af3"/>
        <w:jc w:val="center"/>
        <w:rPr>
          <w:rFonts w:ascii="Times New Roman" w:hAnsi="Times New Roman"/>
          <w:b/>
          <w:i/>
          <w:sz w:val="20"/>
          <w:szCs w:val="20"/>
        </w:rPr>
      </w:pPr>
      <w:r w:rsidRPr="00075F25">
        <w:rPr>
          <w:rFonts w:ascii="Times New Roman" w:hAnsi="Times New Roman"/>
          <w:b/>
          <w:i/>
          <w:sz w:val="20"/>
          <w:szCs w:val="20"/>
        </w:rPr>
        <w:t>Методические материалы</w:t>
      </w:r>
    </w:p>
    <w:p w:rsidR="00075F25" w:rsidRPr="00075F25" w:rsidRDefault="00075F25" w:rsidP="00075F25">
      <w:pPr>
        <w:pStyle w:val="af3"/>
        <w:ind w:firstLine="720"/>
        <w:rPr>
          <w:rFonts w:ascii="Times New Roman" w:hAnsi="Times New Roman"/>
          <w:sz w:val="20"/>
          <w:szCs w:val="20"/>
        </w:rPr>
      </w:pPr>
      <w:r w:rsidRPr="00075F25">
        <w:rPr>
          <w:rFonts w:ascii="Times New Roman" w:hAnsi="Times New Roman"/>
          <w:sz w:val="20"/>
          <w:szCs w:val="20"/>
        </w:rPr>
        <w:t xml:space="preserve">В дополнительной общеобразовательной общеразвивающей программе «Вокальное мастерство. Камертоша» используется такие методы обучения, как: исследовательские, проектные, игровые, коллективные, здоровьесберегающие. </w:t>
      </w:r>
    </w:p>
    <w:p w:rsidR="00075F25" w:rsidRPr="00075F25" w:rsidRDefault="00075F25" w:rsidP="00075F25">
      <w:pPr>
        <w:pStyle w:val="af3"/>
        <w:ind w:firstLine="720"/>
        <w:rPr>
          <w:rFonts w:ascii="Times New Roman" w:hAnsi="Times New Roman"/>
          <w:color w:val="333333"/>
          <w:sz w:val="20"/>
          <w:szCs w:val="20"/>
        </w:rPr>
      </w:pPr>
      <w:r w:rsidRPr="00075F25">
        <w:rPr>
          <w:rFonts w:ascii="Times New Roman" w:hAnsi="Times New Roman"/>
          <w:sz w:val="20"/>
          <w:szCs w:val="20"/>
        </w:rPr>
        <w:lastRenderedPageBreak/>
        <w:t>Применение ИКТ помогают ученику оценивать качество звучания, прослушивать аудиозаписи, получать более полное представление о певце, композиторе и знакомится с их творчеством,</w:t>
      </w:r>
      <w:r w:rsidRPr="00075F25">
        <w:rPr>
          <w:rFonts w:ascii="Times New Roman" w:hAnsi="Times New Roman"/>
          <w:color w:val="333333"/>
          <w:sz w:val="20"/>
          <w:szCs w:val="20"/>
        </w:rPr>
        <w:t xml:space="preserve"> закреплять вокально-технические и художественно-исполнительские навыки, развивать критическое мышление. </w:t>
      </w:r>
    </w:p>
    <w:p w:rsidR="00075F25" w:rsidRPr="00075F25" w:rsidRDefault="00075F25" w:rsidP="00075F25">
      <w:pPr>
        <w:pStyle w:val="af3"/>
        <w:ind w:firstLine="720"/>
        <w:rPr>
          <w:rFonts w:ascii="Times New Roman" w:hAnsi="Times New Roman"/>
          <w:sz w:val="20"/>
          <w:szCs w:val="20"/>
        </w:rPr>
      </w:pPr>
      <w:r w:rsidRPr="00075F25">
        <w:rPr>
          <w:rFonts w:ascii="Times New Roman" w:hAnsi="Times New Roman"/>
          <w:sz w:val="20"/>
          <w:szCs w:val="20"/>
        </w:rPr>
        <w:t xml:space="preserve">Использование игровых технологий развивает память детей, формирует основные формы мышления: наглядно-образного, наглядно-действенного и логического. Цель игровой технологии - дать ученику возможность «прожить» в игре волнующие его ситуации, не переделывать его и не учить его специальным поведенческим навыкам. Игра является наиболее доступным видом деятельности для детей и способом переработки знаний и впечатлений, полученных из окружающего мира.   Игровые моменты играют важную роль в педагогическом процессе. Первые игровые ситуации организуются фронтальным, чтобы ни один ребенок не чувствовал себя обделенным вниманием. Это такие игры, как: «Дирижер» (используются при проговаривании скороговорок, пении вокальных упражнений), «Слушай и повторяй» (при ритмических упражнениях и вокальных упражнениях), «Угадай, чей голос?»  (при проговаривании скороговорок и вокальных упражнений).  При разучивании скороговорок можно использовать игры-соревнования: «Кто быстрее?», «У кого больше?». У детей младшего школьного возраста происходит постепенный переход от непроизвольного внимания к произвольному. Поэтому необходимо развивать детей, используя игровые приемы. Например, предлагается игровая ситуация на внимание-«Повтори». В игре участвуют два ученика, где один из них отстукивает ритм, а другой повторяет задание. При использовании игровой ситуации «Найди ошибки» у ученика формируется логическое мышление, умение рассуждать и делать умозаключения.  Учащиеся внимательно слушают исполнение песен и вокальных упражнений и находят ошибки в исполнении.  </w:t>
      </w:r>
    </w:p>
    <w:p w:rsidR="00075F25" w:rsidRPr="00075F25" w:rsidRDefault="00075F25" w:rsidP="00075F25">
      <w:pPr>
        <w:pStyle w:val="ab"/>
        <w:shd w:val="clear" w:color="auto" w:fill="FFFFFF"/>
        <w:ind w:left="0" w:firstLine="720"/>
        <w:textAlignment w:val="baseline"/>
        <w:rPr>
          <w:sz w:val="20"/>
          <w:szCs w:val="20"/>
        </w:rPr>
      </w:pPr>
      <w:r w:rsidRPr="00075F25">
        <w:rPr>
          <w:sz w:val="20"/>
          <w:szCs w:val="20"/>
        </w:rPr>
        <w:t xml:space="preserve">Игротерапевтическим средством на занятии вокала являются народные песни и народные игры. С их помощью реализуются развивающие, обучающие, воспитательные функции игровых технологий. Народные игры и песни приобщают детей к народной культуре и традициям, уважению к разным народам. А это является важным направлением регионального компонента образовательной программы. Игровая форма занятия - средство активизации и стимулирования учащихся к учебной деятельности.  На занятии ребята с удовольствием исполняют русскую народную песню «Ходит Ваня», где главный герой ходит в центре круга и выбирает себе дружочка, остальные водят хоровод. Выбрав себе дружочка, главный герой и выбранный дружочек танцуют под веселую мелодию, а ребята хлопают в ладоши. Затем главным героем становится выбранный дружочек. Использование игровых технологий развивает память детей, формирует основные формы мышления: наглядно-образного, наглядно-действенного и логического. Музыкальные игры направлены на развитие памяти и музыкального слуха, чувство ритма и голоса. </w:t>
      </w:r>
    </w:p>
    <w:p w:rsidR="00CB384F" w:rsidRDefault="00CB384F" w:rsidP="003676BB">
      <w:pPr>
        <w:shd w:val="clear" w:color="auto" w:fill="FFFFFF"/>
        <w:spacing w:line="360" w:lineRule="auto"/>
        <w:jc w:val="left"/>
        <w:textAlignment w:val="baseline"/>
        <w:rPr>
          <w:b/>
        </w:rPr>
      </w:pPr>
    </w:p>
    <w:p w:rsidR="00B466E3" w:rsidRPr="003676BB" w:rsidRDefault="0082359B" w:rsidP="003676BB">
      <w:pPr>
        <w:shd w:val="clear" w:color="auto" w:fill="FFFFFF"/>
        <w:spacing w:line="360" w:lineRule="auto"/>
        <w:jc w:val="left"/>
        <w:textAlignment w:val="baseline"/>
        <w:rPr>
          <w:i/>
          <w:lang w:val="tt-RU"/>
        </w:rPr>
      </w:pPr>
      <w:r>
        <w:rPr>
          <w:b/>
        </w:rPr>
        <w:t>71</w:t>
      </w:r>
      <w:r w:rsidR="00B466E3" w:rsidRPr="00E64085">
        <w:rPr>
          <w:b/>
        </w:rPr>
        <w:t xml:space="preserve">. </w:t>
      </w:r>
      <w:r w:rsidR="00B466E3" w:rsidRPr="00E64085">
        <w:rPr>
          <w:b/>
          <w:noProof/>
        </w:rPr>
        <w:t xml:space="preserve">ДООП «ВОКАЛЬНОЕ МАСТЕРСТВО. КАМЕРТОНЧИК», 9-11 лет; 1 год обучения </w:t>
      </w:r>
      <w:r w:rsidR="00B466E3" w:rsidRPr="00E64085">
        <w:rPr>
          <w:b/>
          <w:i/>
          <w:noProof/>
        </w:rPr>
        <w:t>(Абрамова Г.И.)</w:t>
      </w:r>
    </w:p>
    <w:p w:rsidR="00B466E3" w:rsidRPr="00E64085" w:rsidRDefault="00B466E3" w:rsidP="00B466E3">
      <w:pPr>
        <w:jc w:val="center"/>
        <w:rPr>
          <w:b/>
        </w:rPr>
      </w:pPr>
      <w:r w:rsidRPr="00E64085">
        <w:rPr>
          <w:b/>
        </w:rPr>
        <w:t>Входной</w:t>
      </w:r>
      <w:r w:rsidRPr="00E64085">
        <w:rPr>
          <w:b/>
          <w:spacing w:val="-3"/>
        </w:rPr>
        <w:t xml:space="preserve"> </w:t>
      </w:r>
      <w:r w:rsidRPr="00E64085">
        <w:rPr>
          <w:b/>
        </w:rPr>
        <w:t>контроль</w:t>
      </w:r>
    </w:p>
    <w:p w:rsidR="00B466E3" w:rsidRPr="00E64085" w:rsidRDefault="00B466E3" w:rsidP="00B466E3">
      <w:pPr>
        <w:pStyle w:val="a6"/>
        <w:rPr>
          <w:sz w:val="20"/>
        </w:rPr>
      </w:pPr>
      <w:r w:rsidRPr="00E64085">
        <w:rPr>
          <w:b/>
          <w:sz w:val="20"/>
        </w:rPr>
        <w:t>Цель:</w:t>
      </w:r>
      <w:r w:rsidRPr="00E64085">
        <w:rPr>
          <w:b/>
          <w:spacing w:val="-1"/>
          <w:sz w:val="20"/>
        </w:rPr>
        <w:t xml:space="preserve"> </w:t>
      </w:r>
      <w:r w:rsidRPr="00E64085">
        <w:rPr>
          <w:sz w:val="20"/>
        </w:rPr>
        <w:t>определение</w:t>
      </w:r>
      <w:r w:rsidRPr="00E64085">
        <w:rPr>
          <w:spacing w:val="-2"/>
          <w:sz w:val="20"/>
        </w:rPr>
        <w:t xml:space="preserve"> </w:t>
      </w:r>
      <w:r w:rsidRPr="00E64085">
        <w:rPr>
          <w:sz w:val="20"/>
        </w:rPr>
        <w:t>уровня</w:t>
      </w:r>
      <w:r w:rsidRPr="00E64085">
        <w:rPr>
          <w:spacing w:val="-2"/>
          <w:sz w:val="20"/>
        </w:rPr>
        <w:t xml:space="preserve"> </w:t>
      </w:r>
      <w:r w:rsidRPr="00E64085">
        <w:rPr>
          <w:sz w:val="20"/>
        </w:rPr>
        <w:t>музыкальных</w:t>
      </w:r>
      <w:r w:rsidRPr="00E64085">
        <w:rPr>
          <w:spacing w:val="-2"/>
          <w:sz w:val="20"/>
        </w:rPr>
        <w:t xml:space="preserve"> </w:t>
      </w:r>
      <w:r w:rsidRPr="00E64085">
        <w:rPr>
          <w:sz w:val="20"/>
        </w:rPr>
        <w:t>(певческих)</w:t>
      </w:r>
      <w:r w:rsidRPr="00E64085">
        <w:rPr>
          <w:spacing w:val="-1"/>
          <w:sz w:val="20"/>
        </w:rPr>
        <w:t xml:space="preserve"> </w:t>
      </w:r>
      <w:r w:rsidRPr="00E64085">
        <w:rPr>
          <w:sz w:val="20"/>
        </w:rPr>
        <w:t>способностей</w:t>
      </w:r>
      <w:r w:rsidRPr="00E64085">
        <w:rPr>
          <w:spacing w:val="67"/>
          <w:sz w:val="20"/>
        </w:rPr>
        <w:t xml:space="preserve"> </w:t>
      </w:r>
      <w:r w:rsidRPr="00E64085">
        <w:rPr>
          <w:sz w:val="20"/>
        </w:rPr>
        <w:t>учащихся.</w:t>
      </w:r>
    </w:p>
    <w:p w:rsidR="00B466E3" w:rsidRPr="00E64085" w:rsidRDefault="00B466E3" w:rsidP="00CB384F">
      <w:pPr>
        <w:pStyle w:val="2"/>
        <w:ind w:firstLine="0"/>
        <w:rPr>
          <w:b w:val="0"/>
          <w:sz w:val="20"/>
        </w:rPr>
      </w:pPr>
      <w:r w:rsidRPr="00E64085">
        <w:rPr>
          <w:sz w:val="20"/>
        </w:rPr>
        <w:t xml:space="preserve">Форма: </w:t>
      </w:r>
      <w:r w:rsidRPr="00E64085">
        <w:rPr>
          <w:b w:val="0"/>
          <w:sz w:val="20"/>
        </w:rPr>
        <w:t>диагностика</w:t>
      </w:r>
      <w:r w:rsidRPr="00E64085">
        <w:rPr>
          <w:b w:val="0"/>
          <w:spacing w:val="-4"/>
          <w:sz w:val="20"/>
        </w:rPr>
        <w:t xml:space="preserve"> </w:t>
      </w:r>
      <w:r w:rsidRPr="00E64085">
        <w:rPr>
          <w:b w:val="0"/>
          <w:sz w:val="20"/>
        </w:rPr>
        <w:t>музыкальных</w:t>
      </w:r>
      <w:r w:rsidRPr="00E64085">
        <w:rPr>
          <w:b w:val="0"/>
          <w:spacing w:val="-2"/>
          <w:sz w:val="20"/>
        </w:rPr>
        <w:t xml:space="preserve"> </w:t>
      </w:r>
      <w:r w:rsidRPr="00E64085">
        <w:rPr>
          <w:b w:val="0"/>
          <w:sz w:val="20"/>
        </w:rPr>
        <w:t>способностей</w:t>
      </w:r>
    </w:p>
    <w:p w:rsidR="00B466E3" w:rsidRPr="00E64085" w:rsidRDefault="00B466E3" w:rsidP="00B466E3">
      <w:pPr>
        <w:tabs>
          <w:tab w:val="left" w:pos="567"/>
        </w:tabs>
      </w:pPr>
      <w:r w:rsidRPr="00E64085">
        <w:t>1.Учащегося</w:t>
      </w:r>
      <w:r w:rsidRPr="00E64085">
        <w:rPr>
          <w:spacing w:val="-4"/>
        </w:rPr>
        <w:t xml:space="preserve"> </w:t>
      </w:r>
      <w:r w:rsidRPr="00E64085">
        <w:t>просят</w:t>
      </w:r>
      <w:r w:rsidRPr="00E64085">
        <w:rPr>
          <w:spacing w:val="-4"/>
        </w:rPr>
        <w:t xml:space="preserve"> </w:t>
      </w:r>
      <w:r w:rsidRPr="00E64085">
        <w:t>рассказать</w:t>
      </w:r>
      <w:r w:rsidRPr="00E64085">
        <w:rPr>
          <w:spacing w:val="-2"/>
        </w:rPr>
        <w:t xml:space="preserve"> </w:t>
      </w:r>
      <w:r w:rsidRPr="00E64085">
        <w:t>любое</w:t>
      </w:r>
      <w:r w:rsidRPr="00E64085">
        <w:rPr>
          <w:spacing w:val="-4"/>
        </w:rPr>
        <w:t xml:space="preserve"> </w:t>
      </w:r>
      <w:r w:rsidRPr="00E64085">
        <w:t>стихотворение</w:t>
      </w:r>
    </w:p>
    <w:p w:rsidR="00B466E3" w:rsidRPr="00E64085" w:rsidRDefault="00B466E3" w:rsidP="00B466E3">
      <w:pPr>
        <w:pStyle w:val="ab"/>
        <w:tabs>
          <w:tab w:val="left" w:pos="567"/>
        </w:tabs>
        <w:ind w:left="0"/>
        <w:contextualSpacing w:val="0"/>
        <w:rPr>
          <w:sz w:val="20"/>
          <w:szCs w:val="20"/>
        </w:rPr>
      </w:pPr>
      <w:r w:rsidRPr="00E64085">
        <w:rPr>
          <w:sz w:val="20"/>
          <w:szCs w:val="20"/>
        </w:rPr>
        <w:t>2.Учащийся поет песню по своему выбору самостоятельно, без музыкального</w:t>
      </w:r>
      <w:r w:rsidRPr="00E64085">
        <w:rPr>
          <w:spacing w:val="-67"/>
          <w:sz w:val="20"/>
          <w:szCs w:val="20"/>
        </w:rPr>
        <w:t xml:space="preserve"> </w:t>
      </w:r>
      <w:r w:rsidRPr="00E64085">
        <w:rPr>
          <w:sz w:val="20"/>
          <w:szCs w:val="20"/>
        </w:rPr>
        <w:t>сопровождения. Педагог подхватывает тональность и поддерживает пение</w:t>
      </w:r>
      <w:r w:rsidRPr="00E64085">
        <w:rPr>
          <w:spacing w:val="1"/>
          <w:sz w:val="20"/>
          <w:szCs w:val="20"/>
        </w:rPr>
        <w:t xml:space="preserve"> </w:t>
      </w:r>
      <w:r w:rsidRPr="00E64085">
        <w:rPr>
          <w:sz w:val="20"/>
          <w:szCs w:val="20"/>
        </w:rPr>
        <w:t>учащегося</w:t>
      </w:r>
      <w:r w:rsidRPr="00E64085">
        <w:rPr>
          <w:spacing w:val="-3"/>
          <w:sz w:val="20"/>
          <w:szCs w:val="20"/>
        </w:rPr>
        <w:t xml:space="preserve"> </w:t>
      </w:r>
      <w:r w:rsidRPr="00E64085">
        <w:rPr>
          <w:sz w:val="20"/>
          <w:szCs w:val="20"/>
        </w:rPr>
        <w:t>аккордами</w:t>
      </w:r>
      <w:r w:rsidRPr="00E64085">
        <w:rPr>
          <w:spacing w:val="-1"/>
          <w:sz w:val="20"/>
          <w:szCs w:val="20"/>
        </w:rPr>
        <w:t xml:space="preserve"> </w:t>
      </w:r>
      <w:r w:rsidRPr="00E64085">
        <w:rPr>
          <w:sz w:val="20"/>
          <w:szCs w:val="20"/>
        </w:rPr>
        <w:t>(для</w:t>
      </w:r>
      <w:r w:rsidRPr="00E64085">
        <w:rPr>
          <w:spacing w:val="-1"/>
          <w:sz w:val="20"/>
          <w:szCs w:val="20"/>
        </w:rPr>
        <w:t xml:space="preserve"> </w:t>
      </w:r>
      <w:r w:rsidRPr="00E64085">
        <w:rPr>
          <w:sz w:val="20"/>
          <w:szCs w:val="20"/>
        </w:rPr>
        <w:t>определения</w:t>
      </w:r>
      <w:r w:rsidRPr="00E64085">
        <w:rPr>
          <w:spacing w:val="-1"/>
          <w:sz w:val="20"/>
          <w:szCs w:val="20"/>
        </w:rPr>
        <w:t xml:space="preserve"> </w:t>
      </w:r>
      <w:r w:rsidRPr="00E64085">
        <w:rPr>
          <w:sz w:val="20"/>
          <w:szCs w:val="20"/>
        </w:rPr>
        <w:t>природного</w:t>
      </w:r>
      <w:r w:rsidRPr="00E64085">
        <w:rPr>
          <w:spacing w:val="-2"/>
          <w:sz w:val="20"/>
          <w:szCs w:val="20"/>
        </w:rPr>
        <w:t xml:space="preserve"> </w:t>
      </w:r>
      <w:r w:rsidRPr="00E64085">
        <w:rPr>
          <w:sz w:val="20"/>
          <w:szCs w:val="20"/>
        </w:rPr>
        <w:t>регистра голоса).</w:t>
      </w:r>
    </w:p>
    <w:p w:rsidR="00B466E3" w:rsidRPr="00E64085" w:rsidRDefault="00B466E3" w:rsidP="00B466E3">
      <w:pPr>
        <w:pStyle w:val="ab"/>
        <w:tabs>
          <w:tab w:val="left" w:pos="567"/>
        </w:tabs>
        <w:ind w:left="0"/>
        <w:contextualSpacing w:val="0"/>
        <w:rPr>
          <w:sz w:val="20"/>
          <w:szCs w:val="20"/>
        </w:rPr>
      </w:pPr>
      <w:r w:rsidRPr="00E64085">
        <w:rPr>
          <w:sz w:val="20"/>
          <w:szCs w:val="20"/>
        </w:rPr>
        <w:t>3.Учащийся поет короткую попевку в разных тональностях, двигаясь по</w:t>
      </w:r>
      <w:r w:rsidRPr="00E64085">
        <w:rPr>
          <w:spacing w:val="1"/>
          <w:sz w:val="20"/>
          <w:szCs w:val="20"/>
        </w:rPr>
        <w:t xml:space="preserve"> </w:t>
      </w:r>
      <w:r w:rsidRPr="00E64085">
        <w:rPr>
          <w:sz w:val="20"/>
          <w:szCs w:val="20"/>
        </w:rPr>
        <w:t>полутонам вверх и вниз (для определения верхней и нижней границ общего</w:t>
      </w:r>
      <w:r w:rsidRPr="00E64085">
        <w:rPr>
          <w:spacing w:val="-67"/>
          <w:sz w:val="20"/>
          <w:szCs w:val="20"/>
        </w:rPr>
        <w:t xml:space="preserve"> </w:t>
      </w:r>
      <w:r w:rsidRPr="00E64085">
        <w:rPr>
          <w:sz w:val="20"/>
          <w:szCs w:val="20"/>
        </w:rPr>
        <w:t>диапазона</w:t>
      </w:r>
      <w:r w:rsidRPr="00E64085">
        <w:rPr>
          <w:spacing w:val="-1"/>
          <w:sz w:val="20"/>
          <w:szCs w:val="20"/>
        </w:rPr>
        <w:t xml:space="preserve"> </w:t>
      </w:r>
      <w:r w:rsidRPr="00E64085">
        <w:rPr>
          <w:sz w:val="20"/>
          <w:szCs w:val="20"/>
        </w:rPr>
        <w:t>голоса).</w:t>
      </w:r>
    </w:p>
    <w:p w:rsidR="00B466E3" w:rsidRPr="00E64085" w:rsidRDefault="00B466E3" w:rsidP="00B466E3">
      <w:pPr>
        <w:pStyle w:val="a6"/>
        <w:tabs>
          <w:tab w:val="left" w:pos="567"/>
        </w:tabs>
        <w:rPr>
          <w:sz w:val="20"/>
        </w:rPr>
      </w:pPr>
      <w:r w:rsidRPr="00E64085">
        <w:rPr>
          <w:sz w:val="20"/>
        </w:rPr>
        <w:t>На основе этого педагог отслеживает</w:t>
      </w:r>
      <w:r w:rsidRPr="00E64085">
        <w:rPr>
          <w:spacing w:val="1"/>
          <w:sz w:val="20"/>
        </w:rPr>
        <w:t xml:space="preserve"> </w:t>
      </w:r>
      <w:r w:rsidRPr="00E64085">
        <w:rPr>
          <w:sz w:val="20"/>
        </w:rPr>
        <w:t>музыкальные (певческие) способности</w:t>
      </w:r>
      <w:r w:rsidRPr="00E64085">
        <w:rPr>
          <w:spacing w:val="-67"/>
          <w:sz w:val="20"/>
        </w:rPr>
        <w:t xml:space="preserve"> </w:t>
      </w:r>
      <w:r w:rsidRPr="00E64085">
        <w:rPr>
          <w:sz w:val="20"/>
        </w:rPr>
        <w:t>ребёнка</w:t>
      </w:r>
      <w:r w:rsidRPr="00E64085">
        <w:rPr>
          <w:spacing w:val="-1"/>
          <w:sz w:val="20"/>
        </w:rPr>
        <w:t xml:space="preserve"> </w:t>
      </w:r>
      <w:r w:rsidRPr="00E64085">
        <w:rPr>
          <w:sz w:val="20"/>
        </w:rPr>
        <w:t>и</w:t>
      </w:r>
      <w:r w:rsidRPr="00E64085">
        <w:rPr>
          <w:spacing w:val="-2"/>
          <w:sz w:val="20"/>
        </w:rPr>
        <w:t xml:space="preserve"> </w:t>
      </w:r>
      <w:r w:rsidRPr="00E64085">
        <w:rPr>
          <w:sz w:val="20"/>
        </w:rPr>
        <w:t>заполняет следующую</w:t>
      </w:r>
      <w:r w:rsidRPr="00E64085">
        <w:rPr>
          <w:spacing w:val="-3"/>
          <w:sz w:val="20"/>
        </w:rPr>
        <w:t xml:space="preserve"> </w:t>
      </w:r>
      <w:r w:rsidRPr="00E64085">
        <w:rPr>
          <w:sz w:val="20"/>
        </w:rPr>
        <w:t>таблицу,</w:t>
      </w:r>
      <w:r w:rsidRPr="00E64085">
        <w:rPr>
          <w:spacing w:val="2"/>
          <w:sz w:val="20"/>
        </w:rPr>
        <w:t xml:space="preserve"> </w:t>
      </w:r>
      <w:r w:rsidRPr="00E64085">
        <w:rPr>
          <w:sz w:val="20"/>
        </w:rPr>
        <w:t>исходя</w:t>
      </w:r>
      <w:r w:rsidRPr="00E64085">
        <w:rPr>
          <w:spacing w:val="-2"/>
          <w:sz w:val="20"/>
        </w:rPr>
        <w:t xml:space="preserve"> </w:t>
      </w:r>
      <w:r w:rsidRPr="00E64085">
        <w:rPr>
          <w:sz w:val="20"/>
        </w:rPr>
        <w:t>из</w:t>
      </w:r>
      <w:r w:rsidRPr="00E64085">
        <w:rPr>
          <w:spacing w:val="-2"/>
          <w:sz w:val="20"/>
        </w:rPr>
        <w:t xml:space="preserve"> </w:t>
      </w:r>
      <w:r w:rsidRPr="00E64085">
        <w:rPr>
          <w:sz w:val="20"/>
        </w:rPr>
        <w:t>критериев оценки:</w:t>
      </w:r>
    </w:p>
    <w:p w:rsidR="00B466E3" w:rsidRPr="00E64085" w:rsidRDefault="00B466E3" w:rsidP="00B466E3">
      <w:pPr>
        <w:pStyle w:val="2"/>
        <w:jc w:val="center"/>
        <w:rPr>
          <w:sz w:val="20"/>
        </w:rPr>
      </w:pPr>
      <w:r w:rsidRPr="00E64085">
        <w:rPr>
          <w:sz w:val="20"/>
        </w:rPr>
        <w:t>Диагностическая</w:t>
      </w:r>
      <w:r w:rsidRPr="00E64085">
        <w:rPr>
          <w:spacing w:val="-4"/>
          <w:sz w:val="20"/>
        </w:rPr>
        <w:t xml:space="preserve"> </w:t>
      </w:r>
      <w:r w:rsidRPr="00E64085">
        <w:rPr>
          <w:sz w:val="20"/>
        </w:rPr>
        <w:t>карта</w:t>
      </w:r>
      <w:r w:rsidRPr="00E64085">
        <w:rPr>
          <w:spacing w:val="-4"/>
          <w:sz w:val="20"/>
        </w:rPr>
        <w:t xml:space="preserve"> </w:t>
      </w:r>
      <w:r w:rsidRPr="00E64085">
        <w:rPr>
          <w:sz w:val="20"/>
        </w:rPr>
        <w:t>музыкальных</w:t>
      </w:r>
      <w:r w:rsidRPr="00E64085">
        <w:rPr>
          <w:spacing w:val="-4"/>
          <w:sz w:val="20"/>
        </w:rPr>
        <w:t xml:space="preserve"> </w:t>
      </w:r>
      <w:r w:rsidRPr="00E64085">
        <w:rPr>
          <w:sz w:val="20"/>
        </w:rPr>
        <w:t>способностей</w:t>
      </w:r>
    </w:p>
    <w:p w:rsidR="00B466E3" w:rsidRPr="00E64085" w:rsidRDefault="00B466E3" w:rsidP="00B466E3">
      <w:pPr>
        <w:pStyle w:val="a6"/>
        <w:rPr>
          <w:b/>
          <w:sz w:val="20"/>
        </w:rPr>
      </w:pPr>
    </w:p>
    <w:tbl>
      <w:tblPr>
        <w:tblStyle w:val="TableNormal"/>
        <w:tblW w:w="111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2"/>
        <w:gridCol w:w="1555"/>
        <w:gridCol w:w="1275"/>
        <w:gridCol w:w="1140"/>
        <w:gridCol w:w="1554"/>
        <w:gridCol w:w="1134"/>
        <w:gridCol w:w="1173"/>
        <w:gridCol w:w="715"/>
        <w:gridCol w:w="1076"/>
        <w:gridCol w:w="992"/>
      </w:tblGrid>
      <w:tr w:rsidR="00B466E3" w:rsidRPr="00E64085" w:rsidTr="00CB384F">
        <w:trPr>
          <w:trHeight w:val="740"/>
        </w:trPr>
        <w:tc>
          <w:tcPr>
            <w:tcW w:w="572" w:type="dxa"/>
          </w:tcPr>
          <w:p w:rsidR="00B466E3" w:rsidRPr="00E64085" w:rsidRDefault="00B466E3" w:rsidP="00E64085">
            <w:pPr>
              <w:pStyle w:val="TableParagraph"/>
              <w:ind w:hanging="18"/>
              <w:jc w:val="both"/>
              <w:rPr>
                <w:spacing w:val="-58"/>
                <w:sz w:val="20"/>
                <w:szCs w:val="20"/>
              </w:rPr>
            </w:pPr>
            <w:r w:rsidRPr="00E64085">
              <w:rPr>
                <w:sz w:val="20"/>
                <w:szCs w:val="20"/>
              </w:rPr>
              <w:t xml:space="preserve"> №</w:t>
            </w:r>
            <w:r w:rsidRPr="00E64085">
              <w:rPr>
                <w:spacing w:val="-58"/>
                <w:sz w:val="20"/>
                <w:szCs w:val="20"/>
              </w:rPr>
              <w:t xml:space="preserve"> </w:t>
            </w:r>
          </w:p>
          <w:p w:rsidR="00B466E3" w:rsidRPr="00E64085" w:rsidRDefault="00B466E3" w:rsidP="00E64085">
            <w:pPr>
              <w:pStyle w:val="TableParagraph"/>
              <w:ind w:hanging="18"/>
              <w:jc w:val="both"/>
              <w:rPr>
                <w:sz w:val="20"/>
                <w:szCs w:val="20"/>
              </w:rPr>
            </w:pPr>
            <w:r w:rsidRPr="00E64085">
              <w:rPr>
                <w:spacing w:val="-58"/>
                <w:sz w:val="20"/>
                <w:szCs w:val="20"/>
              </w:rPr>
              <w:t xml:space="preserve">     </w:t>
            </w:r>
            <w:r w:rsidRPr="00E64085">
              <w:rPr>
                <w:sz w:val="20"/>
                <w:szCs w:val="20"/>
              </w:rPr>
              <w:t>п/</w:t>
            </w:r>
            <w:r w:rsidRPr="00E64085">
              <w:rPr>
                <w:spacing w:val="-58"/>
                <w:sz w:val="20"/>
                <w:szCs w:val="20"/>
              </w:rPr>
              <w:t xml:space="preserve"> </w:t>
            </w:r>
            <w:r w:rsidRPr="00E64085">
              <w:rPr>
                <w:sz w:val="20"/>
                <w:szCs w:val="20"/>
              </w:rPr>
              <w:t>п</w:t>
            </w:r>
          </w:p>
        </w:tc>
        <w:tc>
          <w:tcPr>
            <w:tcW w:w="1555" w:type="dxa"/>
          </w:tcPr>
          <w:p w:rsidR="00B466E3" w:rsidRPr="00E64085" w:rsidRDefault="00B466E3" w:rsidP="00E64085">
            <w:pPr>
              <w:pStyle w:val="TableParagraph"/>
              <w:ind w:left="132" w:right="153" w:hanging="18"/>
              <w:rPr>
                <w:sz w:val="20"/>
                <w:szCs w:val="20"/>
              </w:rPr>
            </w:pPr>
            <w:r w:rsidRPr="00E64085">
              <w:rPr>
                <w:sz w:val="20"/>
                <w:szCs w:val="20"/>
              </w:rPr>
              <w:t>Фамилия,</w:t>
            </w:r>
            <w:r w:rsidRPr="00E64085">
              <w:rPr>
                <w:spacing w:val="-57"/>
                <w:sz w:val="20"/>
                <w:szCs w:val="20"/>
              </w:rPr>
              <w:t xml:space="preserve"> </w:t>
            </w:r>
            <w:r w:rsidRPr="00E64085">
              <w:rPr>
                <w:sz w:val="20"/>
                <w:szCs w:val="20"/>
              </w:rPr>
              <w:t>имя</w:t>
            </w:r>
          </w:p>
          <w:p w:rsidR="00B466E3" w:rsidRPr="00E64085" w:rsidRDefault="00B466E3" w:rsidP="00E64085">
            <w:pPr>
              <w:pStyle w:val="TableParagraph"/>
              <w:ind w:left="132" w:right="153" w:hanging="18"/>
              <w:rPr>
                <w:sz w:val="20"/>
                <w:szCs w:val="20"/>
              </w:rPr>
            </w:pPr>
            <w:r w:rsidRPr="00E64085">
              <w:rPr>
                <w:sz w:val="20"/>
                <w:szCs w:val="20"/>
              </w:rPr>
              <w:t>учащегося</w:t>
            </w:r>
          </w:p>
        </w:tc>
        <w:tc>
          <w:tcPr>
            <w:tcW w:w="1275" w:type="dxa"/>
          </w:tcPr>
          <w:p w:rsidR="00B466E3" w:rsidRPr="00E64085" w:rsidRDefault="00B466E3" w:rsidP="00E64085">
            <w:pPr>
              <w:pStyle w:val="TableParagraph"/>
              <w:ind w:left="132" w:right="153" w:hanging="18"/>
              <w:jc w:val="center"/>
              <w:rPr>
                <w:sz w:val="20"/>
                <w:szCs w:val="20"/>
              </w:rPr>
            </w:pPr>
            <w:r w:rsidRPr="00E64085">
              <w:rPr>
                <w:spacing w:val="-1"/>
                <w:sz w:val="20"/>
                <w:szCs w:val="20"/>
              </w:rPr>
              <w:t>Чистота</w:t>
            </w:r>
            <w:r w:rsidRPr="00E64085">
              <w:rPr>
                <w:spacing w:val="-57"/>
                <w:sz w:val="20"/>
                <w:szCs w:val="20"/>
              </w:rPr>
              <w:t xml:space="preserve"> </w:t>
            </w:r>
            <w:r w:rsidRPr="00E64085">
              <w:rPr>
                <w:sz w:val="20"/>
                <w:szCs w:val="20"/>
              </w:rPr>
              <w:t>интонации</w:t>
            </w:r>
          </w:p>
        </w:tc>
        <w:tc>
          <w:tcPr>
            <w:tcW w:w="1140" w:type="dxa"/>
          </w:tcPr>
          <w:p w:rsidR="00B466E3" w:rsidRPr="00E64085" w:rsidRDefault="00B466E3" w:rsidP="00E64085">
            <w:pPr>
              <w:pStyle w:val="TableParagraph"/>
              <w:ind w:left="132" w:right="153" w:hanging="18"/>
              <w:rPr>
                <w:sz w:val="20"/>
                <w:szCs w:val="20"/>
              </w:rPr>
            </w:pPr>
            <w:r w:rsidRPr="00E64085">
              <w:rPr>
                <w:sz w:val="20"/>
                <w:szCs w:val="20"/>
              </w:rPr>
              <w:t>Дикция</w:t>
            </w:r>
          </w:p>
        </w:tc>
        <w:tc>
          <w:tcPr>
            <w:tcW w:w="1554" w:type="dxa"/>
          </w:tcPr>
          <w:p w:rsidR="00B466E3" w:rsidRPr="00E64085" w:rsidRDefault="00B466E3" w:rsidP="00E64085">
            <w:pPr>
              <w:pStyle w:val="TableParagraph"/>
              <w:ind w:left="132" w:right="153" w:hanging="18"/>
              <w:rPr>
                <w:sz w:val="20"/>
                <w:szCs w:val="20"/>
              </w:rPr>
            </w:pPr>
            <w:r w:rsidRPr="00E64085">
              <w:rPr>
                <w:sz w:val="20"/>
                <w:szCs w:val="20"/>
              </w:rPr>
              <w:t>Артикуляция</w:t>
            </w:r>
          </w:p>
        </w:tc>
        <w:tc>
          <w:tcPr>
            <w:tcW w:w="1134" w:type="dxa"/>
          </w:tcPr>
          <w:p w:rsidR="00B466E3" w:rsidRPr="00E64085" w:rsidRDefault="00B466E3" w:rsidP="00E64085">
            <w:pPr>
              <w:pStyle w:val="TableParagraph"/>
              <w:ind w:left="132" w:right="153" w:hanging="18"/>
              <w:rPr>
                <w:sz w:val="20"/>
                <w:szCs w:val="20"/>
              </w:rPr>
            </w:pPr>
            <w:r w:rsidRPr="00E64085">
              <w:rPr>
                <w:sz w:val="20"/>
                <w:szCs w:val="20"/>
              </w:rPr>
              <w:t>Дыхание</w:t>
            </w:r>
          </w:p>
        </w:tc>
        <w:tc>
          <w:tcPr>
            <w:tcW w:w="1173" w:type="dxa"/>
          </w:tcPr>
          <w:p w:rsidR="00B466E3" w:rsidRPr="00E64085" w:rsidRDefault="00B466E3" w:rsidP="00E64085">
            <w:pPr>
              <w:pStyle w:val="TableParagraph"/>
              <w:ind w:left="2" w:right="153"/>
              <w:rPr>
                <w:sz w:val="20"/>
                <w:szCs w:val="20"/>
              </w:rPr>
            </w:pPr>
            <w:r w:rsidRPr="00E64085">
              <w:rPr>
                <w:sz w:val="20"/>
                <w:szCs w:val="20"/>
              </w:rPr>
              <w:t xml:space="preserve">Звуковедение </w:t>
            </w:r>
          </w:p>
        </w:tc>
        <w:tc>
          <w:tcPr>
            <w:tcW w:w="715" w:type="dxa"/>
          </w:tcPr>
          <w:p w:rsidR="00B466E3" w:rsidRPr="00E64085" w:rsidRDefault="00B466E3" w:rsidP="00E64085">
            <w:pPr>
              <w:pStyle w:val="TableParagraph"/>
              <w:ind w:left="132" w:hanging="18"/>
              <w:rPr>
                <w:sz w:val="20"/>
                <w:szCs w:val="20"/>
              </w:rPr>
            </w:pPr>
            <w:r w:rsidRPr="00E64085">
              <w:rPr>
                <w:sz w:val="20"/>
                <w:szCs w:val="20"/>
              </w:rPr>
              <w:t>Тембр</w:t>
            </w:r>
          </w:p>
        </w:tc>
        <w:tc>
          <w:tcPr>
            <w:tcW w:w="1076" w:type="dxa"/>
          </w:tcPr>
          <w:p w:rsidR="00B466E3" w:rsidRPr="00E64085" w:rsidRDefault="00B466E3" w:rsidP="00E64085">
            <w:pPr>
              <w:pStyle w:val="TableParagraph"/>
              <w:ind w:left="132" w:right="153" w:hanging="18"/>
              <w:rPr>
                <w:sz w:val="20"/>
                <w:szCs w:val="20"/>
              </w:rPr>
            </w:pPr>
            <w:r w:rsidRPr="00E64085">
              <w:rPr>
                <w:sz w:val="20"/>
                <w:szCs w:val="20"/>
              </w:rPr>
              <w:t>Динамика</w:t>
            </w:r>
          </w:p>
        </w:tc>
        <w:tc>
          <w:tcPr>
            <w:tcW w:w="992" w:type="dxa"/>
          </w:tcPr>
          <w:p w:rsidR="00B466E3" w:rsidRPr="00E64085" w:rsidRDefault="00B466E3" w:rsidP="00E64085">
            <w:pPr>
              <w:pStyle w:val="TableParagraph"/>
              <w:ind w:left="132" w:right="153" w:hanging="18"/>
              <w:jc w:val="center"/>
              <w:rPr>
                <w:sz w:val="20"/>
                <w:szCs w:val="20"/>
              </w:rPr>
            </w:pPr>
            <w:r w:rsidRPr="00E64085">
              <w:rPr>
                <w:sz w:val="20"/>
                <w:szCs w:val="20"/>
              </w:rPr>
              <w:t>Итоги,</w:t>
            </w:r>
            <w:r w:rsidRPr="00E64085">
              <w:rPr>
                <w:spacing w:val="1"/>
                <w:sz w:val="20"/>
                <w:szCs w:val="20"/>
              </w:rPr>
              <w:t xml:space="preserve"> </w:t>
            </w:r>
            <w:r w:rsidRPr="00E64085">
              <w:rPr>
                <w:sz w:val="20"/>
                <w:szCs w:val="20"/>
              </w:rPr>
              <w:t>примеан</w:t>
            </w:r>
            <w:r w:rsidRPr="00E64085">
              <w:rPr>
                <w:spacing w:val="-57"/>
                <w:sz w:val="20"/>
                <w:szCs w:val="20"/>
              </w:rPr>
              <w:t xml:space="preserve"> </w:t>
            </w:r>
            <w:r w:rsidRPr="00E64085">
              <w:rPr>
                <w:sz w:val="20"/>
                <w:szCs w:val="20"/>
              </w:rPr>
              <w:t>ие</w:t>
            </w:r>
          </w:p>
        </w:tc>
      </w:tr>
      <w:tr w:rsidR="00B466E3" w:rsidRPr="00E64085" w:rsidTr="00CB384F">
        <w:trPr>
          <w:trHeight w:val="597"/>
        </w:trPr>
        <w:tc>
          <w:tcPr>
            <w:tcW w:w="572" w:type="dxa"/>
          </w:tcPr>
          <w:p w:rsidR="00B466E3" w:rsidRPr="00E64085" w:rsidRDefault="00B466E3" w:rsidP="00E64085">
            <w:pPr>
              <w:pStyle w:val="TableParagraph"/>
              <w:rPr>
                <w:sz w:val="20"/>
                <w:szCs w:val="20"/>
              </w:rPr>
            </w:pPr>
          </w:p>
        </w:tc>
        <w:tc>
          <w:tcPr>
            <w:tcW w:w="1555" w:type="dxa"/>
          </w:tcPr>
          <w:p w:rsidR="00B466E3" w:rsidRPr="00E64085" w:rsidRDefault="00B466E3" w:rsidP="00E64085">
            <w:pPr>
              <w:pStyle w:val="TableParagraph"/>
              <w:rPr>
                <w:sz w:val="20"/>
                <w:szCs w:val="20"/>
              </w:rPr>
            </w:pPr>
          </w:p>
        </w:tc>
        <w:tc>
          <w:tcPr>
            <w:tcW w:w="1275" w:type="dxa"/>
          </w:tcPr>
          <w:p w:rsidR="00B466E3" w:rsidRPr="00E64085" w:rsidRDefault="00B466E3" w:rsidP="00E64085">
            <w:pPr>
              <w:pStyle w:val="TableParagraph"/>
              <w:rPr>
                <w:sz w:val="20"/>
                <w:szCs w:val="20"/>
              </w:rPr>
            </w:pPr>
          </w:p>
        </w:tc>
        <w:tc>
          <w:tcPr>
            <w:tcW w:w="1140" w:type="dxa"/>
          </w:tcPr>
          <w:p w:rsidR="00B466E3" w:rsidRPr="00E64085" w:rsidRDefault="00B466E3" w:rsidP="00E64085">
            <w:pPr>
              <w:pStyle w:val="TableParagraph"/>
              <w:rPr>
                <w:sz w:val="20"/>
                <w:szCs w:val="20"/>
              </w:rPr>
            </w:pPr>
          </w:p>
        </w:tc>
        <w:tc>
          <w:tcPr>
            <w:tcW w:w="1554" w:type="dxa"/>
          </w:tcPr>
          <w:p w:rsidR="00B466E3" w:rsidRPr="00E64085" w:rsidRDefault="00B466E3" w:rsidP="00E64085">
            <w:pPr>
              <w:pStyle w:val="TableParagraph"/>
              <w:rPr>
                <w:sz w:val="20"/>
                <w:szCs w:val="20"/>
              </w:rPr>
            </w:pPr>
          </w:p>
        </w:tc>
        <w:tc>
          <w:tcPr>
            <w:tcW w:w="1134" w:type="dxa"/>
          </w:tcPr>
          <w:p w:rsidR="00B466E3" w:rsidRPr="00E64085" w:rsidRDefault="00B466E3" w:rsidP="00E64085">
            <w:pPr>
              <w:pStyle w:val="TableParagraph"/>
              <w:rPr>
                <w:sz w:val="20"/>
                <w:szCs w:val="20"/>
              </w:rPr>
            </w:pPr>
          </w:p>
        </w:tc>
        <w:tc>
          <w:tcPr>
            <w:tcW w:w="1173" w:type="dxa"/>
          </w:tcPr>
          <w:p w:rsidR="00B466E3" w:rsidRPr="00E64085" w:rsidRDefault="00B466E3" w:rsidP="00E64085">
            <w:pPr>
              <w:pStyle w:val="TableParagraph"/>
              <w:rPr>
                <w:sz w:val="20"/>
                <w:szCs w:val="20"/>
              </w:rPr>
            </w:pPr>
          </w:p>
        </w:tc>
        <w:tc>
          <w:tcPr>
            <w:tcW w:w="715" w:type="dxa"/>
          </w:tcPr>
          <w:p w:rsidR="00B466E3" w:rsidRPr="00E64085" w:rsidRDefault="00B466E3" w:rsidP="00E64085">
            <w:pPr>
              <w:pStyle w:val="TableParagraph"/>
              <w:rPr>
                <w:sz w:val="20"/>
                <w:szCs w:val="20"/>
              </w:rPr>
            </w:pPr>
          </w:p>
        </w:tc>
        <w:tc>
          <w:tcPr>
            <w:tcW w:w="1076" w:type="dxa"/>
          </w:tcPr>
          <w:p w:rsidR="00B466E3" w:rsidRPr="00E64085" w:rsidRDefault="00B466E3" w:rsidP="00E64085">
            <w:pPr>
              <w:pStyle w:val="TableParagraph"/>
              <w:rPr>
                <w:sz w:val="20"/>
                <w:szCs w:val="20"/>
              </w:rPr>
            </w:pPr>
          </w:p>
        </w:tc>
        <w:tc>
          <w:tcPr>
            <w:tcW w:w="992" w:type="dxa"/>
          </w:tcPr>
          <w:p w:rsidR="00B466E3" w:rsidRPr="00E64085" w:rsidRDefault="00B466E3" w:rsidP="00E64085">
            <w:pPr>
              <w:pStyle w:val="TableParagraph"/>
              <w:rPr>
                <w:sz w:val="20"/>
                <w:szCs w:val="20"/>
              </w:rPr>
            </w:pPr>
          </w:p>
        </w:tc>
      </w:tr>
      <w:tr w:rsidR="00B466E3" w:rsidRPr="00E64085" w:rsidTr="00CB384F">
        <w:trPr>
          <w:trHeight w:val="597"/>
        </w:trPr>
        <w:tc>
          <w:tcPr>
            <w:tcW w:w="572" w:type="dxa"/>
          </w:tcPr>
          <w:p w:rsidR="00B466E3" w:rsidRPr="00E64085" w:rsidRDefault="00B466E3" w:rsidP="00E64085">
            <w:pPr>
              <w:pStyle w:val="TableParagraph"/>
              <w:rPr>
                <w:sz w:val="20"/>
                <w:szCs w:val="20"/>
              </w:rPr>
            </w:pPr>
          </w:p>
        </w:tc>
        <w:tc>
          <w:tcPr>
            <w:tcW w:w="1555" w:type="dxa"/>
          </w:tcPr>
          <w:p w:rsidR="00B466E3" w:rsidRPr="00E64085" w:rsidRDefault="00B466E3" w:rsidP="00E64085">
            <w:pPr>
              <w:pStyle w:val="TableParagraph"/>
              <w:rPr>
                <w:sz w:val="20"/>
                <w:szCs w:val="20"/>
              </w:rPr>
            </w:pPr>
          </w:p>
        </w:tc>
        <w:tc>
          <w:tcPr>
            <w:tcW w:w="1275" w:type="dxa"/>
          </w:tcPr>
          <w:p w:rsidR="00B466E3" w:rsidRPr="00E64085" w:rsidRDefault="00B466E3" w:rsidP="00E64085">
            <w:pPr>
              <w:pStyle w:val="TableParagraph"/>
              <w:rPr>
                <w:sz w:val="20"/>
                <w:szCs w:val="20"/>
              </w:rPr>
            </w:pPr>
          </w:p>
        </w:tc>
        <w:tc>
          <w:tcPr>
            <w:tcW w:w="1140" w:type="dxa"/>
          </w:tcPr>
          <w:p w:rsidR="00B466E3" w:rsidRPr="00E64085" w:rsidRDefault="00B466E3" w:rsidP="00E64085">
            <w:pPr>
              <w:pStyle w:val="TableParagraph"/>
              <w:rPr>
                <w:sz w:val="20"/>
                <w:szCs w:val="20"/>
              </w:rPr>
            </w:pPr>
          </w:p>
        </w:tc>
        <w:tc>
          <w:tcPr>
            <w:tcW w:w="1554" w:type="dxa"/>
          </w:tcPr>
          <w:p w:rsidR="00B466E3" w:rsidRPr="00E64085" w:rsidRDefault="00B466E3" w:rsidP="00E64085">
            <w:pPr>
              <w:pStyle w:val="TableParagraph"/>
              <w:rPr>
                <w:sz w:val="20"/>
                <w:szCs w:val="20"/>
              </w:rPr>
            </w:pPr>
          </w:p>
        </w:tc>
        <w:tc>
          <w:tcPr>
            <w:tcW w:w="1134" w:type="dxa"/>
          </w:tcPr>
          <w:p w:rsidR="00B466E3" w:rsidRPr="00E64085" w:rsidRDefault="00B466E3" w:rsidP="00E64085">
            <w:pPr>
              <w:pStyle w:val="TableParagraph"/>
              <w:rPr>
                <w:sz w:val="20"/>
                <w:szCs w:val="20"/>
              </w:rPr>
            </w:pPr>
          </w:p>
        </w:tc>
        <w:tc>
          <w:tcPr>
            <w:tcW w:w="1173" w:type="dxa"/>
          </w:tcPr>
          <w:p w:rsidR="00B466E3" w:rsidRPr="00E64085" w:rsidRDefault="00B466E3" w:rsidP="00E64085">
            <w:pPr>
              <w:pStyle w:val="TableParagraph"/>
              <w:rPr>
                <w:sz w:val="20"/>
                <w:szCs w:val="20"/>
              </w:rPr>
            </w:pPr>
          </w:p>
        </w:tc>
        <w:tc>
          <w:tcPr>
            <w:tcW w:w="715" w:type="dxa"/>
          </w:tcPr>
          <w:p w:rsidR="00B466E3" w:rsidRPr="00E64085" w:rsidRDefault="00B466E3" w:rsidP="00E64085">
            <w:pPr>
              <w:pStyle w:val="TableParagraph"/>
              <w:rPr>
                <w:sz w:val="20"/>
                <w:szCs w:val="20"/>
              </w:rPr>
            </w:pPr>
          </w:p>
        </w:tc>
        <w:tc>
          <w:tcPr>
            <w:tcW w:w="1076" w:type="dxa"/>
          </w:tcPr>
          <w:p w:rsidR="00B466E3" w:rsidRPr="00E64085" w:rsidRDefault="00B466E3" w:rsidP="00E64085">
            <w:pPr>
              <w:pStyle w:val="TableParagraph"/>
              <w:rPr>
                <w:sz w:val="20"/>
                <w:szCs w:val="20"/>
              </w:rPr>
            </w:pPr>
          </w:p>
        </w:tc>
        <w:tc>
          <w:tcPr>
            <w:tcW w:w="992" w:type="dxa"/>
          </w:tcPr>
          <w:p w:rsidR="00B466E3" w:rsidRPr="00E64085" w:rsidRDefault="00B466E3" w:rsidP="00E64085">
            <w:pPr>
              <w:pStyle w:val="TableParagraph"/>
              <w:rPr>
                <w:sz w:val="20"/>
                <w:szCs w:val="20"/>
              </w:rPr>
            </w:pPr>
          </w:p>
        </w:tc>
      </w:tr>
    </w:tbl>
    <w:p w:rsidR="00B466E3" w:rsidRPr="00E64085" w:rsidRDefault="00B466E3" w:rsidP="00B466E3">
      <w:pPr>
        <w:pStyle w:val="a6"/>
        <w:tabs>
          <w:tab w:val="left" w:pos="426"/>
        </w:tabs>
        <w:rPr>
          <w:b/>
          <w:sz w:val="20"/>
        </w:rPr>
      </w:pPr>
    </w:p>
    <w:p w:rsidR="00B466E3" w:rsidRPr="00E64085" w:rsidRDefault="00B466E3" w:rsidP="00CB384F">
      <w:pPr>
        <w:tabs>
          <w:tab w:val="left" w:pos="426"/>
        </w:tabs>
        <w:rPr>
          <w:b/>
        </w:rPr>
      </w:pPr>
      <w:r w:rsidRPr="00E64085">
        <w:rPr>
          <w:b/>
        </w:rPr>
        <w:t>Критерии</w:t>
      </w:r>
      <w:r w:rsidRPr="00E64085">
        <w:rPr>
          <w:b/>
          <w:spacing w:val="-3"/>
        </w:rPr>
        <w:t xml:space="preserve"> </w:t>
      </w:r>
      <w:r w:rsidRPr="00E64085">
        <w:rPr>
          <w:b/>
        </w:rPr>
        <w:t>оценки:</w:t>
      </w:r>
    </w:p>
    <w:p w:rsidR="00B466E3" w:rsidRPr="00E64085" w:rsidRDefault="00B466E3" w:rsidP="00CB384F">
      <w:pPr>
        <w:pStyle w:val="2"/>
        <w:keepNext w:val="0"/>
        <w:tabs>
          <w:tab w:val="left" w:pos="426"/>
          <w:tab w:val="left" w:pos="1254"/>
        </w:tabs>
        <w:rPr>
          <w:sz w:val="20"/>
        </w:rPr>
      </w:pPr>
      <w:r w:rsidRPr="00E64085">
        <w:rPr>
          <w:sz w:val="20"/>
        </w:rPr>
        <w:t>1.Интонация</w:t>
      </w:r>
    </w:p>
    <w:p w:rsidR="00B466E3" w:rsidRPr="00E64085" w:rsidRDefault="00B466E3" w:rsidP="00CB384F">
      <w:pPr>
        <w:pStyle w:val="ab"/>
        <w:widowControl w:val="0"/>
        <w:numPr>
          <w:ilvl w:val="0"/>
          <w:numId w:val="9"/>
        </w:numPr>
        <w:tabs>
          <w:tab w:val="left" w:pos="426"/>
          <w:tab w:val="left" w:pos="1194"/>
        </w:tabs>
        <w:autoSpaceDE w:val="0"/>
        <w:autoSpaceDN w:val="0"/>
        <w:ind w:left="0" w:firstLine="0"/>
        <w:contextualSpacing w:val="0"/>
        <w:rPr>
          <w:sz w:val="20"/>
          <w:szCs w:val="20"/>
        </w:rPr>
      </w:pPr>
      <w:r w:rsidRPr="00E64085">
        <w:rPr>
          <w:b/>
          <w:i/>
          <w:sz w:val="20"/>
          <w:szCs w:val="20"/>
        </w:rPr>
        <w:t xml:space="preserve">высокий уровень </w:t>
      </w:r>
      <w:r w:rsidRPr="00E64085">
        <w:rPr>
          <w:sz w:val="20"/>
          <w:szCs w:val="20"/>
        </w:rPr>
        <w:t>- точное детальное воспроизведение всех интонационных</w:t>
      </w:r>
      <w:r w:rsidRPr="00E64085">
        <w:rPr>
          <w:spacing w:val="1"/>
          <w:sz w:val="20"/>
          <w:szCs w:val="20"/>
        </w:rPr>
        <w:t xml:space="preserve"> </w:t>
      </w:r>
      <w:r w:rsidRPr="00E64085">
        <w:rPr>
          <w:sz w:val="20"/>
          <w:szCs w:val="20"/>
        </w:rPr>
        <w:t>элементов</w:t>
      </w:r>
      <w:r w:rsidRPr="00E64085">
        <w:rPr>
          <w:spacing w:val="-2"/>
          <w:sz w:val="20"/>
          <w:szCs w:val="20"/>
        </w:rPr>
        <w:t xml:space="preserve"> </w:t>
      </w:r>
      <w:r w:rsidRPr="00E64085">
        <w:rPr>
          <w:sz w:val="20"/>
          <w:szCs w:val="20"/>
        </w:rPr>
        <w:t>мелодии</w:t>
      </w:r>
    </w:p>
    <w:p w:rsidR="00B466E3" w:rsidRPr="00E64085" w:rsidRDefault="00B466E3" w:rsidP="00CB384F">
      <w:pPr>
        <w:pStyle w:val="ab"/>
        <w:widowControl w:val="0"/>
        <w:numPr>
          <w:ilvl w:val="0"/>
          <w:numId w:val="9"/>
        </w:numPr>
        <w:tabs>
          <w:tab w:val="left" w:pos="426"/>
          <w:tab w:val="left" w:pos="1144"/>
        </w:tabs>
        <w:autoSpaceDE w:val="0"/>
        <w:autoSpaceDN w:val="0"/>
        <w:ind w:left="0" w:firstLine="0"/>
        <w:contextualSpacing w:val="0"/>
        <w:rPr>
          <w:sz w:val="20"/>
          <w:szCs w:val="20"/>
        </w:rPr>
      </w:pPr>
      <w:r w:rsidRPr="00E64085">
        <w:rPr>
          <w:b/>
          <w:i/>
          <w:sz w:val="20"/>
          <w:szCs w:val="20"/>
        </w:rPr>
        <w:t xml:space="preserve">достаточно высокий </w:t>
      </w:r>
      <w:r w:rsidRPr="00E64085">
        <w:rPr>
          <w:sz w:val="20"/>
          <w:szCs w:val="20"/>
        </w:rPr>
        <w:t>- интонирует чисто, трудности вызывают мелодические</w:t>
      </w:r>
      <w:r w:rsidRPr="00E64085">
        <w:rPr>
          <w:spacing w:val="-67"/>
          <w:sz w:val="20"/>
          <w:szCs w:val="20"/>
        </w:rPr>
        <w:t xml:space="preserve"> </w:t>
      </w:r>
      <w:r w:rsidRPr="00E64085">
        <w:rPr>
          <w:sz w:val="20"/>
          <w:szCs w:val="20"/>
        </w:rPr>
        <w:t>фрагменты</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быстром</w:t>
      </w:r>
      <w:r w:rsidRPr="00E64085">
        <w:rPr>
          <w:spacing w:val="1"/>
          <w:sz w:val="20"/>
          <w:szCs w:val="20"/>
        </w:rPr>
        <w:t xml:space="preserve"> </w:t>
      </w:r>
      <w:r w:rsidRPr="00E64085">
        <w:rPr>
          <w:sz w:val="20"/>
          <w:szCs w:val="20"/>
        </w:rPr>
        <w:t>темпе,</w:t>
      </w:r>
      <w:r w:rsidRPr="00E64085">
        <w:rPr>
          <w:spacing w:val="1"/>
          <w:sz w:val="20"/>
          <w:szCs w:val="20"/>
        </w:rPr>
        <w:t xml:space="preserve"> </w:t>
      </w:r>
      <w:r w:rsidRPr="00E64085">
        <w:rPr>
          <w:sz w:val="20"/>
          <w:szCs w:val="20"/>
        </w:rPr>
        <w:t>широкие</w:t>
      </w:r>
      <w:r w:rsidRPr="00E64085">
        <w:rPr>
          <w:spacing w:val="1"/>
          <w:sz w:val="20"/>
          <w:szCs w:val="20"/>
        </w:rPr>
        <w:t xml:space="preserve"> </w:t>
      </w:r>
      <w:r w:rsidRPr="00E64085">
        <w:rPr>
          <w:sz w:val="20"/>
          <w:szCs w:val="20"/>
        </w:rPr>
        <w:t>скачки,</w:t>
      </w:r>
      <w:r w:rsidRPr="00E64085">
        <w:rPr>
          <w:spacing w:val="1"/>
          <w:sz w:val="20"/>
          <w:szCs w:val="20"/>
        </w:rPr>
        <w:t xml:space="preserve"> </w:t>
      </w:r>
      <w:r w:rsidRPr="00E64085">
        <w:rPr>
          <w:sz w:val="20"/>
          <w:szCs w:val="20"/>
        </w:rPr>
        <w:t>хроматические</w:t>
      </w:r>
      <w:r w:rsidRPr="00E64085">
        <w:rPr>
          <w:spacing w:val="1"/>
          <w:sz w:val="20"/>
          <w:szCs w:val="20"/>
        </w:rPr>
        <w:t xml:space="preserve"> </w:t>
      </w:r>
      <w:r w:rsidRPr="00E64085">
        <w:rPr>
          <w:sz w:val="20"/>
          <w:szCs w:val="20"/>
        </w:rPr>
        <w:t>элементы</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мелодии</w:t>
      </w:r>
    </w:p>
    <w:p w:rsidR="00B466E3" w:rsidRPr="00E64085" w:rsidRDefault="00B466E3" w:rsidP="00CB384F">
      <w:pPr>
        <w:pStyle w:val="ab"/>
        <w:widowControl w:val="0"/>
        <w:numPr>
          <w:ilvl w:val="0"/>
          <w:numId w:val="9"/>
        </w:numPr>
        <w:tabs>
          <w:tab w:val="left" w:pos="426"/>
          <w:tab w:val="left" w:pos="1178"/>
        </w:tabs>
        <w:autoSpaceDE w:val="0"/>
        <w:autoSpaceDN w:val="0"/>
        <w:ind w:left="0" w:firstLine="0"/>
        <w:contextualSpacing w:val="0"/>
        <w:rPr>
          <w:sz w:val="20"/>
          <w:szCs w:val="20"/>
        </w:rPr>
      </w:pPr>
      <w:r w:rsidRPr="00E64085">
        <w:rPr>
          <w:b/>
          <w:i/>
          <w:sz w:val="20"/>
          <w:szCs w:val="20"/>
        </w:rPr>
        <w:t xml:space="preserve">средний уровень </w:t>
      </w:r>
      <w:r w:rsidRPr="00E64085">
        <w:rPr>
          <w:sz w:val="20"/>
          <w:szCs w:val="20"/>
        </w:rPr>
        <w:t>- диапазон интонирования ограничен небольшим объемом,</w:t>
      </w:r>
      <w:r w:rsidRPr="00E64085">
        <w:rPr>
          <w:spacing w:val="1"/>
          <w:sz w:val="20"/>
          <w:szCs w:val="20"/>
        </w:rPr>
        <w:t xml:space="preserve"> </w:t>
      </w:r>
      <w:r w:rsidRPr="00E64085">
        <w:rPr>
          <w:sz w:val="20"/>
          <w:szCs w:val="20"/>
        </w:rPr>
        <w:t>тенденция</w:t>
      </w:r>
      <w:r w:rsidRPr="00E64085">
        <w:rPr>
          <w:spacing w:val="-2"/>
          <w:sz w:val="20"/>
          <w:szCs w:val="20"/>
        </w:rPr>
        <w:t xml:space="preserve"> </w:t>
      </w:r>
      <w:r w:rsidRPr="00E64085">
        <w:rPr>
          <w:sz w:val="20"/>
          <w:szCs w:val="20"/>
        </w:rPr>
        <w:t>к</w:t>
      </w:r>
      <w:r w:rsidRPr="00E64085">
        <w:rPr>
          <w:spacing w:val="-1"/>
          <w:sz w:val="20"/>
          <w:szCs w:val="20"/>
        </w:rPr>
        <w:t xml:space="preserve"> </w:t>
      </w:r>
      <w:r w:rsidRPr="00E64085">
        <w:rPr>
          <w:sz w:val="20"/>
          <w:szCs w:val="20"/>
        </w:rPr>
        <w:t>приблизительному</w:t>
      </w:r>
      <w:r w:rsidRPr="00E64085">
        <w:rPr>
          <w:spacing w:val="-1"/>
          <w:sz w:val="20"/>
          <w:szCs w:val="20"/>
        </w:rPr>
        <w:t xml:space="preserve"> </w:t>
      </w:r>
      <w:r w:rsidRPr="00E64085">
        <w:rPr>
          <w:sz w:val="20"/>
          <w:szCs w:val="20"/>
        </w:rPr>
        <w:t>интонированию</w:t>
      </w:r>
      <w:r w:rsidRPr="00E64085">
        <w:rPr>
          <w:spacing w:val="-2"/>
          <w:sz w:val="20"/>
          <w:szCs w:val="20"/>
        </w:rPr>
        <w:t xml:space="preserve"> </w:t>
      </w:r>
      <w:r w:rsidRPr="00E64085">
        <w:rPr>
          <w:sz w:val="20"/>
          <w:szCs w:val="20"/>
        </w:rPr>
        <w:t>мелодических</w:t>
      </w:r>
      <w:r w:rsidRPr="00E64085">
        <w:rPr>
          <w:spacing w:val="-1"/>
          <w:sz w:val="20"/>
          <w:szCs w:val="20"/>
        </w:rPr>
        <w:t xml:space="preserve"> </w:t>
      </w:r>
      <w:r w:rsidRPr="00E64085">
        <w:rPr>
          <w:sz w:val="20"/>
          <w:szCs w:val="20"/>
        </w:rPr>
        <w:t>трудностей</w:t>
      </w:r>
    </w:p>
    <w:p w:rsidR="00B466E3" w:rsidRPr="00E64085" w:rsidRDefault="00B466E3" w:rsidP="00CB384F">
      <w:pPr>
        <w:pStyle w:val="ab"/>
        <w:widowControl w:val="0"/>
        <w:numPr>
          <w:ilvl w:val="0"/>
          <w:numId w:val="9"/>
        </w:numPr>
        <w:tabs>
          <w:tab w:val="left" w:pos="426"/>
          <w:tab w:val="left" w:pos="1192"/>
        </w:tabs>
        <w:autoSpaceDE w:val="0"/>
        <w:autoSpaceDN w:val="0"/>
        <w:ind w:left="0" w:firstLine="0"/>
        <w:contextualSpacing w:val="0"/>
        <w:rPr>
          <w:sz w:val="20"/>
          <w:szCs w:val="20"/>
        </w:rPr>
      </w:pPr>
      <w:r w:rsidRPr="00E64085">
        <w:rPr>
          <w:b/>
          <w:i/>
          <w:sz w:val="20"/>
          <w:szCs w:val="20"/>
        </w:rPr>
        <w:t xml:space="preserve">ниже среднего </w:t>
      </w:r>
      <w:r w:rsidRPr="00E64085">
        <w:rPr>
          <w:sz w:val="20"/>
          <w:szCs w:val="20"/>
        </w:rPr>
        <w:t>- интонирует в примарной (разговорной) зоне, выход за ее</w:t>
      </w:r>
      <w:r w:rsidRPr="00E64085">
        <w:rPr>
          <w:spacing w:val="1"/>
          <w:sz w:val="20"/>
          <w:szCs w:val="20"/>
        </w:rPr>
        <w:t xml:space="preserve"> </w:t>
      </w:r>
      <w:r w:rsidRPr="00E64085">
        <w:rPr>
          <w:sz w:val="20"/>
          <w:szCs w:val="20"/>
        </w:rPr>
        <w:t>пределы</w:t>
      </w:r>
      <w:r w:rsidRPr="00E64085">
        <w:rPr>
          <w:spacing w:val="-2"/>
          <w:sz w:val="20"/>
          <w:szCs w:val="20"/>
        </w:rPr>
        <w:t xml:space="preserve"> </w:t>
      </w:r>
      <w:r w:rsidRPr="00E64085">
        <w:rPr>
          <w:sz w:val="20"/>
          <w:szCs w:val="20"/>
        </w:rPr>
        <w:t>осуществляется</w:t>
      </w:r>
      <w:r w:rsidRPr="00E64085">
        <w:rPr>
          <w:spacing w:val="-1"/>
          <w:sz w:val="20"/>
          <w:szCs w:val="20"/>
        </w:rPr>
        <w:t xml:space="preserve"> </w:t>
      </w:r>
      <w:r w:rsidRPr="00E64085">
        <w:rPr>
          <w:sz w:val="20"/>
          <w:szCs w:val="20"/>
        </w:rPr>
        <w:t>лишь</w:t>
      </w:r>
      <w:r w:rsidRPr="00E64085">
        <w:rPr>
          <w:spacing w:val="-1"/>
          <w:sz w:val="20"/>
          <w:szCs w:val="20"/>
        </w:rPr>
        <w:t xml:space="preserve"> </w:t>
      </w:r>
      <w:r w:rsidRPr="00E64085">
        <w:rPr>
          <w:sz w:val="20"/>
          <w:szCs w:val="20"/>
        </w:rPr>
        <w:t>за счет приемов</w:t>
      </w:r>
      <w:r w:rsidRPr="00E64085">
        <w:rPr>
          <w:spacing w:val="-2"/>
          <w:sz w:val="20"/>
          <w:szCs w:val="20"/>
        </w:rPr>
        <w:t xml:space="preserve"> </w:t>
      </w:r>
      <w:r w:rsidRPr="00E64085">
        <w:rPr>
          <w:sz w:val="20"/>
          <w:szCs w:val="20"/>
        </w:rPr>
        <w:t>звукоподражания</w:t>
      </w:r>
    </w:p>
    <w:p w:rsidR="00B466E3" w:rsidRPr="00E64085" w:rsidRDefault="00B466E3" w:rsidP="00CB384F">
      <w:pPr>
        <w:pStyle w:val="ab"/>
        <w:widowControl w:val="0"/>
        <w:numPr>
          <w:ilvl w:val="0"/>
          <w:numId w:val="9"/>
        </w:numPr>
        <w:tabs>
          <w:tab w:val="left" w:pos="426"/>
          <w:tab w:val="left" w:pos="1138"/>
        </w:tabs>
        <w:autoSpaceDE w:val="0"/>
        <w:autoSpaceDN w:val="0"/>
        <w:ind w:left="0" w:firstLine="0"/>
        <w:contextualSpacing w:val="0"/>
        <w:rPr>
          <w:sz w:val="20"/>
          <w:szCs w:val="20"/>
        </w:rPr>
      </w:pPr>
      <w:r w:rsidRPr="00E64085">
        <w:rPr>
          <w:b/>
          <w:i/>
          <w:sz w:val="20"/>
          <w:szCs w:val="20"/>
        </w:rPr>
        <w:t>низкий</w:t>
      </w:r>
      <w:r w:rsidRPr="00E64085">
        <w:rPr>
          <w:b/>
          <w:i/>
          <w:spacing w:val="-4"/>
          <w:sz w:val="20"/>
          <w:szCs w:val="20"/>
        </w:rPr>
        <w:t xml:space="preserve"> </w:t>
      </w:r>
      <w:r w:rsidRPr="00E64085">
        <w:rPr>
          <w:b/>
          <w:i/>
          <w:sz w:val="20"/>
          <w:szCs w:val="20"/>
        </w:rPr>
        <w:t>уровень</w:t>
      </w:r>
      <w:r w:rsidRPr="00E64085">
        <w:rPr>
          <w:b/>
          <w:i/>
          <w:spacing w:val="-3"/>
          <w:sz w:val="20"/>
          <w:szCs w:val="20"/>
        </w:rPr>
        <w:t xml:space="preserve"> </w:t>
      </w:r>
      <w:r w:rsidRPr="00E64085">
        <w:rPr>
          <w:sz w:val="20"/>
          <w:szCs w:val="20"/>
        </w:rPr>
        <w:t>-</w:t>
      </w:r>
      <w:r w:rsidRPr="00E64085">
        <w:rPr>
          <w:spacing w:val="-3"/>
          <w:sz w:val="20"/>
          <w:szCs w:val="20"/>
        </w:rPr>
        <w:t xml:space="preserve"> </w:t>
      </w:r>
      <w:r w:rsidRPr="00E64085">
        <w:rPr>
          <w:sz w:val="20"/>
          <w:szCs w:val="20"/>
        </w:rPr>
        <w:t>интонационная</w:t>
      </w:r>
      <w:r w:rsidRPr="00E64085">
        <w:rPr>
          <w:spacing w:val="-3"/>
          <w:sz w:val="20"/>
          <w:szCs w:val="20"/>
        </w:rPr>
        <w:t xml:space="preserve"> </w:t>
      </w:r>
      <w:r w:rsidRPr="00E64085">
        <w:rPr>
          <w:sz w:val="20"/>
          <w:szCs w:val="20"/>
        </w:rPr>
        <w:t>база</w:t>
      </w:r>
      <w:r w:rsidRPr="00E64085">
        <w:rPr>
          <w:spacing w:val="-3"/>
          <w:sz w:val="20"/>
          <w:szCs w:val="20"/>
        </w:rPr>
        <w:t xml:space="preserve"> </w:t>
      </w:r>
      <w:r w:rsidRPr="00E64085">
        <w:rPr>
          <w:sz w:val="20"/>
          <w:szCs w:val="20"/>
        </w:rPr>
        <w:t>–</w:t>
      </w:r>
      <w:r w:rsidRPr="00E64085">
        <w:rPr>
          <w:spacing w:val="-2"/>
          <w:sz w:val="20"/>
          <w:szCs w:val="20"/>
        </w:rPr>
        <w:t xml:space="preserve"> </w:t>
      </w:r>
      <w:r w:rsidRPr="00E64085">
        <w:rPr>
          <w:sz w:val="20"/>
          <w:szCs w:val="20"/>
        </w:rPr>
        <w:t>речевая</w:t>
      </w:r>
      <w:r w:rsidRPr="00E64085">
        <w:rPr>
          <w:spacing w:val="-3"/>
          <w:sz w:val="20"/>
          <w:szCs w:val="20"/>
        </w:rPr>
        <w:t xml:space="preserve"> </w:t>
      </w:r>
      <w:r w:rsidRPr="00E64085">
        <w:rPr>
          <w:sz w:val="20"/>
          <w:szCs w:val="20"/>
        </w:rPr>
        <w:t>2-3</w:t>
      </w:r>
      <w:r w:rsidRPr="00E64085">
        <w:rPr>
          <w:spacing w:val="-2"/>
          <w:sz w:val="20"/>
          <w:szCs w:val="20"/>
        </w:rPr>
        <w:t xml:space="preserve"> </w:t>
      </w:r>
      <w:r w:rsidRPr="00E64085">
        <w:rPr>
          <w:sz w:val="20"/>
          <w:szCs w:val="20"/>
        </w:rPr>
        <w:t>звука</w:t>
      </w:r>
      <w:r w:rsidRPr="00E64085">
        <w:rPr>
          <w:spacing w:val="-3"/>
          <w:sz w:val="20"/>
          <w:szCs w:val="20"/>
        </w:rPr>
        <w:t xml:space="preserve"> </w:t>
      </w:r>
      <w:r w:rsidRPr="00E64085">
        <w:rPr>
          <w:sz w:val="20"/>
          <w:szCs w:val="20"/>
        </w:rPr>
        <w:t>(говорит,</w:t>
      </w:r>
      <w:r w:rsidRPr="00E64085">
        <w:rPr>
          <w:spacing w:val="-3"/>
          <w:sz w:val="20"/>
          <w:szCs w:val="20"/>
        </w:rPr>
        <w:t xml:space="preserve"> </w:t>
      </w:r>
      <w:r w:rsidRPr="00E64085">
        <w:rPr>
          <w:sz w:val="20"/>
          <w:szCs w:val="20"/>
        </w:rPr>
        <w:t>не</w:t>
      </w:r>
      <w:r w:rsidRPr="00E64085">
        <w:rPr>
          <w:spacing w:val="-3"/>
          <w:sz w:val="20"/>
          <w:szCs w:val="20"/>
        </w:rPr>
        <w:t xml:space="preserve"> </w:t>
      </w:r>
      <w:r w:rsidRPr="00E64085">
        <w:rPr>
          <w:sz w:val="20"/>
          <w:szCs w:val="20"/>
        </w:rPr>
        <w:t>поёт)</w:t>
      </w:r>
    </w:p>
    <w:p w:rsidR="00B466E3" w:rsidRPr="00E64085" w:rsidRDefault="00B466E3" w:rsidP="00CB384F">
      <w:pPr>
        <w:pStyle w:val="2"/>
        <w:keepNext w:val="0"/>
        <w:tabs>
          <w:tab w:val="left" w:pos="426"/>
          <w:tab w:val="left" w:pos="1254"/>
        </w:tabs>
        <w:rPr>
          <w:sz w:val="20"/>
        </w:rPr>
      </w:pPr>
      <w:r w:rsidRPr="00E64085">
        <w:rPr>
          <w:sz w:val="20"/>
        </w:rPr>
        <w:t>2.Дикция</w:t>
      </w:r>
    </w:p>
    <w:p w:rsidR="00B466E3" w:rsidRPr="00E64085" w:rsidRDefault="00B466E3" w:rsidP="00CB384F">
      <w:pPr>
        <w:pStyle w:val="ab"/>
        <w:widowControl w:val="0"/>
        <w:numPr>
          <w:ilvl w:val="0"/>
          <w:numId w:val="9"/>
        </w:numPr>
        <w:tabs>
          <w:tab w:val="left" w:pos="426"/>
          <w:tab w:val="left" w:pos="1146"/>
        </w:tabs>
        <w:autoSpaceDE w:val="0"/>
        <w:autoSpaceDN w:val="0"/>
        <w:ind w:left="0" w:firstLine="0"/>
        <w:contextualSpacing w:val="0"/>
        <w:rPr>
          <w:sz w:val="20"/>
          <w:szCs w:val="20"/>
        </w:rPr>
      </w:pPr>
      <w:r w:rsidRPr="00E64085">
        <w:rPr>
          <w:b/>
          <w:i/>
          <w:sz w:val="20"/>
          <w:szCs w:val="20"/>
        </w:rPr>
        <w:lastRenderedPageBreak/>
        <w:t xml:space="preserve">высокий уровень </w:t>
      </w:r>
      <w:r w:rsidRPr="00E64085">
        <w:rPr>
          <w:sz w:val="20"/>
          <w:szCs w:val="20"/>
        </w:rPr>
        <w:t>– быстрое, четкое, краткое произнесение согласных в любом</w:t>
      </w:r>
      <w:r w:rsidRPr="00E64085">
        <w:rPr>
          <w:spacing w:val="1"/>
          <w:sz w:val="20"/>
          <w:szCs w:val="20"/>
        </w:rPr>
        <w:t xml:space="preserve"> </w:t>
      </w:r>
      <w:r w:rsidRPr="00E64085">
        <w:rPr>
          <w:sz w:val="20"/>
          <w:szCs w:val="20"/>
        </w:rPr>
        <w:t>темпе,</w:t>
      </w:r>
      <w:r w:rsidRPr="00E64085">
        <w:rPr>
          <w:spacing w:val="-1"/>
          <w:sz w:val="20"/>
          <w:szCs w:val="20"/>
        </w:rPr>
        <w:t xml:space="preserve"> </w:t>
      </w:r>
      <w:r w:rsidRPr="00E64085">
        <w:rPr>
          <w:sz w:val="20"/>
          <w:szCs w:val="20"/>
        </w:rPr>
        <w:t>регистре</w:t>
      </w:r>
    </w:p>
    <w:p w:rsidR="00B466E3" w:rsidRPr="00E64085" w:rsidRDefault="00B466E3" w:rsidP="00CB384F">
      <w:pPr>
        <w:pStyle w:val="ab"/>
        <w:widowControl w:val="0"/>
        <w:numPr>
          <w:ilvl w:val="0"/>
          <w:numId w:val="9"/>
        </w:numPr>
        <w:tabs>
          <w:tab w:val="left" w:pos="426"/>
          <w:tab w:val="left" w:pos="1146"/>
        </w:tabs>
        <w:autoSpaceDE w:val="0"/>
        <w:autoSpaceDN w:val="0"/>
        <w:ind w:left="0" w:firstLine="0"/>
        <w:contextualSpacing w:val="0"/>
        <w:rPr>
          <w:sz w:val="20"/>
          <w:szCs w:val="20"/>
        </w:rPr>
      </w:pPr>
      <w:r w:rsidRPr="00E64085">
        <w:rPr>
          <w:b/>
          <w:i/>
          <w:sz w:val="20"/>
          <w:szCs w:val="20"/>
        </w:rPr>
        <w:t xml:space="preserve">достаточно высокий </w:t>
      </w:r>
      <w:r w:rsidRPr="00E64085">
        <w:rPr>
          <w:sz w:val="20"/>
          <w:szCs w:val="20"/>
        </w:rPr>
        <w:t>- владеет навыком четкого произношения, исключение-</w:t>
      </w:r>
      <w:r w:rsidRPr="00E64085">
        <w:rPr>
          <w:spacing w:val="-67"/>
          <w:sz w:val="20"/>
          <w:szCs w:val="20"/>
        </w:rPr>
        <w:t xml:space="preserve"> </w:t>
      </w:r>
      <w:r w:rsidRPr="00E64085">
        <w:rPr>
          <w:sz w:val="20"/>
          <w:szCs w:val="20"/>
        </w:rPr>
        <w:t>группы</w:t>
      </w:r>
      <w:r w:rsidRPr="00E64085">
        <w:rPr>
          <w:spacing w:val="-2"/>
          <w:sz w:val="20"/>
          <w:szCs w:val="20"/>
        </w:rPr>
        <w:t xml:space="preserve"> </w:t>
      </w:r>
      <w:r w:rsidRPr="00E64085">
        <w:rPr>
          <w:sz w:val="20"/>
          <w:szCs w:val="20"/>
        </w:rPr>
        <w:t>согласных,</w:t>
      </w:r>
      <w:r w:rsidRPr="00E64085">
        <w:rPr>
          <w:spacing w:val="-1"/>
          <w:sz w:val="20"/>
          <w:szCs w:val="20"/>
        </w:rPr>
        <w:t xml:space="preserve"> </w:t>
      </w:r>
      <w:r w:rsidRPr="00E64085">
        <w:rPr>
          <w:sz w:val="20"/>
          <w:szCs w:val="20"/>
        </w:rPr>
        <w:t>быстрый темп</w:t>
      </w:r>
    </w:p>
    <w:p w:rsidR="00B466E3" w:rsidRPr="00E64085" w:rsidRDefault="00B466E3" w:rsidP="00CB384F">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средний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недостаточная</w:t>
      </w:r>
      <w:r w:rsidRPr="00E64085">
        <w:rPr>
          <w:spacing w:val="1"/>
          <w:sz w:val="20"/>
          <w:szCs w:val="20"/>
        </w:rPr>
        <w:t xml:space="preserve"> </w:t>
      </w:r>
      <w:r w:rsidRPr="00E64085">
        <w:rPr>
          <w:sz w:val="20"/>
          <w:szCs w:val="20"/>
        </w:rPr>
        <w:t>активность</w:t>
      </w:r>
      <w:r w:rsidRPr="00E64085">
        <w:rPr>
          <w:spacing w:val="1"/>
          <w:sz w:val="20"/>
          <w:szCs w:val="20"/>
        </w:rPr>
        <w:t xml:space="preserve"> </w:t>
      </w:r>
      <w:r w:rsidRPr="00E64085">
        <w:rPr>
          <w:sz w:val="20"/>
          <w:szCs w:val="20"/>
        </w:rPr>
        <w:t>мышц</w:t>
      </w:r>
      <w:r w:rsidRPr="00E64085">
        <w:rPr>
          <w:spacing w:val="1"/>
          <w:sz w:val="20"/>
          <w:szCs w:val="20"/>
        </w:rPr>
        <w:t xml:space="preserve"> </w:t>
      </w:r>
      <w:r w:rsidRPr="00E64085">
        <w:rPr>
          <w:sz w:val="20"/>
          <w:szCs w:val="20"/>
        </w:rPr>
        <w:t>артикуляционного</w:t>
      </w:r>
      <w:r w:rsidRPr="00E64085">
        <w:rPr>
          <w:spacing w:val="-68"/>
          <w:sz w:val="20"/>
          <w:szCs w:val="20"/>
        </w:rPr>
        <w:t xml:space="preserve"> </w:t>
      </w:r>
      <w:r w:rsidRPr="00E64085">
        <w:rPr>
          <w:sz w:val="20"/>
          <w:szCs w:val="20"/>
        </w:rPr>
        <w:t>аппарата,</w:t>
      </w:r>
      <w:r w:rsidRPr="00E64085">
        <w:rPr>
          <w:spacing w:val="39"/>
          <w:sz w:val="20"/>
          <w:szCs w:val="20"/>
        </w:rPr>
        <w:t xml:space="preserve"> </w:t>
      </w:r>
      <w:r w:rsidRPr="00E64085">
        <w:rPr>
          <w:sz w:val="20"/>
          <w:szCs w:val="20"/>
        </w:rPr>
        <w:t>трудность</w:t>
      </w:r>
      <w:r w:rsidRPr="00E64085">
        <w:rPr>
          <w:spacing w:val="39"/>
          <w:sz w:val="20"/>
          <w:szCs w:val="20"/>
        </w:rPr>
        <w:t xml:space="preserve"> </w:t>
      </w:r>
      <w:r w:rsidRPr="00E64085">
        <w:rPr>
          <w:sz w:val="20"/>
          <w:szCs w:val="20"/>
        </w:rPr>
        <w:t>вызывает</w:t>
      </w:r>
      <w:r w:rsidRPr="00E64085">
        <w:rPr>
          <w:spacing w:val="41"/>
          <w:sz w:val="20"/>
          <w:szCs w:val="20"/>
        </w:rPr>
        <w:t xml:space="preserve"> </w:t>
      </w:r>
      <w:r w:rsidRPr="00E64085">
        <w:rPr>
          <w:sz w:val="20"/>
          <w:szCs w:val="20"/>
        </w:rPr>
        <w:t>четкое</w:t>
      </w:r>
      <w:r w:rsidRPr="00E64085">
        <w:rPr>
          <w:spacing w:val="38"/>
          <w:sz w:val="20"/>
          <w:szCs w:val="20"/>
        </w:rPr>
        <w:t xml:space="preserve"> </w:t>
      </w:r>
      <w:r w:rsidRPr="00E64085">
        <w:rPr>
          <w:sz w:val="20"/>
          <w:szCs w:val="20"/>
        </w:rPr>
        <w:t>произнесение</w:t>
      </w:r>
      <w:r w:rsidRPr="00E64085">
        <w:rPr>
          <w:spacing w:val="39"/>
          <w:sz w:val="20"/>
          <w:szCs w:val="20"/>
        </w:rPr>
        <w:t xml:space="preserve"> </w:t>
      </w:r>
      <w:r w:rsidRPr="00E64085">
        <w:rPr>
          <w:sz w:val="20"/>
          <w:szCs w:val="20"/>
        </w:rPr>
        <w:t>парных</w:t>
      </w:r>
      <w:r w:rsidRPr="00E64085">
        <w:rPr>
          <w:spacing w:val="39"/>
          <w:sz w:val="20"/>
          <w:szCs w:val="20"/>
        </w:rPr>
        <w:t xml:space="preserve"> </w:t>
      </w:r>
      <w:r w:rsidRPr="00E64085">
        <w:rPr>
          <w:sz w:val="20"/>
          <w:szCs w:val="20"/>
        </w:rPr>
        <w:t>согласных («размытость»-</w:t>
      </w:r>
      <w:r w:rsidRPr="00E64085">
        <w:rPr>
          <w:spacing w:val="-3"/>
          <w:sz w:val="20"/>
          <w:szCs w:val="20"/>
        </w:rPr>
        <w:t xml:space="preserve"> </w:t>
      </w:r>
      <w:r w:rsidRPr="00E64085">
        <w:rPr>
          <w:sz w:val="20"/>
          <w:szCs w:val="20"/>
        </w:rPr>
        <w:t>звонкие-глухие)</w:t>
      </w:r>
    </w:p>
    <w:p w:rsidR="00B466E3" w:rsidRPr="00E64085" w:rsidRDefault="00B466E3" w:rsidP="00CB384F">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ниже</w:t>
      </w:r>
      <w:r w:rsidRPr="00E64085">
        <w:rPr>
          <w:b/>
          <w:i/>
          <w:spacing w:val="1"/>
          <w:sz w:val="20"/>
          <w:szCs w:val="20"/>
        </w:rPr>
        <w:t xml:space="preserve"> </w:t>
      </w:r>
      <w:r w:rsidRPr="00E64085">
        <w:rPr>
          <w:b/>
          <w:i/>
          <w:sz w:val="20"/>
          <w:szCs w:val="20"/>
        </w:rPr>
        <w:t>среднего</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вялое</w:t>
      </w:r>
      <w:r w:rsidRPr="00E64085">
        <w:rPr>
          <w:spacing w:val="1"/>
          <w:sz w:val="20"/>
          <w:szCs w:val="20"/>
        </w:rPr>
        <w:t xml:space="preserve"> </w:t>
      </w:r>
      <w:r w:rsidRPr="00E64085">
        <w:rPr>
          <w:sz w:val="20"/>
          <w:szCs w:val="20"/>
        </w:rPr>
        <w:t>произнесение</w:t>
      </w:r>
      <w:r w:rsidRPr="00E64085">
        <w:rPr>
          <w:spacing w:val="1"/>
          <w:sz w:val="20"/>
          <w:szCs w:val="20"/>
        </w:rPr>
        <w:t xml:space="preserve"> </w:t>
      </w:r>
      <w:r w:rsidRPr="00E64085">
        <w:rPr>
          <w:sz w:val="20"/>
          <w:szCs w:val="20"/>
        </w:rPr>
        <w:t>согласных,</w:t>
      </w:r>
      <w:r w:rsidRPr="00E64085">
        <w:rPr>
          <w:spacing w:val="1"/>
          <w:sz w:val="20"/>
          <w:szCs w:val="20"/>
        </w:rPr>
        <w:t xml:space="preserve"> </w:t>
      </w:r>
      <w:r w:rsidRPr="00E64085">
        <w:rPr>
          <w:sz w:val="20"/>
          <w:szCs w:val="20"/>
        </w:rPr>
        <w:t>дикционные</w:t>
      </w:r>
      <w:r w:rsidRPr="00E64085">
        <w:rPr>
          <w:spacing w:val="1"/>
          <w:sz w:val="20"/>
          <w:szCs w:val="20"/>
        </w:rPr>
        <w:t xml:space="preserve"> </w:t>
      </w:r>
      <w:r w:rsidRPr="00E64085">
        <w:rPr>
          <w:sz w:val="20"/>
          <w:szCs w:val="20"/>
        </w:rPr>
        <w:t>задачи</w:t>
      </w:r>
      <w:r w:rsidRPr="00E64085">
        <w:rPr>
          <w:spacing w:val="1"/>
          <w:sz w:val="20"/>
          <w:szCs w:val="20"/>
        </w:rPr>
        <w:t xml:space="preserve"> </w:t>
      </w:r>
      <w:r w:rsidRPr="00E64085">
        <w:rPr>
          <w:sz w:val="20"/>
          <w:szCs w:val="20"/>
        </w:rPr>
        <w:t>решаются</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произведениях</w:t>
      </w:r>
      <w:r w:rsidRPr="00E64085">
        <w:rPr>
          <w:spacing w:val="1"/>
          <w:sz w:val="20"/>
          <w:szCs w:val="20"/>
        </w:rPr>
        <w:t xml:space="preserve"> </w:t>
      </w:r>
      <w:r w:rsidRPr="00E64085">
        <w:rPr>
          <w:sz w:val="20"/>
          <w:szCs w:val="20"/>
        </w:rPr>
        <w:t>низкого</w:t>
      </w:r>
      <w:r w:rsidRPr="00E64085">
        <w:rPr>
          <w:spacing w:val="1"/>
          <w:sz w:val="20"/>
          <w:szCs w:val="20"/>
        </w:rPr>
        <w:t xml:space="preserve"> </w:t>
      </w:r>
      <w:r w:rsidRPr="00E64085">
        <w:rPr>
          <w:sz w:val="20"/>
          <w:szCs w:val="20"/>
        </w:rPr>
        <w:t>уровня</w:t>
      </w:r>
      <w:r w:rsidRPr="00E64085">
        <w:rPr>
          <w:spacing w:val="1"/>
          <w:sz w:val="20"/>
          <w:szCs w:val="20"/>
        </w:rPr>
        <w:t xml:space="preserve"> </w:t>
      </w:r>
      <w:r w:rsidRPr="00E64085">
        <w:rPr>
          <w:sz w:val="20"/>
          <w:szCs w:val="20"/>
        </w:rPr>
        <w:t>сложности:</w:t>
      </w:r>
      <w:r w:rsidRPr="00E64085">
        <w:rPr>
          <w:spacing w:val="1"/>
          <w:sz w:val="20"/>
          <w:szCs w:val="20"/>
        </w:rPr>
        <w:t xml:space="preserve"> </w:t>
      </w:r>
      <w:r w:rsidRPr="00E64085">
        <w:rPr>
          <w:sz w:val="20"/>
          <w:szCs w:val="20"/>
        </w:rPr>
        <w:t>умеренный</w:t>
      </w:r>
      <w:r w:rsidRPr="00E64085">
        <w:rPr>
          <w:spacing w:val="1"/>
          <w:sz w:val="20"/>
          <w:szCs w:val="20"/>
        </w:rPr>
        <w:t xml:space="preserve"> </w:t>
      </w:r>
      <w:r w:rsidRPr="00E64085">
        <w:rPr>
          <w:sz w:val="20"/>
          <w:szCs w:val="20"/>
        </w:rPr>
        <w:t>темп,</w:t>
      </w:r>
      <w:r w:rsidRPr="00E64085">
        <w:rPr>
          <w:spacing w:val="1"/>
          <w:sz w:val="20"/>
          <w:szCs w:val="20"/>
        </w:rPr>
        <w:t xml:space="preserve"> </w:t>
      </w:r>
      <w:r w:rsidRPr="00E64085">
        <w:rPr>
          <w:sz w:val="20"/>
          <w:szCs w:val="20"/>
        </w:rPr>
        <w:t>средний</w:t>
      </w:r>
      <w:r w:rsidRPr="00E64085">
        <w:rPr>
          <w:spacing w:val="-2"/>
          <w:sz w:val="20"/>
          <w:szCs w:val="20"/>
        </w:rPr>
        <w:t xml:space="preserve"> </w:t>
      </w:r>
      <w:r w:rsidRPr="00E64085">
        <w:rPr>
          <w:sz w:val="20"/>
          <w:szCs w:val="20"/>
        </w:rPr>
        <w:t>регистр,</w:t>
      </w:r>
      <w:r w:rsidRPr="00E64085">
        <w:rPr>
          <w:spacing w:val="1"/>
          <w:sz w:val="20"/>
          <w:szCs w:val="20"/>
        </w:rPr>
        <w:t xml:space="preserve"> </w:t>
      </w:r>
      <w:r w:rsidRPr="00E64085">
        <w:rPr>
          <w:sz w:val="20"/>
          <w:szCs w:val="20"/>
        </w:rPr>
        <w:t>простой</w:t>
      </w:r>
      <w:r w:rsidRPr="00E64085">
        <w:rPr>
          <w:spacing w:val="-1"/>
          <w:sz w:val="20"/>
          <w:szCs w:val="20"/>
        </w:rPr>
        <w:t xml:space="preserve"> </w:t>
      </w:r>
      <w:r w:rsidRPr="00E64085">
        <w:rPr>
          <w:sz w:val="20"/>
          <w:szCs w:val="20"/>
        </w:rPr>
        <w:t>ритмический</w:t>
      </w:r>
      <w:r w:rsidRPr="00E64085">
        <w:rPr>
          <w:spacing w:val="-1"/>
          <w:sz w:val="20"/>
          <w:szCs w:val="20"/>
        </w:rPr>
        <w:t xml:space="preserve"> </w:t>
      </w:r>
      <w:r w:rsidRPr="00E64085">
        <w:rPr>
          <w:sz w:val="20"/>
          <w:szCs w:val="20"/>
        </w:rPr>
        <w:t>рисунок)</w:t>
      </w:r>
    </w:p>
    <w:p w:rsidR="00B466E3" w:rsidRPr="00E64085" w:rsidRDefault="00B466E3" w:rsidP="00CB384F">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низкий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дефекты</w:t>
      </w:r>
      <w:r w:rsidRPr="00E64085">
        <w:rPr>
          <w:spacing w:val="1"/>
          <w:sz w:val="20"/>
          <w:szCs w:val="20"/>
        </w:rPr>
        <w:t xml:space="preserve"> </w:t>
      </w:r>
      <w:r w:rsidRPr="00E64085">
        <w:rPr>
          <w:sz w:val="20"/>
          <w:szCs w:val="20"/>
        </w:rPr>
        <w:t>произношения</w:t>
      </w:r>
      <w:r w:rsidRPr="00E64085">
        <w:rPr>
          <w:spacing w:val="1"/>
          <w:sz w:val="20"/>
          <w:szCs w:val="20"/>
        </w:rPr>
        <w:t xml:space="preserve"> </w:t>
      </w:r>
      <w:r w:rsidRPr="00E64085">
        <w:rPr>
          <w:sz w:val="20"/>
          <w:szCs w:val="20"/>
        </w:rPr>
        <w:t>согласных,</w:t>
      </w:r>
      <w:r w:rsidRPr="00E64085">
        <w:rPr>
          <w:spacing w:val="1"/>
          <w:sz w:val="20"/>
          <w:szCs w:val="20"/>
        </w:rPr>
        <w:t xml:space="preserve"> </w:t>
      </w:r>
      <w:r w:rsidRPr="00E64085">
        <w:rPr>
          <w:sz w:val="20"/>
          <w:szCs w:val="20"/>
        </w:rPr>
        <w:t>вялость</w:t>
      </w:r>
      <w:r w:rsidRPr="00E64085">
        <w:rPr>
          <w:spacing w:val="1"/>
          <w:sz w:val="20"/>
          <w:szCs w:val="20"/>
        </w:rPr>
        <w:t xml:space="preserve"> </w:t>
      </w:r>
      <w:r w:rsidRPr="00E64085">
        <w:rPr>
          <w:sz w:val="20"/>
          <w:szCs w:val="20"/>
        </w:rPr>
        <w:t>мышц,</w:t>
      </w:r>
      <w:r w:rsidRPr="00E64085">
        <w:rPr>
          <w:spacing w:val="1"/>
          <w:sz w:val="20"/>
          <w:szCs w:val="20"/>
        </w:rPr>
        <w:t xml:space="preserve"> </w:t>
      </w:r>
      <w:r w:rsidRPr="00E64085">
        <w:rPr>
          <w:sz w:val="20"/>
          <w:szCs w:val="20"/>
        </w:rPr>
        <w:t>разговорная</w:t>
      </w:r>
      <w:r w:rsidRPr="00E64085">
        <w:rPr>
          <w:spacing w:val="-2"/>
          <w:sz w:val="20"/>
          <w:szCs w:val="20"/>
        </w:rPr>
        <w:t xml:space="preserve"> </w:t>
      </w:r>
      <w:r w:rsidRPr="00E64085">
        <w:rPr>
          <w:sz w:val="20"/>
          <w:szCs w:val="20"/>
        </w:rPr>
        <w:t>манера</w:t>
      </w:r>
    </w:p>
    <w:p w:rsidR="00B466E3" w:rsidRPr="00E64085" w:rsidRDefault="00B466E3" w:rsidP="00CB384F">
      <w:pPr>
        <w:pStyle w:val="2"/>
        <w:keepNext w:val="0"/>
        <w:tabs>
          <w:tab w:val="left" w:pos="426"/>
          <w:tab w:val="left" w:pos="1254"/>
        </w:tabs>
        <w:rPr>
          <w:sz w:val="20"/>
        </w:rPr>
      </w:pPr>
      <w:r w:rsidRPr="00E64085">
        <w:rPr>
          <w:sz w:val="20"/>
        </w:rPr>
        <w:t>3.Артикуляция</w:t>
      </w:r>
    </w:p>
    <w:p w:rsidR="00B466E3" w:rsidRPr="00E64085" w:rsidRDefault="00B466E3" w:rsidP="00CB384F">
      <w:pPr>
        <w:pStyle w:val="ab"/>
        <w:widowControl w:val="0"/>
        <w:numPr>
          <w:ilvl w:val="0"/>
          <w:numId w:val="9"/>
        </w:numPr>
        <w:tabs>
          <w:tab w:val="left" w:pos="426"/>
          <w:tab w:val="left" w:pos="1220"/>
        </w:tabs>
        <w:autoSpaceDE w:val="0"/>
        <w:autoSpaceDN w:val="0"/>
        <w:ind w:left="0" w:firstLine="0"/>
        <w:contextualSpacing w:val="0"/>
        <w:rPr>
          <w:sz w:val="20"/>
          <w:szCs w:val="20"/>
        </w:rPr>
      </w:pPr>
      <w:r w:rsidRPr="00E64085">
        <w:rPr>
          <w:b/>
          <w:i/>
          <w:sz w:val="20"/>
          <w:szCs w:val="20"/>
        </w:rPr>
        <w:t>высокий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активность</w:t>
      </w:r>
      <w:r w:rsidRPr="00E64085">
        <w:rPr>
          <w:spacing w:val="1"/>
          <w:sz w:val="20"/>
          <w:szCs w:val="20"/>
        </w:rPr>
        <w:t xml:space="preserve"> </w:t>
      </w:r>
      <w:r w:rsidRPr="00E64085">
        <w:rPr>
          <w:sz w:val="20"/>
          <w:szCs w:val="20"/>
        </w:rPr>
        <w:t>мышц</w:t>
      </w:r>
      <w:r w:rsidRPr="00E64085">
        <w:rPr>
          <w:spacing w:val="1"/>
          <w:sz w:val="20"/>
          <w:szCs w:val="20"/>
        </w:rPr>
        <w:t xml:space="preserve"> </w:t>
      </w:r>
      <w:r w:rsidRPr="00E64085">
        <w:rPr>
          <w:sz w:val="20"/>
          <w:szCs w:val="20"/>
        </w:rPr>
        <w:t>артикуляционного</w:t>
      </w:r>
      <w:r w:rsidRPr="00E64085">
        <w:rPr>
          <w:spacing w:val="1"/>
          <w:sz w:val="20"/>
          <w:szCs w:val="20"/>
        </w:rPr>
        <w:t xml:space="preserve"> </w:t>
      </w:r>
      <w:r w:rsidRPr="00E64085">
        <w:rPr>
          <w:sz w:val="20"/>
          <w:szCs w:val="20"/>
        </w:rPr>
        <w:t>аппарата</w:t>
      </w:r>
      <w:r w:rsidRPr="00E64085">
        <w:rPr>
          <w:spacing w:val="1"/>
          <w:sz w:val="20"/>
          <w:szCs w:val="20"/>
        </w:rPr>
        <w:t xml:space="preserve"> </w:t>
      </w:r>
      <w:r w:rsidRPr="00E64085">
        <w:rPr>
          <w:sz w:val="20"/>
          <w:szCs w:val="20"/>
        </w:rPr>
        <w:t>(язык,</w:t>
      </w:r>
      <w:r w:rsidRPr="00E64085">
        <w:rPr>
          <w:spacing w:val="1"/>
          <w:sz w:val="20"/>
          <w:szCs w:val="20"/>
        </w:rPr>
        <w:t xml:space="preserve"> </w:t>
      </w:r>
      <w:r w:rsidRPr="00E64085">
        <w:rPr>
          <w:sz w:val="20"/>
          <w:szCs w:val="20"/>
        </w:rPr>
        <w:t>мягкое</w:t>
      </w:r>
      <w:r w:rsidRPr="00E64085">
        <w:rPr>
          <w:spacing w:val="-2"/>
          <w:sz w:val="20"/>
          <w:szCs w:val="20"/>
        </w:rPr>
        <w:t xml:space="preserve"> </w:t>
      </w:r>
      <w:r w:rsidRPr="00E64085">
        <w:rPr>
          <w:sz w:val="20"/>
          <w:szCs w:val="20"/>
        </w:rPr>
        <w:t>небо,</w:t>
      </w:r>
      <w:r w:rsidRPr="00E64085">
        <w:rPr>
          <w:spacing w:val="-1"/>
          <w:sz w:val="20"/>
          <w:szCs w:val="20"/>
        </w:rPr>
        <w:t xml:space="preserve"> </w:t>
      </w:r>
      <w:r w:rsidRPr="00E64085">
        <w:rPr>
          <w:sz w:val="20"/>
          <w:szCs w:val="20"/>
        </w:rPr>
        <w:t>губы,</w:t>
      </w:r>
      <w:r w:rsidRPr="00E64085">
        <w:rPr>
          <w:spacing w:val="-2"/>
          <w:sz w:val="20"/>
          <w:szCs w:val="20"/>
        </w:rPr>
        <w:t xml:space="preserve"> </w:t>
      </w:r>
      <w:r w:rsidRPr="00E64085">
        <w:rPr>
          <w:sz w:val="20"/>
          <w:szCs w:val="20"/>
        </w:rPr>
        <w:t>нижняя</w:t>
      </w:r>
      <w:r w:rsidRPr="00E64085">
        <w:rPr>
          <w:spacing w:val="-3"/>
          <w:sz w:val="20"/>
          <w:szCs w:val="20"/>
        </w:rPr>
        <w:t xml:space="preserve"> </w:t>
      </w:r>
      <w:r w:rsidRPr="00E64085">
        <w:rPr>
          <w:sz w:val="20"/>
          <w:szCs w:val="20"/>
        </w:rPr>
        <w:t>челюсть</w:t>
      </w:r>
      <w:r w:rsidRPr="00E64085">
        <w:rPr>
          <w:spacing w:val="1"/>
          <w:sz w:val="20"/>
          <w:szCs w:val="20"/>
        </w:rPr>
        <w:t xml:space="preserve"> </w:t>
      </w:r>
      <w:r w:rsidRPr="00E64085">
        <w:rPr>
          <w:sz w:val="20"/>
          <w:szCs w:val="20"/>
        </w:rPr>
        <w:t>-</w:t>
      </w:r>
      <w:r w:rsidRPr="00E64085">
        <w:rPr>
          <w:spacing w:val="-2"/>
          <w:sz w:val="20"/>
          <w:szCs w:val="20"/>
        </w:rPr>
        <w:t xml:space="preserve"> </w:t>
      </w:r>
      <w:r w:rsidRPr="00E64085">
        <w:rPr>
          <w:sz w:val="20"/>
          <w:szCs w:val="20"/>
        </w:rPr>
        <w:t>свободны),</w:t>
      </w:r>
      <w:r w:rsidRPr="00E64085">
        <w:rPr>
          <w:spacing w:val="-1"/>
          <w:sz w:val="20"/>
          <w:szCs w:val="20"/>
        </w:rPr>
        <w:t xml:space="preserve"> </w:t>
      </w:r>
      <w:r w:rsidRPr="00E64085">
        <w:rPr>
          <w:sz w:val="20"/>
          <w:szCs w:val="20"/>
        </w:rPr>
        <w:t>гласные</w:t>
      </w:r>
      <w:r w:rsidRPr="00E64085">
        <w:rPr>
          <w:spacing w:val="-2"/>
          <w:sz w:val="20"/>
          <w:szCs w:val="20"/>
        </w:rPr>
        <w:t xml:space="preserve"> </w:t>
      </w:r>
      <w:r w:rsidRPr="00E64085">
        <w:rPr>
          <w:sz w:val="20"/>
          <w:szCs w:val="20"/>
        </w:rPr>
        <w:t>-</w:t>
      </w:r>
      <w:r w:rsidRPr="00E64085">
        <w:rPr>
          <w:spacing w:val="-1"/>
          <w:sz w:val="20"/>
          <w:szCs w:val="20"/>
        </w:rPr>
        <w:t xml:space="preserve"> </w:t>
      </w:r>
      <w:r w:rsidRPr="00E64085">
        <w:rPr>
          <w:sz w:val="20"/>
          <w:szCs w:val="20"/>
        </w:rPr>
        <w:t>объемные,</w:t>
      </w:r>
      <w:r w:rsidRPr="00E64085">
        <w:rPr>
          <w:spacing w:val="-1"/>
          <w:sz w:val="20"/>
          <w:szCs w:val="20"/>
        </w:rPr>
        <w:t xml:space="preserve"> </w:t>
      </w:r>
      <w:r w:rsidRPr="00E64085">
        <w:rPr>
          <w:sz w:val="20"/>
          <w:szCs w:val="20"/>
        </w:rPr>
        <w:t>долгие</w:t>
      </w:r>
    </w:p>
    <w:p w:rsidR="00B466E3" w:rsidRPr="00E64085" w:rsidRDefault="00B466E3" w:rsidP="00CB384F">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достаточно</w:t>
      </w:r>
      <w:r w:rsidRPr="00E64085">
        <w:rPr>
          <w:b/>
          <w:i/>
          <w:spacing w:val="1"/>
          <w:sz w:val="20"/>
          <w:szCs w:val="20"/>
        </w:rPr>
        <w:t xml:space="preserve"> </w:t>
      </w:r>
      <w:r w:rsidRPr="00E64085">
        <w:rPr>
          <w:b/>
          <w:i/>
          <w:sz w:val="20"/>
          <w:szCs w:val="20"/>
        </w:rPr>
        <w:t>высокий</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владение</w:t>
      </w:r>
      <w:r w:rsidRPr="00E64085">
        <w:rPr>
          <w:spacing w:val="1"/>
          <w:sz w:val="20"/>
          <w:szCs w:val="20"/>
        </w:rPr>
        <w:t xml:space="preserve"> </w:t>
      </w:r>
      <w:r w:rsidRPr="00E64085">
        <w:rPr>
          <w:sz w:val="20"/>
          <w:szCs w:val="20"/>
        </w:rPr>
        <w:t>навыком</w:t>
      </w:r>
      <w:r w:rsidRPr="00E64085">
        <w:rPr>
          <w:spacing w:val="1"/>
          <w:sz w:val="20"/>
          <w:szCs w:val="20"/>
        </w:rPr>
        <w:t xml:space="preserve"> </w:t>
      </w:r>
      <w:r w:rsidRPr="00E64085">
        <w:rPr>
          <w:sz w:val="20"/>
          <w:szCs w:val="20"/>
        </w:rPr>
        <w:t>стабильное,</w:t>
      </w:r>
      <w:r w:rsidRPr="00E64085">
        <w:rPr>
          <w:spacing w:val="1"/>
          <w:sz w:val="20"/>
          <w:szCs w:val="20"/>
        </w:rPr>
        <w:t xml:space="preserve"> </w:t>
      </w:r>
      <w:r w:rsidRPr="00E64085">
        <w:rPr>
          <w:sz w:val="20"/>
          <w:szCs w:val="20"/>
        </w:rPr>
        <w:t>определенные</w:t>
      </w:r>
      <w:r w:rsidRPr="00E64085">
        <w:rPr>
          <w:spacing w:val="1"/>
          <w:sz w:val="20"/>
          <w:szCs w:val="20"/>
        </w:rPr>
        <w:t xml:space="preserve"> </w:t>
      </w:r>
      <w:r w:rsidRPr="00E64085">
        <w:rPr>
          <w:sz w:val="20"/>
          <w:szCs w:val="20"/>
        </w:rPr>
        <w:t>трудности</w:t>
      </w:r>
      <w:r w:rsidRPr="00E64085">
        <w:rPr>
          <w:spacing w:val="-2"/>
          <w:sz w:val="20"/>
          <w:szCs w:val="20"/>
        </w:rPr>
        <w:t xml:space="preserve"> </w:t>
      </w:r>
      <w:r w:rsidRPr="00E64085">
        <w:rPr>
          <w:sz w:val="20"/>
          <w:szCs w:val="20"/>
        </w:rPr>
        <w:t>вызывают</w:t>
      </w:r>
      <w:r w:rsidRPr="00E64085">
        <w:rPr>
          <w:spacing w:val="-1"/>
          <w:sz w:val="20"/>
          <w:szCs w:val="20"/>
        </w:rPr>
        <w:t xml:space="preserve"> </w:t>
      </w:r>
      <w:r w:rsidRPr="00E64085">
        <w:rPr>
          <w:sz w:val="20"/>
          <w:szCs w:val="20"/>
        </w:rPr>
        <w:t>произведения</w:t>
      </w:r>
      <w:r w:rsidRPr="00E64085">
        <w:rPr>
          <w:spacing w:val="-2"/>
          <w:sz w:val="20"/>
          <w:szCs w:val="20"/>
        </w:rPr>
        <w:t xml:space="preserve"> </w:t>
      </w:r>
      <w:r w:rsidRPr="00E64085">
        <w:rPr>
          <w:sz w:val="20"/>
          <w:szCs w:val="20"/>
        </w:rPr>
        <w:t>в</w:t>
      </w:r>
      <w:r w:rsidRPr="00E64085">
        <w:rPr>
          <w:spacing w:val="-1"/>
          <w:sz w:val="20"/>
          <w:szCs w:val="20"/>
        </w:rPr>
        <w:t xml:space="preserve"> </w:t>
      </w:r>
      <w:r w:rsidRPr="00E64085">
        <w:rPr>
          <w:sz w:val="20"/>
          <w:szCs w:val="20"/>
        </w:rPr>
        <w:t>быстром темпе</w:t>
      </w:r>
    </w:p>
    <w:p w:rsidR="00B466E3" w:rsidRPr="00E64085" w:rsidRDefault="00B466E3" w:rsidP="00CB384F">
      <w:pPr>
        <w:pStyle w:val="ab"/>
        <w:widowControl w:val="0"/>
        <w:numPr>
          <w:ilvl w:val="0"/>
          <w:numId w:val="9"/>
        </w:numPr>
        <w:tabs>
          <w:tab w:val="left" w:pos="426"/>
          <w:tab w:val="left" w:pos="1182"/>
        </w:tabs>
        <w:autoSpaceDE w:val="0"/>
        <w:autoSpaceDN w:val="0"/>
        <w:ind w:left="0" w:firstLine="0"/>
        <w:contextualSpacing w:val="0"/>
        <w:rPr>
          <w:sz w:val="20"/>
          <w:szCs w:val="20"/>
        </w:rPr>
      </w:pPr>
      <w:r w:rsidRPr="00E64085">
        <w:rPr>
          <w:b/>
          <w:i/>
          <w:sz w:val="20"/>
          <w:szCs w:val="20"/>
        </w:rPr>
        <w:t xml:space="preserve">средний уровень </w:t>
      </w:r>
      <w:r w:rsidRPr="00E64085">
        <w:rPr>
          <w:sz w:val="20"/>
          <w:szCs w:val="20"/>
        </w:rPr>
        <w:t>– ленность артикуляционного аппарата, владение навыком</w:t>
      </w:r>
      <w:r w:rsidRPr="00E64085">
        <w:rPr>
          <w:spacing w:val="1"/>
          <w:sz w:val="20"/>
          <w:szCs w:val="20"/>
        </w:rPr>
        <w:t xml:space="preserve"> </w:t>
      </w:r>
      <w:r w:rsidRPr="00E64085">
        <w:rPr>
          <w:sz w:val="20"/>
          <w:szCs w:val="20"/>
        </w:rPr>
        <w:t>эпизодическое, отсутствует единая манера формирования гласных (один и тот</w:t>
      </w:r>
      <w:r w:rsidRPr="00E64085">
        <w:rPr>
          <w:spacing w:val="1"/>
          <w:sz w:val="20"/>
          <w:szCs w:val="20"/>
        </w:rPr>
        <w:t xml:space="preserve"> </w:t>
      </w:r>
      <w:r w:rsidRPr="00E64085">
        <w:rPr>
          <w:sz w:val="20"/>
          <w:szCs w:val="20"/>
        </w:rPr>
        <w:t>же</w:t>
      </w:r>
      <w:r w:rsidRPr="00E64085">
        <w:rPr>
          <w:spacing w:val="-1"/>
          <w:sz w:val="20"/>
          <w:szCs w:val="20"/>
        </w:rPr>
        <w:t xml:space="preserve"> </w:t>
      </w:r>
      <w:r w:rsidRPr="00E64085">
        <w:rPr>
          <w:sz w:val="20"/>
          <w:szCs w:val="20"/>
        </w:rPr>
        <w:t>гласный</w:t>
      </w:r>
      <w:r w:rsidRPr="00E64085">
        <w:rPr>
          <w:spacing w:val="-1"/>
          <w:sz w:val="20"/>
          <w:szCs w:val="20"/>
        </w:rPr>
        <w:t xml:space="preserve"> </w:t>
      </w:r>
      <w:r w:rsidRPr="00E64085">
        <w:rPr>
          <w:sz w:val="20"/>
          <w:szCs w:val="20"/>
        </w:rPr>
        <w:t>звук формируется по-разному)</w:t>
      </w:r>
    </w:p>
    <w:p w:rsidR="00B466E3" w:rsidRPr="00E64085" w:rsidRDefault="00B466E3" w:rsidP="00CB384F">
      <w:pPr>
        <w:pStyle w:val="ab"/>
        <w:widowControl w:val="0"/>
        <w:numPr>
          <w:ilvl w:val="0"/>
          <w:numId w:val="9"/>
        </w:numPr>
        <w:tabs>
          <w:tab w:val="left" w:pos="426"/>
          <w:tab w:val="left" w:pos="1152"/>
        </w:tabs>
        <w:autoSpaceDE w:val="0"/>
        <w:autoSpaceDN w:val="0"/>
        <w:ind w:left="0" w:firstLine="0"/>
        <w:contextualSpacing w:val="0"/>
        <w:rPr>
          <w:sz w:val="20"/>
          <w:szCs w:val="20"/>
        </w:rPr>
      </w:pPr>
      <w:r w:rsidRPr="00E64085">
        <w:rPr>
          <w:b/>
          <w:i/>
          <w:sz w:val="20"/>
          <w:szCs w:val="20"/>
        </w:rPr>
        <w:t xml:space="preserve">ниже среднего </w:t>
      </w:r>
      <w:r w:rsidRPr="00E64085">
        <w:rPr>
          <w:sz w:val="20"/>
          <w:szCs w:val="20"/>
        </w:rPr>
        <w:t>– контроль над оформлением гласных присутствует только на</w:t>
      </w:r>
      <w:r w:rsidRPr="00E64085">
        <w:rPr>
          <w:spacing w:val="1"/>
          <w:sz w:val="20"/>
          <w:szCs w:val="20"/>
        </w:rPr>
        <w:t xml:space="preserve"> </w:t>
      </w:r>
      <w:r w:rsidRPr="00E64085">
        <w:rPr>
          <w:sz w:val="20"/>
          <w:szCs w:val="20"/>
        </w:rPr>
        <w:t>этапе</w:t>
      </w:r>
      <w:r w:rsidRPr="00E64085">
        <w:rPr>
          <w:spacing w:val="1"/>
          <w:sz w:val="20"/>
          <w:szCs w:val="20"/>
        </w:rPr>
        <w:t xml:space="preserve"> </w:t>
      </w:r>
      <w:r w:rsidRPr="00E64085">
        <w:rPr>
          <w:sz w:val="20"/>
          <w:szCs w:val="20"/>
        </w:rPr>
        <w:t>распевания,</w:t>
      </w:r>
      <w:r w:rsidRPr="00E64085">
        <w:rPr>
          <w:spacing w:val="1"/>
          <w:sz w:val="20"/>
          <w:szCs w:val="20"/>
        </w:rPr>
        <w:t xml:space="preserve"> </w:t>
      </w:r>
      <w:r w:rsidRPr="00E64085">
        <w:rPr>
          <w:sz w:val="20"/>
          <w:szCs w:val="20"/>
        </w:rPr>
        <w:t>явные</w:t>
      </w:r>
      <w:r w:rsidRPr="00E64085">
        <w:rPr>
          <w:spacing w:val="1"/>
          <w:sz w:val="20"/>
          <w:szCs w:val="20"/>
        </w:rPr>
        <w:t xml:space="preserve"> </w:t>
      </w:r>
      <w:r w:rsidRPr="00E64085">
        <w:rPr>
          <w:sz w:val="20"/>
          <w:szCs w:val="20"/>
        </w:rPr>
        <w:t>дефекты</w:t>
      </w:r>
      <w:r w:rsidRPr="00E64085">
        <w:rPr>
          <w:spacing w:val="1"/>
          <w:sz w:val="20"/>
          <w:szCs w:val="20"/>
        </w:rPr>
        <w:t xml:space="preserve"> </w:t>
      </w:r>
      <w:r w:rsidRPr="00E64085">
        <w:rPr>
          <w:sz w:val="20"/>
          <w:szCs w:val="20"/>
        </w:rPr>
        <w:t>формирования</w:t>
      </w:r>
      <w:r w:rsidRPr="00E64085">
        <w:rPr>
          <w:spacing w:val="1"/>
          <w:sz w:val="20"/>
          <w:szCs w:val="20"/>
        </w:rPr>
        <w:t xml:space="preserve"> </w:t>
      </w:r>
      <w:r w:rsidRPr="00E64085">
        <w:rPr>
          <w:sz w:val="20"/>
          <w:szCs w:val="20"/>
        </w:rPr>
        <w:t>гласных:</w:t>
      </w:r>
      <w:r w:rsidRPr="00E64085">
        <w:rPr>
          <w:spacing w:val="1"/>
          <w:sz w:val="20"/>
          <w:szCs w:val="20"/>
        </w:rPr>
        <w:t xml:space="preserve"> </w:t>
      </w:r>
      <w:r w:rsidRPr="00E64085">
        <w:rPr>
          <w:sz w:val="20"/>
          <w:szCs w:val="20"/>
        </w:rPr>
        <w:t>зажат</w:t>
      </w:r>
      <w:r w:rsidRPr="00E64085">
        <w:rPr>
          <w:spacing w:val="1"/>
          <w:sz w:val="20"/>
          <w:szCs w:val="20"/>
        </w:rPr>
        <w:t xml:space="preserve"> </w:t>
      </w:r>
      <w:r w:rsidRPr="00E64085">
        <w:rPr>
          <w:sz w:val="20"/>
          <w:szCs w:val="20"/>
        </w:rPr>
        <w:t>артикуляционный аппарат, либо чрезмерное открывание рта, вякающая манера</w:t>
      </w:r>
      <w:r w:rsidRPr="00E64085">
        <w:rPr>
          <w:spacing w:val="1"/>
          <w:sz w:val="20"/>
          <w:szCs w:val="20"/>
        </w:rPr>
        <w:t xml:space="preserve"> </w:t>
      </w:r>
      <w:r w:rsidRPr="00E64085">
        <w:rPr>
          <w:sz w:val="20"/>
          <w:szCs w:val="20"/>
        </w:rPr>
        <w:t>исполнения</w:t>
      </w:r>
    </w:p>
    <w:p w:rsidR="00B466E3" w:rsidRPr="00E64085" w:rsidRDefault="00B466E3" w:rsidP="00CB384F">
      <w:pPr>
        <w:pStyle w:val="ab"/>
        <w:widowControl w:val="0"/>
        <w:numPr>
          <w:ilvl w:val="0"/>
          <w:numId w:val="9"/>
        </w:numPr>
        <w:tabs>
          <w:tab w:val="left" w:pos="426"/>
          <w:tab w:val="left" w:pos="1220"/>
        </w:tabs>
        <w:autoSpaceDE w:val="0"/>
        <w:autoSpaceDN w:val="0"/>
        <w:ind w:left="0" w:firstLine="0"/>
        <w:contextualSpacing w:val="0"/>
        <w:rPr>
          <w:sz w:val="20"/>
          <w:szCs w:val="20"/>
        </w:rPr>
      </w:pPr>
      <w:r w:rsidRPr="00E64085">
        <w:rPr>
          <w:b/>
          <w:i/>
          <w:sz w:val="20"/>
          <w:szCs w:val="20"/>
        </w:rPr>
        <w:t>низкий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навыком</w:t>
      </w:r>
      <w:r w:rsidRPr="00E64085">
        <w:rPr>
          <w:spacing w:val="1"/>
          <w:sz w:val="20"/>
          <w:szCs w:val="20"/>
        </w:rPr>
        <w:t xml:space="preserve"> </w:t>
      </w:r>
      <w:r w:rsidRPr="00E64085">
        <w:rPr>
          <w:sz w:val="20"/>
          <w:szCs w:val="20"/>
        </w:rPr>
        <w:t>певческой</w:t>
      </w:r>
      <w:r w:rsidRPr="00E64085">
        <w:rPr>
          <w:spacing w:val="1"/>
          <w:sz w:val="20"/>
          <w:szCs w:val="20"/>
        </w:rPr>
        <w:t xml:space="preserve"> </w:t>
      </w:r>
      <w:r w:rsidRPr="00E64085">
        <w:rPr>
          <w:sz w:val="20"/>
          <w:szCs w:val="20"/>
        </w:rPr>
        <w:t>артикуляции</w:t>
      </w:r>
      <w:r w:rsidRPr="00E64085">
        <w:rPr>
          <w:spacing w:val="1"/>
          <w:sz w:val="20"/>
          <w:szCs w:val="20"/>
        </w:rPr>
        <w:t xml:space="preserve"> </w:t>
      </w:r>
      <w:r w:rsidRPr="00E64085">
        <w:rPr>
          <w:sz w:val="20"/>
          <w:szCs w:val="20"/>
        </w:rPr>
        <w:t>не</w:t>
      </w:r>
      <w:r w:rsidRPr="00E64085">
        <w:rPr>
          <w:spacing w:val="1"/>
          <w:sz w:val="20"/>
          <w:szCs w:val="20"/>
        </w:rPr>
        <w:t xml:space="preserve"> </w:t>
      </w:r>
      <w:r w:rsidRPr="00E64085">
        <w:rPr>
          <w:sz w:val="20"/>
          <w:szCs w:val="20"/>
        </w:rPr>
        <w:t>владеет,</w:t>
      </w:r>
      <w:r w:rsidRPr="00E64085">
        <w:rPr>
          <w:spacing w:val="1"/>
          <w:sz w:val="20"/>
          <w:szCs w:val="20"/>
        </w:rPr>
        <w:t xml:space="preserve"> </w:t>
      </w:r>
      <w:r w:rsidRPr="00E64085">
        <w:rPr>
          <w:sz w:val="20"/>
          <w:szCs w:val="20"/>
        </w:rPr>
        <w:t>переносит</w:t>
      </w:r>
      <w:r w:rsidRPr="00E64085">
        <w:rPr>
          <w:spacing w:val="1"/>
          <w:sz w:val="20"/>
          <w:szCs w:val="20"/>
        </w:rPr>
        <w:t xml:space="preserve"> </w:t>
      </w:r>
      <w:r w:rsidRPr="00E64085">
        <w:rPr>
          <w:sz w:val="20"/>
          <w:szCs w:val="20"/>
        </w:rPr>
        <w:t>способы</w:t>
      </w:r>
      <w:r w:rsidRPr="00E64085">
        <w:rPr>
          <w:spacing w:val="-1"/>
          <w:sz w:val="20"/>
          <w:szCs w:val="20"/>
        </w:rPr>
        <w:t xml:space="preserve"> </w:t>
      </w:r>
      <w:r w:rsidRPr="00E64085">
        <w:rPr>
          <w:sz w:val="20"/>
          <w:szCs w:val="20"/>
        </w:rPr>
        <w:t>формирования</w:t>
      </w:r>
      <w:r w:rsidRPr="00E64085">
        <w:rPr>
          <w:spacing w:val="-1"/>
          <w:sz w:val="20"/>
          <w:szCs w:val="20"/>
        </w:rPr>
        <w:t xml:space="preserve"> </w:t>
      </w:r>
      <w:r w:rsidRPr="00E64085">
        <w:rPr>
          <w:sz w:val="20"/>
          <w:szCs w:val="20"/>
        </w:rPr>
        <w:t>гласных из</w:t>
      </w:r>
      <w:r w:rsidRPr="00E64085">
        <w:rPr>
          <w:spacing w:val="-1"/>
          <w:sz w:val="20"/>
          <w:szCs w:val="20"/>
        </w:rPr>
        <w:t xml:space="preserve"> </w:t>
      </w:r>
      <w:r w:rsidRPr="00E64085">
        <w:rPr>
          <w:sz w:val="20"/>
          <w:szCs w:val="20"/>
        </w:rPr>
        <w:t>бытовой речи.</w:t>
      </w:r>
    </w:p>
    <w:p w:rsidR="00B466E3" w:rsidRPr="00E64085" w:rsidRDefault="00B466E3" w:rsidP="00CB384F">
      <w:pPr>
        <w:pStyle w:val="2"/>
        <w:keepNext w:val="0"/>
        <w:tabs>
          <w:tab w:val="left" w:pos="426"/>
          <w:tab w:val="left" w:pos="1254"/>
        </w:tabs>
        <w:rPr>
          <w:sz w:val="20"/>
        </w:rPr>
      </w:pPr>
      <w:r w:rsidRPr="00E64085">
        <w:rPr>
          <w:sz w:val="20"/>
        </w:rPr>
        <w:t>4.Дыхание</w:t>
      </w:r>
    </w:p>
    <w:p w:rsidR="00B466E3" w:rsidRPr="00E64085" w:rsidRDefault="00B466E3" w:rsidP="00CB384F">
      <w:pPr>
        <w:pStyle w:val="ab"/>
        <w:widowControl w:val="0"/>
        <w:numPr>
          <w:ilvl w:val="0"/>
          <w:numId w:val="9"/>
        </w:numPr>
        <w:tabs>
          <w:tab w:val="left" w:pos="426"/>
          <w:tab w:val="left" w:pos="1174"/>
        </w:tabs>
        <w:autoSpaceDE w:val="0"/>
        <w:autoSpaceDN w:val="0"/>
        <w:ind w:left="0" w:firstLine="0"/>
        <w:contextualSpacing w:val="0"/>
        <w:rPr>
          <w:sz w:val="20"/>
          <w:szCs w:val="20"/>
        </w:rPr>
      </w:pPr>
      <w:r w:rsidRPr="00E64085">
        <w:rPr>
          <w:b/>
          <w:i/>
          <w:sz w:val="20"/>
          <w:szCs w:val="20"/>
        </w:rPr>
        <w:t xml:space="preserve">высокий уровень </w:t>
      </w:r>
      <w:r w:rsidRPr="00E64085">
        <w:rPr>
          <w:sz w:val="20"/>
          <w:szCs w:val="20"/>
        </w:rPr>
        <w:t>- владеет опертым дыханием, вдох: короткий, бесшумный;</w:t>
      </w:r>
      <w:r w:rsidRPr="00E64085">
        <w:rPr>
          <w:spacing w:val="1"/>
          <w:sz w:val="20"/>
          <w:szCs w:val="20"/>
        </w:rPr>
        <w:t xml:space="preserve"> </w:t>
      </w:r>
      <w:r w:rsidRPr="00E64085">
        <w:rPr>
          <w:sz w:val="20"/>
          <w:szCs w:val="20"/>
        </w:rPr>
        <w:t>тело</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состоянии</w:t>
      </w:r>
      <w:r w:rsidRPr="00E64085">
        <w:rPr>
          <w:spacing w:val="1"/>
          <w:sz w:val="20"/>
          <w:szCs w:val="20"/>
        </w:rPr>
        <w:t xml:space="preserve"> </w:t>
      </w:r>
      <w:r w:rsidRPr="00E64085">
        <w:rPr>
          <w:sz w:val="20"/>
          <w:szCs w:val="20"/>
        </w:rPr>
        <w:t>покоя;</w:t>
      </w:r>
      <w:r w:rsidRPr="00E64085">
        <w:rPr>
          <w:spacing w:val="1"/>
          <w:sz w:val="20"/>
          <w:szCs w:val="20"/>
        </w:rPr>
        <w:t xml:space="preserve"> </w:t>
      </w:r>
      <w:r w:rsidRPr="00E64085">
        <w:rPr>
          <w:sz w:val="20"/>
          <w:szCs w:val="20"/>
        </w:rPr>
        <w:t>выдох:</w:t>
      </w:r>
      <w:r w:rsidRPr="00E64085">
        <w:rPr>
          <w:spacing w:val="1"/>
          <w:sz w:val="20"/>
          <w:szCs w:val="20"/>
        </w:rPr>
        <w:t xml:space="preserve"> </w:t>
      </w:r>
      <w:r w:rsidRPr="00E64085">
        <w:rPr>
          <w:sz w:val="20"/>
          <w:szCs w:val="20"/>
        </w:rPr>
        <w:t>осуществляет</w:t>
      </w:r>
      <w:r w:rsidRPr="00E64085">
        <w:rPr>
          <w:spacing w:val="1"/>
          <w:sz w:val="20"/>
          <w:szCs w:val="20"/>
        </w:rPr>
        <w:t xml:space="preserve"> </w:t>
      </w:r>
      <w:r w:rsidRPr="00E64085">
        <w:rPr>
          <w:sz w:val="20"/>
          <w:szCs w:val="20"/>
        </w:rPr>
        <w:t>контроль</w:t>
      </w:r>
      <w:r w:rsidRPr="00E64085">
        <w:rPr>
          <w:spacing w:val="1"/>
          <w:sz w:val="20"/>
          <w:szCs w:val="20"/>
        </w:rPr>
        <w:t xml:space="preserve"> </w:t>
      </w:r>
      <w:r w:rsidRPr="00E64085">
        <w:rPr>
          <w:sz w:val="20"/>
          <w:szCs w:val="20"/>
        </w:rPr>
        <w:t>над</w:t>
      </w:r>
      <w:r w:rsidRPr="00E64085">
        <w:rPr>
          <w:spacing w:val="1"/>
          <w:sz w:val="20"/>
          <w:szCs w:val="20"/>
        </w:rPr>
        <w:t xml:space="preserve"> </w:t>
      </w:r>
      <w:r w:rsidRPr="00E64085">
        <w:rPr>
          <w:sz w:val="20"/>
          <w:szCs w:val="20"/>
        </w:rPr>
        <w:t>продолжительностью</w:t>
      </w:r>
    </w:p>
    <w:p w:rsidR="00B466E3" w:rsidRPr="00E64085" w:rsidRDefault="00B466E3" w:rsidP="00CB384F">
      <w:pPr>
        <w:pStyle w:val="ab"/>
        <w:widowControl w:val="0"/>
        <w:numPr>
          <w:ilvl w:val="0"/>
          <w:numId w:val="9"/>
        </w:numPr>
        <w:tabs>
          <w:tab w:val="left" w:pos="426"/>
          <w:tab w:val="left" w:pos="3116"/>
          <w:tab w:val="left" w:pos="4400"/>
          <w:tab w:val="left" w:pos="4738"/>
          <w:tab w:val="left" w:pos="5538"/>
          <w:tab w:val="left" w:pos="5932"/>
          <w:tab w:val="left" w:pos="6919"/>
          <w:tab w:val="left" w:pos="9114"/>
        </w:tabs>
        <w:autoSpaceDE w:val="0"/>
        <w:autoSpaceDN w:val="0"/>
        <w:ind w:left="0" w:firstLine="0"/>
        <w:contextualSpacing w:val="0"/>
        <w:rPr>
          <w:sz w:val="20"/>
          <w:szCs w:val="20"/>
        </w:rPr>
      </w:pPr>
      <w:r w:rsidRPr="00E64085">
        <w:rPr>
          <w:b/>
          <w:i/>
          <w:sz w:val="20"/>
          <w:szCs w:val="20"/>
        </w:rPr>
        <w:t>достаточно высокий</w:t>
      </w:r>
      <w:r w:rsidRPr="00E64085">
        <w:rPr>
          <w:sz w:val="20"/>
          <w:szCs w:val="20"/>
        </w:rPr>
        <w:t xml:space="preserve"> -  вдох и выдох физиологически правильные,</w:t>
      </w:r>
      <w:r w:rsidRPr="00E64085">
        <w:rPr>
          <w:spacing w:val="-67"/>
          <w:sz w:val="20"/>
          <w:szCs w:val="20"/>
        </w:rPr>
        <w:t xml:space="preserve"> </w:t>
      </w:r>
      <w:r w:rsidRPr="00E64085">
        <w:rPr>
          <w:sz w:val="20"/>
          <w:szCs w:val="20"/>
        </w:rPr>
        <w:t>недостаточно</w:t>
      </w:r>
      <w:r w:rsidRPr="00E64085">
        <w:rPr>
          <w:spacing w:val="-2"/>
          <w:sz w:val="20"/>
          <w:szCs w:val="20"/>
        </w:rPr>
        <w:t xml:space="preserve"> </w:t>
      </w:r>
      <w:r w:rsidRPr="00E64085">
        <w:rPr>
          <w:sz w:val="20"/>
          <w:szCs w:val="20"/>
        </w:rPr>
        <w:t>освоил</w:t>
      </w:r>
      <w:r w:rsidRPr="00E64085">
        <w:rPr>
          <w:spacing w:val="-2"/>
          <w:sz w:val="20"/>
          <w:szCs w:val="20"/>
        </w:rPr>
        <w:t xml:space="preserve"> </w:t>
      </w:r>
      <w:r w:rsidRPr="00E64085">
        <w:rPr>
          <w:sz w:val="20"/>
          <w:szCs w:val="20"/>
        </w:rPr>
        <w:t>навык</w:t>
      </w:r>
      <w:r w:rsidRPr="00E64085">
        <w:rPr>
          <w:spacing w:val="-1"/>
          <w:sz w:val="20"/>
          <w:szCs w:val="20"/>
        </w:rPr>
        <w:t xml:space="preserve"> </w:t>
      </w:r>
      <w:r w:rsidRPr="00E64085">
        <w:rPr>
          <w:sz w:val="20"/>
          <w:szCs w:val="20"/>
        </w:rPr>
        <w:t>распределения</w:t>
      </w:r>
      <w:r w:rsidRPr="00E64085">
        <w:rPr>
          <w:spacing w:val="-2"/>
          <w:sz w:val="20"/>
          <w:szCs w:val="20"/>
        </w:rPr>
        <w:t xml:space="preserve"> </w:t>
      </w:r>
      <w:r w:rsidRPr="00E64085">
        <w:rPr>
          <w:sz w:val="20"/>
          <w:szCs w:val="20"/>
        </w:rPr>
        <w:t>дыхания</w:t>
      </w:r>
      <w:r w:rsidRPr="00E64085">
        <w:rPr>
          <w:spacing w:val="-2"/>
          <w:sz w:val="20"/>
          <w:szCs w:val="20"/>
        </w:rPr>
        <w:t xml:space="preserve"> </w:t>
      </w:r>
      <w:r w:rsidRPr="00E64085">
        <w:rPr>
          <w:sz w:val="20"/>
          <w:szCs w:val="20"/>
        </w:rPr>
        <w:t>во</w:t>
      </w:r>
      <w:r w:rsidRPr="00E64085">
        <w:rPr>
          <w:spacing w:val="-1"/>
          <w:sz w:val="20"/>
          <w:szCs w:val="20"/>
        </w:rPr>
        <w:t xml:space="preserve"> </w:t>
      </w:r>
      <w:r w:rsidRPr="00E64085">
        <w:rPr>
          <w:sz w:val="20"/>
          <w:szCs w:val="20"/>
        </w:rPr>
        <w:t>фразе</w:t>
      </w:r>
    </w:p>
    <w:p w:rsidR="00B466E3" w:rsidRPr="00E64085" w:rsidRDefault="00B466E3" w:rsidP="00CB384F">
      <w:pPr>
        <w:pStyle w:val="ab"/>
        <w:widowControl w:val="0"/>
        <w:numPr>
          <w:ilvl w:val="0"/>
          <w:numId w:val="9"/>
        </w:numPr>
        <w:tabs>
          <w:tab w:val="left" w:pos="426"/>
          <w:tab w:val="left" w:pos="1349"/>
          <w:tab w:val="left" w:pos="1350"/>
          <w:tab w:val="left" w:pos="2625"/>
          <w:tab w:val="left" w:pos="3846"/>
          <w:tab w:val="left" w:pos="4268"/>
          <w:tab w:val="left" w:pos="5646"/>
          <w:tab w:val="left" w:pos="6162"/>
          <w:tab w:val="left" w:pos="8281"/>
          <w:tab w:val="left" w:pos="9240"/>
          <w:tab w:val="left" w:pos="9672"/>
        </w:tabs>
        <w:autoSpaceDE w:val="0"/>
        <w:autoSpaceDN w:val="0"/>
        <w:ind w:left="0" w:firstLine="0"/>
        <w:contextualSpacing w:val="0"/>
        <w:rPr>
          <w:sz w:val="20"/>
          <w:szCs w:val="20"/>
        </w:rPr>
      </w:pPr>
      <w:r w:rsidRPr="00E64085">
        <w:rPr>
          <w:b/>
          <w:i/>
          <w:sz w:val="20"/>
          <w:szCs w:val="20"/>
        </w:rPr>
        <w:t xml:space="preserve">средний уровень </w:t>
      </w:r>
      <w:r w:rsidR="00CB384F">
        <w:rPr>
          <w:sz w:val="20"/>
          <w:szCs w:val="20"/>
        </w:rPr>
        <w:t xml:space="preserve">– контроль за правильностью </w:t>
      </w:r>
      <w:r w:rsidRPr="00E64085">
        <w:rPr>
          <w:sz w:val="20"/>
          <w:szCs w:val="20"/>
        </w:rPr>
        <w:t xml:space="preserve">вдоха и </w:t>
      </w:r>
      <w:r w:rsidRPr="00E64085">
        <w:rPr>
          <w:spacing w:val="-1"/>
          <w:sz w:val="20"/>
          <w:szCs w:val="20"/>
        </w:rPr>
        <w:t xml:space="preserve">выдоха, продолжительностью </w:t>
      </w:r>
      <w:r w:rsidRPr="00E64085">
        <w:rPr>
          <w:sz w:val="20"/>
          <w:szCs w:val="20"/>
        </w:rPr>
        <w:t>и</w:t>
      </w:r>
      <w:r w:rsidRPr="00E64085">
        <w:rPr>
          <w:spacing w:val="-2"/>
          <w:sz w:val="20"/>
          <w:szCs w:val="20"/>
        </w:rPr>
        <w:t xml:space="preserve"> </w:t>
      </w:r>
      <w:r w:rsidRPr="00E64085">
        <w:rPr>
          <w:sz w:val="20"/>
          <w:szCs w:val="20"/>
        </w:rPr>
        <w:t>ровностью</w:t>
      </w:r>
      <w:r w:rsidRPr="00E64085">
        <w:rPr>
          <w:spacing w:val="-2"/>
          <w:sz w:val="20"/>
          <w:szCs w:val="20"/>
        </w:rPr>
        <w:t xml:space="preserve"> </w:t>
      </w:r>
      <w:r w:rsidRPr="00E64085">
        <w:rPr>
          <w:sz w:val="20"/>
          <w:szCs w:val="20"/>
        </w:rPr>
        <w:t>выдоха</w:t>
      </w:r>
      <w:r w:rsidRPr="00E64085">
        <w:rPr>
          <w:spacing w:val="-2"/>
          <w:sz w:val="20"/>
          <w:szCs w:val="20"/>
        </w:rPr>
        <w:t xml:space="preserve"> </w:t>
      </w:r>
      <w:r w:rsidRPr="00E64085">
        <w:rPr>
          <w:sz w:val="20"/>
          <w:szCs w:val="20"/>
        </w:rPr>
        <w:t>проявляется</w:t>
      </w:r>
      <w:r w:rsidRPr="00E64085">
        <w:rPr>
          <w:spacing w:val="-4"/>
          <w:sz w:val="20"/>
          <w:szCs w:val="20"/>
        </w:rPr>
        <w:t xml:space="preserve"> </w:t>
      </w:r>
      <w:r w:rsidRPr="00E64085">
        <w:rPr>
          <w:sz w:val="20"/>
          <w:szCs w:val="20"/>
        </w:rPr>
        <w:t>эпизодически</w:t>
      </w:r>
    </w:p>
    <w:p w:rsidR="00B466E3" w:rsidRPr="00E64085" w:rsidRDefault="00B466E3" w:rsidP="00CB384F">
      <w:pPr>
        <w:pStyle w:val="ab"/>
        <w:widowControl w:val="0"/>
        <w:numPr>
          <w:ilvl w:val="0"/>
          <w:numId w:val="9"/>
        </w:numPr>
        <w:tabs>
          <w:tab w:val="left" w:pos="426"/>
          <w:tab w:val="left" w:pos="1202"/>
        </w:tabs>
        <w:autoSpaceDE w:val="0"/>
        <w:autoSpaceDN w:val="0"/>
        <w:ind w:left="0" w:firstLine="0"/>
        <w:contextualSpacing w:val="0"/>
        <w:rPr>
          <w:sz w:val="20"/>
          <w:szCs w:val="20"/>
        </w:rPr>
      </w:pPr>
      <w:r w:rsidRPr="00E64085">
        <w:rPr>
          <w:b/>
          <w:i/>
          <w:sz w:val="20"/>
          <w:szCs w:val="20"/>
        </w:rPr>
        <w:t>ниже</w:t>
      </w:r>
      <w:r w:rsidRPr="00E64085">
        <w:rPr>
          <w:b/>
          <w:i/>
          <w:spacing w:val="62"/>
          <w:sz w:val="20"/>
          <w:szCs w:val="20"/>
        </w:rPr>
        <w:t xml:space="preserve"> </w:t>
      </w:r>
      <w:r w:rsidRPr="00E64085">
        <w:rPr>
          <w:b/>
          <w:i/>
          <w:sz w:val="20"/>
          <w:szCs w:val="20"/>
        </w:rPr>
        <w:t>среднего</w:t>
      </w:r>
      <w:r w:rsidRPr="00E64085">
        <w:rPr>
          <w:b/>
          <w:i/>
          <w:spacing w:val="62"/>
          <w:sz w:val="20"/>
          <w:szCs w:val="20"/>
        </w:rPr>
        <w:t xml:space="preserve"> </w:t>
      </w:r>
      <w:r w:rsidRPr="00E64085">
        <w:rPr>
          <w:sz w:val="20"/>
          <w:szCs w:val="20"/>
        </w:rPr>
        <w:t>–</w:t>
      </w:r>
      <w:r w:rsidRPr="00E64085">
        <w:rPr>
          <w:spacing w:val="62"/>
          <w:sz w:val="20"/>
          <w:szCs w:val="20"/>
        </w:rPr>
        <w:t xml:space="preserve"> </w:t>
      </w:r>
      <w:r w:rsidRPr="00E64085">
        <w:rPr>
          <w:sz w:val="20"/>
          <w:szCs w:val="20"/>
        </w:rPr>
        <w:t>вдох,</w:t>
      </w:r>
      <w:r w:rsidRPr="00E64085">
        <w:rPr>
          <w:spacing w:val="62"/>
          <w:sz w:val="20"/>
          <w:szCs w:val="20"/>
        </w:rPr>
        <w:t xml:space="preserve"> </w:t>
      </w:r>
      <w:r w:rsidRPr="00E64085">
        <w:rPr>
          <w:sz w:val="20"/>
          <w:szCs w:val="20"/>
        </w:rPr>
        <w:t>выдох</w:t>
      </w:r>
      <w:r w:rsidRPr="00E64085">
        <w:rPr>
          <w:spacing w:val="61"/>
          <w:sz w:val="20"/>
          <w:szCs w:val="20"/>
        </w:rPr>
        <w:t xml:space="preserve"> </w:t>
      </w:r>
      <w:r w:rsidRPr="00E64085">
        <w:rPr>
          <w:sz w:val="20"/>
          <w:szCs w:val="20"/>
        </w:rPr>
        <w:t>шумные,</w:t>
      </w:r>
      <w:r w:rsidR="00CB384F">
        <w:rPr>
          <w:spacing w:val="61"/>
          <w:sz w:val="20"/>
          <w:szCs w:val="20"/>
        </w:rPr>
        <w:t xml:space="preserve"> </w:t>
      </w:r>
      <w:r w:rsidRPr="00E64085">
        <w:rPr>
          <w:sz w:val="20"/>
          <w:szCs w:val="20"/>
        </w:rPr>
        <w:t>дыхание</w:t>
      </w:r>
      <w:r w:rsidRPr="00E64085">
        <w:rPr>
          <w:spacing w:val="61"/>
          <w:sz w:val="20"/>
          <w:szCs w:val="20"/>
        </w:rPr>
        <w:t xml:space="preserve"> </w:t>
      </w:r>
      <w:r w:rsidRPr="00E64085">
        <w:rPr>
          <w:sz w:val="20"/>
          <w:szCs w:val="20"/>
        </w:rPr>
        <w:t>ключичное</w:t>
      </w:r>
      <w:r w:rsidRPr="00E64085">
        <w:rPr>
          <w:spacing w:val="63"/>
          <w:sz w:val="20"/>
          <w:szCs w:val="20"/>
        </w:rPr>
        <w:t xml:space="preserve"> </w:t>
      </w:r>
      <w:r w:rsidRPr="00E64085">
        <w:rPr>
          <w:sz w:val="20"/>
          <w:szCs w:val="20"/>
        </w:rPr>
        <w:t>(поднимает</w:t>
      </w:r>
      <w:r w:rsidRPr="00E64085">
        <w:rPr>
          <w:spacing w:val="61"/>
          <w:sz w:val="20"/>
          <w:szCs w:val="20"/>
        </w:rPr>
        <w:t xml:space="preserve"> </w:t>
      </w:r>
      <w:r w:rsidRPr="00E64085">
        <w:rPr>
          <w:sz w:val="20"/>
          <w:szCs w:val="20"/>
        </w:rPr>
        <w:t>и</w:t>
      </w:r>
      <w:r w:rsidRPr="00E64085">
        <w:rPr>
          <w:spacing w:val="-67"/>
          <w:sz w:val="20"/>
          <w:szCs w:val="20"/>
        </w:rPr>
        <w:t xml:space="preserve"> </w:t>
      </w:r>
      <w:r w:rsidRPr="00E64085">
        <w:rPr>
          <w:sz w:val="20"/>
          <w:szCs w:val="20"/>
        </w:rPr>
        <w:t>опускает</w:t>
      </w:r>
      <w:r w:rsidRPr="00E64085">
        <w:rPr>
          <w:spacing w:val="-1"/>
          <w:sz w:val="20"/>
          <w:szCs w:val="20"/>
        </w:rPr>
        <w:t xml:space="preserve"> </w:t>
      </w:r>
      <w:r w:rsidRPr="00E64085">
        <w:rPr>
          <w:sz w:val="20"/>
          <w:szCs w:val="20"/>
        </w:rPr>
        <w:t>плечи),</w:t>
      </w:r>
      <w:r w:rsidRPr="00E64085">
        <w:rPr>
          <w:spacing w:val="-2"/>
          <w:sz w:val="20"/>
          <w:szCs w:val="20"/>
        </w:rPr>
        <w:t xml:space="preserve"> </w:t>
      </w:r>
      <w:r w:rsidRPr="00E64085">
        <w:rPr>
          <w:sz w:val="20"/>
          <w:szCs w:val="20"/>
        </w:rPr>
        <w:t>прерывистое</w:t>
      </w:r>
    </w:p>
    <w:p w:rsidR="00B466E3" w:rsidRPr="00E64085" w:rsidRDefault="00B466E3" w:rsidP="00CB384F">
      <w:pPr>
        <w:pStyle w:val="ab"/>
        <w:widowControl w:val="0"/>
        <w:numPr>
          <w:ilvl w:val="0"/>
          <w:numId w:val="9"/>
        </w:numPr>
        <w:tabs>
          <w:tab w:val="left" w:pos="426"/>
          <w:tab w:val="left" w:pos="1138"/>
        </w:tabs>
        <w:autoSpaceDE w:val="0"/>
        <w:autoSpaceDN w:val="0"/>
        <w:ind w:left="0" w:firstLine="0"/>
        <w:contextualSpacing w:val="0"/>
        <w:rPr>
          <w:sz w:val="20"/>
          <w:szCs w:val="20"/>
        </w:rPr>
      </w:pPr>
      <w:r w:rsidRPr="00E64085">
        <w:rPr>
          <w:b/>
          <w:i/>
          <w:sz w:val="20"/>
          <w:szCs w:val="20"/>
        </w:rPr>
        <w:t>низкий</w:t>
      </w:r>
      <w:r w:rsidRPr="00E64085">
        <w:rPr>
          <w:b/>
          <w:i/>
          <w:spacing w:val="-3"/>
          <w:sz w:val="20"/>
          <w:szCs w:val="20"/>
        </w:rPr>
        <w:t xml:space="preserve"> </w:t>
      </w:r>
      <w:r w:rsidRPr="00E64085">
        <w:rPr>
          <w:b/>
          <w:i/>
          <w:sz w:val="20"/>
          <w:szCs w:val="20"/>
        </w:rPr>
        <w:t>уровень</w:t>
      </w:r>
      <w:r w:rsidRPr="00E64085">
        <w:rPr>
          <w:b/>
          <w:i/>
          <w:spacing w:val="-3"/>
          <w:sz w:val="20"/>
          <w:szCs w:val="20"/>
        </w:rPr>
        <w:t xml:space="preserve"> </w:t>
      </w:r>
      <w:r w:rsidRPr="00E64085">
        <w:rPr>
          <w:sz w:val="20"/>
          <w:szCs w:val="20"/>
        </w:rPr>
        <w:t>–</w:t>
      </w:r>
      <w:r w:rsidRPr="00E64085">
        <w:rPr>
          <w:spacing w:val="-2"/>
          <w:sz w:val="20"/>
          <w:szCs w:val="20"/>
        </w:rPr>
        <w:t xml:space="preserve"> </w:t>
      </w:r>
      <w:r w:rsidRPr="00E64085">
        <w:rPr>
          <w:sz w:val="20"/>
          <w:szCs w:val="20"/>
        </w:rPr>
        <w:t>певческим</w:t>
      </w:r>
      <w:r w:rsidRPr="00E64085">
        <w:rPr>
          <w:spacing w:val="-2"/>
          <w:sz w:val="20"/>
          <w:szCs w:val="20"/>
        </w:rPr>
        <w:t xml:space="preserve"> </w:t>
      </w:r>
      <w:r w:rsidRPr="00E64085">
        <w:rPr>
          <w:sz w:val="20"/>
          <w:szCs w:val="20"/>
        </w:rPr>
        <w:t>дыханием</w:t>
      </w:r>
      <w:r w:rsidRPr="00E64085">
        <w:rPr>
          <w:spacing w:val="-2"/>
          <w:sz w:val="20"/>
          <w:szCs w:val="20"/>
        </w:rPr>
        <w:t xml:space="preserve"> </w:t>
      </w:r>
      <w:r w:rsidRPr="00E64085">
        <w:rPr>
          <w:sz w:val="20"/>
          <w:szCs w:val="20"/>
        </w:rPr>
        <w:t>не</w:t>
      </w:r>
      <w:r w:rsidRPr="00E64085">
        <w:rPr>
          <w:spacing w:val="-3"/>
          <w:sz w:val="20"/>
          <w:szCs w:val="20"/>
        </w:rPr>
        <w:t xml:space="preserve"> </w:t>
      </w:r>
      <w:r w:rsidRPr="00E64085">
        <w:rPr>
          <w:sz w:val="20"/>
          <w:szCs w:val="20"/>
        </w:rPr>
        <w:t>владеет</w:t>
      </w:r>
    </w:p>
    <w:p w:rsidR="00B466E3" w:rsidRPr="00E64085" w:rsidRDefault="00B466E3" w:rsidP="00CB384F">
      <w:pPr>
        <w:pStyle w:val="2"/>
        <w:keepNext w:val="0"/>
        <w:tabs>
          <w:tab w:val="left" w:pos="426"/>
          <w:tab w:val="left" w:pos="1254"/>
        </w:tabs>
        <w:rPr>
          <w:sz w:val="20"/>
        </w:rPr>
      </w:pPr>
      <w:r w:rsidRPr="00E64085">
        <w:rPr>
          <w:sz w:val="20"/>
        </w:rPr>
        <w:t>5.Звуковедение</w:t>
      </w:r>
    </w:p>
    <w:p w:rsidR="00B466E3" w:rsidRPr="00E64085" w:rsidRDefault="00B466E3" w:rsidP="00CB384F">
      <w:pPr>
        <w:pStyle w:val="ab"/>
        <w:widowControl w:val="0"/>
        <w:numPr>
          <w:ilvl w:val="0"/>
          <w:numId w:val="9"/>
        </w:numPr>
        <w:tabs>
          <w:tab w:val="left" w:pos="426"/>
          <w:tab w:val="left" w:pos="2517"/>
          <w:tab w:val="left" w:pos="3662"/>
          <w:tab w:val="left" w:pos="3962"/>
          <w:tab w:val="left" w:pos="5075"/>
          <w:tab w:val="left" w:pos="6633"/>
          <w:tab w:val="left" w:pos="8032"/>
          <w:tab w:val="left" w:pos="9924"/>
        </w:tabs>
        <w:autoSpaceDE w:val="0"/>
        <w:autoSpaceDN w:val="0"/>
        <w:ind w:left="0" w:firstLine="0"/>
        <w:contextualSpacing w:val="0"/>
        <w:rPr>
          <w:sz w:val="20"/>
          <w:szCs w:val="20"/>
        </w:rPr>
      </w:pPr>
      <w:r w:rsidRPr="00E64085">
        <w:rPr>
          <w:b/>
          <w:i/>
          <w:sz w:val="20"/>
          <w:szCs w:val="20"/>
        </w:rPr>
        <w:t xml:space="preserve">Высокий уровень </w:t>
      </w:r>
      <w:r w:rsidR="00CB384F">
        <w:rPr>
          <w:sz w:val="20"/>
          <w:szCs w:val="20"/>
        </w:rPr>
        <w:t xml:space="preserve">– владеет </w:t>
      </w:r>
      <w:r w:rsidRPr="00E64085">
        <w:rPr>
          <w:sz w:val="20"/>
          <w:szCs w:val="20"/>
        </w:rPr>
        <w:t>основными приемам</w:t>
      </w:r>
      <w:r w:rsidR="00CB384F">
        <w:rPr>
          <w:sz w:val="20"/>
          <w:szCs w:val="20"/>
        </w:rPr>
        <w:t xml:space="preserve">и </w:t>
      </w:r>
      <w:r w:rsidRPr="00E64085">
        <w:rPr>
          <w:sz w:val="20"/>
          <w:szCs w:val="20"/>
        </w:rPr>
        <w:t xml:space="preserve">звуковедения: </w:t>
      </w:r>
      <w:r w:rsidRPr="00E64085">
        <w:rPr>
          <w:spacing w:val="-1"/>
          <w:sz w:val="20"/>
          <w:szCs w:val="20"/>
        </w:rPr>
        <w:t>legato</w:t>
      </w:r>
      <w:r w:rsidRPr="00E64085">
        <w:rPr>
          <w:spacing w:val="-67"/>
          <w:sz w:val="20"/>
          <w:szCs w:val="20"/>
        </w:rPr>
        <w:t xml:space="preserve"> </w:t>
      </w:r>
      <w:r w:rsidRPr="00E64085">
        <w:rPr>
          <w:sz w:val="20"/>
          <w:szCs w:val="20"/>
        </w:rPr>
        <w:t>(плавно),</w:t>
      </w:r>
      <w:r w:rsidRPr="00E64085">
        <w:rPr>
          <w:spacing w:val="-2"/>
          <w:sz w:val="20"/>
          <w:szCs w:val="20"/>
        </w:rPr>
        <w:t xml:space="preserve"> </w:t>
      </w:r>
      <w:r w:rsidRPr="00E64085">
        <w:rPr>
          <w:sz w:val="20"/>
          <w:szCs w:val="20"/>
        </w:rPr>
        <w:t>staccato (отрывисто)</w:t>
      </w:r>
    </w:p>
    <w:p w:rsidR="00B466E3" w:rsidRPr="00E64085" w:rsidRDefault="00B466E3" w:rsidP="00CB384F">
      <w:pPr>
        <w:pStyle w:val="ab"/>
        <w:widowControl w:val="0"/>
        <w:numPr>
          <w:ilvl w:val="0"/>
          <w:numId w:val="9"/>
        </w:numPr>
        <w:tabs>
          <w:tab w:val="left" w:pos="426"/>
          <w:tab w:val="left" w:pos="1208"/>
        </w:tabs>
        <w:autoSpaceDE w:val="0"/>
        <w:autoSpaceDN w:val="0"/>
        <w:ind w:left="0" w:firstLine="0"/>
        <w:contextualSpacing w:val="0"/>
        <w:rPr>
          <w:sz w:val="20"/>
          <w:szCs w:val="20"/>
        </w:rPr>
      </w:pPr>
      <w:r w:rsidRPr="00E64085">
        <w:rPr>
          <w:b/>
          <w:i/>
          <w:sz w:val="20"/>
          <w:szCs w:val="20"/>
        </w:rPr>
        <w:t>достаточно</w:t>
      </w:r>
      <w:r w:rsidRPr="00E64085">
        <w:rPr>
          <w:b/>
          <w:i/>
          <w:spacing w:val="1"/>
          <w:sz w:val="20"/>
          <w:szCs w:val="20"/>
        </w:rPr>
        <w:t xml:space="preserve"> </w:t>
      </w:r>
      <w:r w:rsidRPr="00E64085">
        <w:rPr>
          <w:b/>
          <w:i/>
          <w:sz w:val="20"/>
          <w:szCs w:val="20"/>
        </w:rPr>
        <w:t>высокий</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испытывает</w:t>
      </w:r>
      <w:r w:rsidRPr="00E64085">
        <w:rPr>
          <w:spacing w:val="1"/>
          <w:sz w:val="20"/>
          <w:szCs w:val="20"/>
        </w:rPr>
        <w:t xml:space="preserve"> </w:t>
      </w:r>
      <w:r w:rsidRPr="00E64085">
        <w:rPr>
          <w:sz w:val="20"/>
          <w:szCs w:val="20"/>
        </w:rPr>
        <w:t>трудности</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произведениях</w:t>
      </w:r>
      <w:r w:rsidRPr="00E64085">
        <w:rPr>
          <w:spacing w:val="1"/>
          <w:sz w:val="20"/>
          <w:szCs w:val="20"/>
        </w:rPr>
        <w:t xml:space="preserve"> </w:t>
      </w:r>
      <w:r w:rsidRPr="00E64085">
        <w:rPr>
          <w:sz w:val="20"/>
          <w:szCs w:val="20"/>
        </w:rPr>
        <w:t>большого</w:t>
      </w:r>
      <w:r w:rsidRPr="00E64085">
        <w:rPr>
          <w:spacing w:val="-67"/>
          <w:sz w:val="20"/>
          <w:szCs w:val="20"/>
        </w:rPr>
        <w:t xml:space="preserve"> </w:t>
      </w:r>
      <w:r w:rsidRPr="00E64085">
        <w:rPr>
          <w:sz w:val="20"/>
          <w:szCs w:val="20"/>
        </w:rPr>
        <w:t>объема</w:t>
      </w:r>
      <w:r w:rsidRPr="00E64085">
        <w:rPr>
          <w:spacing w:val="-1"/>
          <w:sz w:val="20"/>
          <w:szCs w:val="20"/>
        </w:rPr>
        <w:t xml:space="preserve"> </w:t>
      </w:r>
      <w:r w:rsidRPr="00E64085">
        <w:rPr>
          <w:sz w:val="20"/>
          <w:szCs w:val="20"/>
        </w:rPr>
        <w:t>с использованием</w:t>
      </w:r>
      <w:r w:rsidRPr="00E64085">
        <w:rPr>
          <w:spacing w:val="-2"/>
          <w:sz w:val="20"/>
          <w:szCs w:val="20"/>
        </w:rPr>
        <w:t xml:space="preserve"> </w:t>
      </w:r>
      <w:r w:rsidRPr="00E64085">
        <w:rPr>
          <w:sz w:val="20"/>
          <w:szCs w:val="20"/>
        </w:rPr>
        <w:t>одного</w:t>
      </w:r>
      <w:r w:rsidRPr="00E64085">
        <w:rPr>
          <w:spacing w:val="1"/>
          <w:sz w:val="20"/>
          <w:szCs w:val="20"/>
        </w:rPr>
        <w:t xml:space="preserve"> </w:t>
      </w:r>
      <w:r w:rsidRPr="00E64085">
        <w:rPr>
          <w:sz w:val="20"/>
          <w:szCs w:val="20"/>
        </w:rPr>
        <w:t>типа звуковедения</w:t>
      </w:r>
    </w:p>
    <w:p w:rsidR="00B466E3" w:rsidRPr="00E64085" w:rsidRDefault="00B466E3" w:rsidP="00CB384F">
      <w:pPr>
        <w:pStyle w:val="ab"/>
        <w:widowControl w:val="0"/>
        <w:numPr>
          <w:ilvl w:val="0"/>
          <w:numId w:val="9"/>
        </w:numPr>
        <w:tabs>
          <w:tab w:val="left" w:pos="426"/>
          <w:tab w:val="left" w:pos="2553"/>
          <w:tab w:val="left" w:pos="3738"/>
          <w:tab w:val="left" w:pos="4124"/>
          <w:tab w:val="left" w:pos="5453"/>
          <w:tab w:val="left" w:pos="6746"/>
          <w:tab w:val="left" w:pos="8449"/>
          <w:tab w:val="left" w:pos="8827"/>
        </w:tabs>
        <w:autoSpaceDE w:val="0"/>
        <w:autoSpaceDN w:val="0"/>
        <w:ind w:left="0" w:firstLine="0"/>
        <w:contextualSpacing w:val="0"/>
        <w:rPr>
          <w:sz w:val="20"/>
          <w:szCs w:val="20"/>
        </w:rPr>
      </w:pPr>
      <w:r w:rsidRPr="00E64085">
        <w:rPr>
          <w:b/>
          <w:i/>
          <w:sz w:val="20"/>
          <w:szCs w:val="20"/>
        </w:rPr>
        <w:t>средний уровень</w:t>
      </w:r>
      <w:r w:rsidRPr="00E64085">
        <w:rPr>
          <w:sz w:val="20"/>
          <w:szCs w:val="20"/>
        </w:rPr>
        <w:t>– владение навыком проявляется в произведениях небольшого объема, диапазона,</w:t>
      </w:r>
      <w:r w:rsidRPr="00E64085">
        <w:rPr>
          <w:spacing w:val="1"/>
          <w:sz w:val="20"/>
          <w:szCs w:val="20"/>
        </w:rPr>
        <w:t xml:space="preserve"> </w:t>
      </w:r>
      <w:r w:rsidRPr="00E64085">
        <w:rPr>
          <w:sz w:val="20"/>
          <w:szCs w:val="20"/>
        </w:rPr>
        <w:t>умеренного</w:t>
      </w:r>
      <w:r w:rsidRPr="00E64085">
        <w:rPr>
          <w:spacing w:val="-1"/>
          <w:sz w:val="20"/>
          <w:szCs w:val="20"/>
        </w:rPr>
        <w:t xml:space="preserve"> </w:t>
      </w:r>
      <w:r w:rsidRPr="00E64085">
        <w:rPr>
          <w:sz w:val="20"/>
          <w:szCs w:val="20"/>
        </w:rPr>
        <w:t>темпа</w:t>
      </w:r>
    </w:p>
    <w:p w:rsidR="00B466E3" w:rsidRPr="00E64085" w:rsidRDefault="00B466E3" w:rsidP="00CB384F">
      <w:pPr>
        <w:pStyle w:val="ab"/>
        <w:widowControl w:val="0"/>
        <w:numPr>
          <w:ilvl w:val="0"/>
          <w:numId w:val="9"/>
        </w:numPr>
        <w:tabs>
          <w:tab w:val="left" w:pos="426"/>
          <w:tab w:val="left" w:pos="1138"/>
          <w:tab w:val="left" w:pos="1254"/>
        </w:tabs>
        <w:autoSpaceDE w:val="0"/>
        <w:autoSpaceDN w:val="0"/>
        <w:ind w:left="0" w:firstLine="0"/>
        <w:contextualSpacing w:val="0"/>
        <w:rPr>
          <w:sz w:val="20"/>
          <w:szCs w:val="20"/>
        </w:rPr>
      </w:pPr>
      <w:r w:rsidRPr="00E64085">
        <w:rPr>
          <w:b/>
          <w:i/>
          <w:sz w:val="20"/>
          <w:szCs w:val="20"/>
        </w:rPr>
        <w:t>ниже</w:t>
      </w:r>
      <w:r w:rsidRPr="00E64085">
        <w:rPr>
          <w:b/>
          <w:i/>
          <w:spacing w:val="-4"/>
          <w:sz w:val="20"/>
          <w:szCs w:val="20"/>
        </w:rPr>
        <w:t xml:space="preserve"> </w:t>
      </w:r>
      <w:r w:rsidRPr="00E64085">
        <w:rPr>
          <w:b/>
          <w:i/>
          <w:sz w:val="20"/>
          <w:szCs w:val="20"/>
        </w:rPr>
        <w:t>среднего</w:t>
      </w:r>
      <w:r w:rsidRPr="00E64085">
        <w:rPr>
          <w:b/>
          <w:i/>
          <w:spacing w:val="-1"/>
          <w:sz w:val="20"/>
          <w:szCs w:val="20"/>
        </w:rPr>
        <w:t xml:space="preserve"> </w:t>
      </w:r>
      <w:r w:rsidRPr="00E64085">
        <w:rPr>
          <w:sz w:val="20"/>
          <w:szCs w:val="20"/>
        </w:rPr>
        <w:t>–</w:t>
      </w:r>
      <w:r w:rsidRPr="00E64085">
        <w:rPr>
          <w:spacing w:val="-2"/>
          <w:sz w:val="20"/>
          <w:szCs w:val="20"/>
        </w:rPr>
        <w:t xml:space="preserve"> </w:t>
      </w:r>
      <w:r w:rsidRPr="00E64085">
        <w:rPr>
          <w:sz w:val="20"/>
          <w:szCs w:val="20"/>
        </w:rPr>
        <w:t>размыты</w:t>
      </w:r>
      <w:r w:rsidRPr="00E64085">
        <w:rPr>
          <w:spacing w:val="-2"/>
          <w:sz w:val="20"/>
          <w:szCs w:val="20"/>
        </w:rPr>
        <w:t xml:space="preserve"> </w:t>
      </w:r>
      <w:r w:rsidRPr="00E64085">
        <w:rPr>
          <w:sz w:val="20"/>
          <w:szCs w:val="20"/>
        </w:rPr>
        <w:t>границы</w:t>
      </w:r>
      <w:r w:rsidRPr="00E64085">
        <w:rPr>
          <w:spacing w:val="-3"/>
          <w:sz w:val="20"/>
          <w:szCs w:val="20"/>
        </w:rPr>
        <w:t xml:space="preserve"> </w:t>
      </w:r>
      <w:r w:rsidRPr="00E64085">
        <w:rPr>
          <w:sz w:val="20"/>
          <w:szCs w:val="20"/>
        </w:rPr>
        <w:t>между</w:t>
      </w:r>
      <w:r w:rsidRPr="00E64085">
        <w:rPr>
          <w:spacing w:val="-1"/>
          <w:sz w:val="20"/>
          <w:szCs w:val="20"/>
        </w:rPr>
        <w:t xml:space="preserve"> </w:t>
      </w:r>
      <w:r w:rsidRPr="00E64085">
        <w:rPr>
          <w:sz w:val="20"/>
          <w:szCs w:val="20"/>
        </w:rPr>
        <w:t>типами</w:t>
      </w:r>
      <w:r w:rsidRPr="00E64085">
        <w:rPr>
          <w:spacing w:val="-2"/>
          <w:sz w:val="20"/>
          <w:szCs w:val="20"/>
        </w:rPr>
        <w:t xml:space="preserve"> </w:t>
      </w:r>
      <w:r w:rsidRPr="00E64085">
        <w:rPr>
          <w:sz w:val="20"/>
          <w:szCs w:val="20"/>
        </w:rPr>
        <w:t xml:space="preserve">звуковедения </w:t>
      </w:r>
    </w:p>
    <w:p w:rsidR="00B466E3" w:rsidRPr="00E64085" w:rsidRDefault="00B466E3" w:rsidP="00CB384F">
      <w:pPr>
        <w:pStyle w:val="ab"/>
        <w:widowControl w:val="0"/>
        <w:numPr>
          <w:ilvl w:val="0"/>
          <w:numId w:val="9"/>
        </w:numPr>
        <w:tabs>
          <w:tab w:val="left" w:pos="426"/>
          <w:tab w:val="left" w:pos="1138"/>
          <w:tab w:val="left" w:pos="1254"/>
        </w:tabs>
        <w:autoSpaceDE w:val="0"/>
        <w:autoSpaceDN w:val="0"/>
        <w:ind w:left="0" w:firstLine="0"/>
        <w:contextualSpacing w:val="0"/>
        <w:rPr>
          <w:sz w:val="20"/>
          <w:szCs w:val="20"/>
        </w:rPr>
      </w:pPr>
      <w:r w:rsidRPr="00E64085">
        <w:rPr>
          <w:b/>
          <w:i/>
          <w:sz w:val="20"/>
          <w:szCs w:val="20"/>
        </w:rPr>
        <w:t>низкий уровень</w:t>
      </w:r>
      <w:r w:rsidRPr="00E64085">
        <w:rPr>
          <w:b/>
          <w:i/>
          <w:spacing w:val="3"/>
          <w:sz w:val="20"/>
          <w:szCs w:val="20"/>
        </w:rPr>
        <w:t xml:space="preserve"> </w:t>
      </w:r>
      <w:r w:rsidRPr="00E64085">
        <w:rPr>
          <w:sz w:val="20"/>
          <w:szCs w:val="20"/>
        </w:rPr>
        <w:t>-</w:t>
      </w:r>
      <w:r w:rsidRPr="00E64085">
        <w:rPr>
          <w:spacing w:val="1"/>
          <w:sz w:val="20"/>
          <w:szCs w:val="20"/>
        </w:rPr>
        <w:t xml:space="preserve"> </w:t>
      </w:r>
      <w:r w:rsidRPr="00E64085">
        <w:rPr>
          <w:sz w:val="20"/>
          <w:szCs w:val="20"/>
        </w:rPr>
        <w:t>навыком</w:t>
      </w:r>
      <w:r w:rsidRPr="00E64085">
        <w:rPr>
          <w:spacing w:val="1"/>
          <w:sz w:val="20"/>
          <w:szCs w:val="20"/>
        </w:rPr>
        <w:t xml:space="preserve"> </w:t>
      </w:r>
      <w:r w:rsidRPr="00E64085">
        <w:rPr>
          <w:sz w:val="20"/>
          <w:szCs w:val="20"/>
        </w:rPr>
        <w:t>не</w:t>
      </w:r>
      <w:r w:rsidRPr="00E64085">
        <w:rPr>
          <w:spacing w:val="1"/>
          <w:sz w:val="20"/>
          <w:szCs w:val="20"/>
        </w:rPr>
        <w:t xml:space="preserve"> </w:t>
      </w:r>
      <w:r w:rsidRPr="00E64085">
        <w:rPr>
          <w:sz w:val="20"/>
          <w:szCs w:val="20"/>
        </w:rPr>
        <w:t>владеет, не</w:t>
      </w:r>
      <w:r w:rsidRPr="00E64085">
        <w:rPr>
          <w:spacing w:val="1"/>
          <w:sz w:val="20"/>
          <w:szCs w:val="20"/>
        </w:rPr>
        <w:t xml:space="preserve"> </w:t>
      </w:r>
      <w:r w:rsidRPr="00E64085">
        <w:rPr>
          <w:sz w:val="20"/>
          <w:szCs w:val="20"/>
        </w:rPr>
        <w:t>способен исполнять</w:t>
      </w:r>
      <w:r w:rsidRPr="00E64085">
        <w:rPr>
          <w:spacing w:val="1"/>
          <w:sz w:val="20"/>
          <w:szCs w:val="20"/>
        </w:rPr>
        <w:t xml:space="preserve"> </w:t>
      </w:r>
      <w:r w:rsidRPr="00E64085">
        <w:rPr>
          <w:sz w:val="20"/>
          <w:szCs w:val="20"/>
        </w:rPr>
        <w:t>мелодию</w:t>
      </w:r>
      <w:r w:rsidRPr="00E64085">
        <w:rPr>
          <w:spacing w:val="2"/>
          <w:sz w:val="20"/>
          <w:szCs w:val="20"/>
        </w:rPr>
        <w:t xml:space="preserve"> </w:t>
      </w:r>
      <w:r w:rsidRPr="00E64085">
        <w:rPr>
          <w:sz w:val="20"/>
          <w:szCs w:val="20"/>
        </w:rPr>
        <w:t>плавно</w:t>
      </w:r>
      <w:r w:rsidRPr="00E64085">
        <w:rPr>
          <w:spacing w:val="-67"/>
          <w:sz w:val="20"/>
          <w:szCs w:val="20"/>
        </w:rPr>
        <w:t xml:space="preserve">                            </w:t>
      </w:r>
      <w:r w:rsidRPr="00E64085">
        <w:rPr>
          <w:sz w:val="20"/>
          <w:szCs w:val="20"/>
        </w:rPr>
        <w:t>или</w:t>
      </w:r>
      <w:r w:rsidRPr="00E64085">
        <w:rPr>
          <w:spacing w:val="-2"/>
          <w:sz w:val="20"/>
          <w:szCs w:val="20"/>
        </w:rPr>
        <w:t xml:space="preserve"> </w:t>
      </w:r>
      <w:r w:rsidRPr="00E64085">
        <w:rPr>
          <w:sz w:val="20"/>
          <w:szCs w:val="20"/>
        </w:rPr>
        <w:t>отрывисто (разговаривает)</w:t>
      </w:r>
    </w:p>
    <w:p w:rsidR="00B466E3" w:rsidRPr="00E64085" w:rsidRDefault="00B466E3" w:rsidP="00CB384F">
      <w:pPr>
        <w:pStyle w:val="2"/>
        <w:keepNext w:val="0"/>
        <w:tabs>
          <w:tab w:val="left" w:pos="426"/>
          <w:tab w:val="left" w:pos="1254"/>
        </w:tabs>
        <w:rPr>
          <w:sz w:val="20"/>
        </w:rPr>
      </w:pPr>
      <w:r w:rsidRPr="00E64085">
        <w:rPr>
          <w:sz w:val="20"/>
        </w:rPr>
        <w:t>6.Тембр</w:t>
      </w:r>
    </w:p>
    <w:p w:rsidR="00B466E3" w:rsidRPr="00E64085" w:rsidRDefault="00B466E3" w:rsidP="00CB384F">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высокий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голос</w:t>
      </w:r>
      <w:r w:rsidRPr="00E64085">
        <w:rPr>
          <w:spacing w:val="1"/>
          <w:sz w:val="20"/>
          <w:szCs w:val="20"/>
        </w:rPr>
        <w:t xml:space="preserve"> </w:t>
      </w:r>
      <w:r w:rsidRPr="00E64085">
        <w:rPr>
          <w:sz w:val="20"/>
          <w:szCs w:val="20"/>
        </w:rPr>
        <w:t>тембрально</w:t>
      </w:r>
      <w:r w:rsidR="00CB384F">
        <w:rPr>
          <w:spacing w:val="1"/>
          <w:sz w:val="20"/>
          <w:szCs w:val="20"/>
        </w:rPr>
        <w:t xml:space="preserve"> </w:t>
      </w:r>
      <w:r w:rsidRPr="00E64085">
        <w:rPr>
          <w:sz w:val="20"/>
          <w:szCs w:val="20"/>
        </w:rPr>
        <w:t>окрашен,</w:t>
      </w:r>
      <w:r w:rsidRPr="00E64085">
        <w:rPr>
          <w:spacing w:val="1"/>
          <w:sz w:val="20"/>
          <w:szCs w:val="20"/>
        </w:rPr>
        <w:t xml:space="preserve"> </w:t>
      </w:r>
      <w:r w:rsidRPr="00E64085">
        <w:rPr>
          <w:sz w:val="20"/>
          <w:szCs w:val="20"/>
        </w:rPr>
        <w:t>гласные</w:t>
      </w:r>
      <w:r w:rsidRPr="00E64085">
        <w:rPr>
          <w:spacing w:val="1"/>
          <w:sz w:val="20"/>
          <w:szCs w:val="20"/>
        </w:rPr>
        <w:t xml:space="preserve"> </w:t>
      </w:r>
      <w:r w:rsidRPr="00E64085">
        <w:rPr>
          <w:sz w:val="20"/>
          <w:szCs w:val="20"/>
        </w:rPr>
        <w:t>округлые,</w:t>
      </w:r>
      <w:r w:rsidRPr="00E64085">
        <w:rPr>
          <w:spacing w:val="1"/>
          <w:sz w:val="20"/>
          <w:szCs w:val="20"/>
        </w:rPr>
        <w:t xml:space="preserve"> </w:t>
      </w:r>
      <w:r w:rsidRPr="00E64085">
        <w:rPr>
          <w:sz w:val="20"/>
          <w:szCs w:val="20"/>
        </w:rPr>
        <w:t>звук:</w:t>
      </w:r>
      <w:r w:rsidRPr="00E64085">
        <w:rPr>
          <w:spacing w:val="1"/>
          <w:sz w:val="20"/>
          <w:szCs w:val="20"/>
        </w:rPr>
        <w:t xml:space="preserve"> </w:t>
      </w:r>
      <w:r w:rsidRPr="00E64085">
        <w:rPr>
          <w:sz w:val="20"/>
          <w:szCs w:val="20"/>
        </w:rPr>
        <w:t>полетный, легкий, нерезкий, светлый, прикрытый; проявляется индивидуальная</w:t>
      </w:r>
      <w:r w:rsidRPr="00E64085">
        <w:rPr>
          <w:spacing w:val="-67"/>
          <w:sz w:val="20"/>
          <w:szCs w:val="20"/>
        </w:rPr>
        <w:t xml:space="preserve"> </w:t>
      </w:r>
      <w:r w:rsidRPr="00E64085">
        <w:rPr>
          <w:sz w:val="20"/>
          <w:szCs w:val="20"/>
        </w:rPr>
        <w:t>окраска</w:t>
      </w:r>
      <w:r w:rsidRPr="00E64085">
        <w:rPr>
          <w:spacing w:val="-3"/>
          <w:sz w:val="20"/>
          <w:szCs w:val="20"/>
        </w:rPr>
        <w:t xml:space="preserve"> </w:t>
      </w:r>
      <w:r w:rsidRPr="00E64085">
        <w:rPr>
          <w:sz w:val="20"/>
          <w:szCs w:val="20"/>
        </w:rPr>
        <w:t>голоса</w:t>
      </w:r>
    </w:p>
    <w:p w:rsidR="00B466E3" w:rsidRPr="00E64085" w:rsidRDefault="00B466E3" w:rsidP="00CB384F">
      <w:pPr>
        <w:pStyle w:val="ab"/>
        <w:widowControl w:val="0"/>
        <w:numPr>
          <w:ilvl w:val="0"/>
          <w:numId w:val="9"/>
        </w:numPr>
        <w:tabs>
          <w:tab w:val="left" w:pos="426"/>
          <w:tab w:val="left" w:pos="1309"/>
          <w:tab w:val="left" w:pos="1310"/>
          <w:tab w:val="left" w:pos="3111"/>
          <w:tab w:val="left" w:pos="4392"/>
          <w:tab w:val="left" w:pos="4728"/>
          <w:tab w:val="left" w:pos="6852"/>
          <w:tab w:val="left" w:pos="7944"/>
          <w:tab w:val="left" w:pos="9746"/>
        </w:tabs>
        <w:autoSpaceDE w:val="0"/>
        <w:autoSpaceDN w:val="0"/>
        <w:ind w:left="0" w:firstLine="0"/>
        <w:contextualSpacing w:val="0"/>
        <w:jc w:val="left"/>
        <w:rPr>
          <w:sz w:val="20"/>
          <w:szCs w:val="20"/>
        </w:rPr>
      </w:pPr>
      <w:r w:rsidRPr="00E64085">
        <w:rPr>
          <w:b/>
          <w:i/>
          <w:sz w:val="20"/>
          <w:szCs w:val="20"/>
        </w:rPr>
        <w:t>достаточно высокий</w:t>
      </w:r>
      <w:r w:rsidRPr="00E64085">
        <w:rPr>
          <w:b/>
          <w:i/>
          <w:sz w:val="20"/>
          <w:szCs w:val="20"/>
        </w:rPr>
        <w:tab/>
      </w:r>
      <w:r w:rsidRPr="00E64085">
        <w:rPr>
          <w:sz w:val="20"/>
          <w:szCs w:val="20"/>
        </w:rPr>
        <w:t>-  самостоятельно решает тембральные</w:t>
      </w:r>
      <w:r w:rsidR="00CB384F">
        <w:rPr>
          <w:sz w:val="20"/>
          <w:szCs w:val="20"/>
        </w:rPr>
        <w:t xml:space="preserve"> </w:t>
      </w:r>
      <w:r w:rsidRPr="00E64085">
        <w:rPr>
          <w:spacing w:val="-1"/>
          <w:sz w:val="20"/>
          <w:szCs w:val="20"/>
        </w:rPr>
        <w:t>задачи,</w:t>
      </w:r>
      <w:r w:rsidRPr="00E64085">
        <w:rPr>
          <w:spacing w:val="-67"/>
          <w:sz w:val="20"/>
          <w:szCs w:val="20"/>
        </w:rPr>
        <w:t xml:space="preserve"> </w:t>
      </w:r>
      <w:r w:rsidRPr="00E64085">
        <w:rPr>
          <w:sz w:val="20"/>
          <w:szCs w:val="20"/>
        </w:rPr>
        <w:t>трудность</w:t>
      </w:r>
      <w:r w:rsidRPr="00E64085">
        <w:rPr>
          <w:spacing w:val="-2"/>
          <w:sz w:val="20"/>
          <w:szCs w:val="20"/>
        </w:rPr>
        <w:t xml:space="preserve"> </w:t>
      </w:r>
      <w:r w:rsidRPr="00E64085">
        <w:rPr>
          <w:sz w:val="20"/>
          <w:szCs w:val="20"/>
        </w:rPr>
        <w:t>вызывает</w:t>
      </w:r>
      <w:r w:rsidRPr="00E64085">
        <w:rPr>
          <w:spacing w:val="-3"/>
          <w:sz w:val="20"/>
          <w:szCs w:val="20"/>
        </w:rPr>
        <w:t xml:space="preserve"> </w:t>
      </w:r>
      <w:r w:rsidRPr="00E64085">
        <w:rPr>
          <w:sz w:val="20"/>
          <w:szCs w:val="20"/>
        </w:rPr>
        <w:t>оформление</w:t>
      </w:r>
      <w:r w:rsidRPr="00E64085">
        <w:rPr>
          <w:spacing w:val="-1"/>
          <w:sz w:val="20"/>
          <w:szCs w:val="20"/>
        </w:rPr>
        <w:t xml:space="preserve"> </w:t>
      </w:r>
      <w:r w:rsidRPr="00E64085">
        <w:rPr>
          <w:sz w:val="20"/>
          <w:szCs w:val="20"/>
        </w:rPr>
        <w:t>гласных</w:t>
      </w:r>
      <w:r w:rsidRPr="00E64085">
        <w:rPr>
          <w:spacing w:val="-2"/>
          <w:sz w:val="20"/>
          <w:szCs w:val="20"/>
        </w:rPr>
        <w:t xml:space="preserve"> </w:t>
      </w:r>
      <w:r w:rsidRPr="00E64085">
        <w:rPr>
          <w:sz w:val="20"/>
          <w:szCs w:val="20"/>
        </w:rPr>
        <w:t>в</w:t>
      </w:r>
      <w:r w:rsidRPr="00E64085">
        <w:rPr>
          <w:spacing w:val="-1"/>
          <w:sz w:val="20"/>
          <w:szCs w:val="20"/>
        </w:rPr>
        <w:t xml:space="preserve"> </w:t>
      </w:r>
      <w:r w:rsidRPr="00E64085">
        <w:rPr>
          <w:sz w:val="20"/>
          <w:szCs w:val="20"/>
        </w:rPr>
        <w:t>высоком</w:t>
      </w:r>
      <w:r w:rsidRPr="00E64085">
        <w:rPr>
          <w:spacing w:val="-1"/>
          <w:sz w:val="20"/>
          <w:szCs w:val="20"/>
        </w:rPr>
        <w:t xml:space="preserve"> </w:t>
      </w:r>
      <w:r w:rsidRPr="00E64085">
        <w:rPr>
          <w:sz w:val="20"/>
          <w:szCs w:val="20"/>
        </w:rPr>
        <w:t>регистре</w:t>
      </w:r>
    </w:p>
    <w:p w:rsidR="00B466E3" w:rsidRPr="00E64085" w:rsidRDefault="00B466E3" w:rsidP="00CB384F">
      <w:pPr>
        <w:pStyle w:val="ab"/>
        <w:widowControl w:val="0"/>
        <w:numPr>
          <w:ilvl w:val="0"/>
          <w:numId w:val="9"/>
        </w:numPr>
        <w:tabs>
          <w:tab w:val="left" w:pos="426"/>
          <w:tab w:val="left" w:pos="1206"/>
        </w:tabs>
        <w:autoSpaceDE w:val="0"/>
        <w:autoSpaceDN w:val="0"/>
        <w:ind w:left="0" w:firstLine="0"/>
        <w:contextualSpacing w:val="0"/>
        <w:rPr>
          <w:sz w:val="20"/>
          <w:szCs w:val="20"/>
        </w:rPr>
      </w:pPr>
      <w:r w:rsidRPr="00E64085">
        <w:rPr>
          <w:b/>
          <w:i/>
          <w:sz w:val="20"/>
          <w:szCs w:val="20"/>
        </w:rPr>
        <w:t>средний</w:t>
      </w:r>
      <w:r w:rsidRPr="00E64085">
        <w:rPr>
          <w:b/>
          <w:i/>
          <w:spacing w:val="65"/>
          <w:sz w:val="20"/>
          <w:szCs w:val="20"/>
        </w:rPr>
        <w:t xml:space="preserve"> </w:t>
      </w:r>
      <w:r w:rsidRPr="00E64085">
        <w:rPr>
          <w:b/>
          <w:i/>
          <w:sz w:val="20"/>
          <w:szCs w:val="20"/>
        </w:rPr>
        <w:t>уровень</w:t>
      </w:r>
      <w:r w:rsidRPr="00E64085">
        <w:rPr>
          <w:b/>
          <w:i/>
          <w:spacing w:val="67"/>
          <w:sz w:val="20"/>
          <w:szCs w:val="20"/>
        </w:rPr>
        <w:t xml:space="preserve"> </w:t>
      </w:r>
      <w:r w:rsidRPr="00E64085">
        <w:rPr>
          <w:sz w:val="20"/>
          <w:szCs w:val="20"/>
        </w:rPr>
        <w:t>–</w:t>
      </w:r>
      <w:r w:rsidRPr="00E64085">
        <w:rPr>
          <w:spacing w:val="66"/>
          <w:sz w:val="20"/>
          <w:szCs w:val="20"/>
        </w:rPr>
        <w:t xml:space="preserve"> </w:t>
      </w:r>
      <w:r w:rsidRPr="00E64085">
        <w:rPr>
          <w:sz w:val="20"/>
          <w:szCs w:val="20"/>
        </w:rPr>
        <w:t>индивидуальный</w:t>
      </w:r>
      <w:r w:rsidRPr="00E64085">
        <w:rPr>
          <w:spacing w:val="66"/>
          <w:sz w:val="20"/>
          <w:szCs w:val="20"/>
        </w:rPr>
        <w:t xml:space="preserve"> </w:t>
      </w:r>
      <w:r w:rsidRPr="00E64085">
        <w:rPr>
          <w:sz w:val="20"/>
          <w:szCs w:val="20"/>
        </w:rPr>
        <w:t>тембр</w:t>
      </w:r>
      <w:r w:rsidRPr="00E64085">
        <w:rPr>
          <w:spacing w:val="65"/>
          <w:sz w:val="20"/>
          <w:szCs w:val="20"/>
        </w:rPr>
        <w:t xml:space="preserve"> </w:t>
      </w:r>
      <w:r w:rsidRPr="00E64085">
        <w:rPr>
          <w:sz w:val="20"/>
          <w:szCs w:val="20"/>
        </w:rPr>
        <w:t>прослушивается</w:t>
      </w:r>
      <w:r w:rsidRPr="00E64085">
        <w:rPr>
          <w:spacing w:val="64"/>
          <w:sz w:val="20"/>
          <w:szCs w:val="20"/>
        </w:rPr>
        <w:t xml:space="preserve"> </w:t>
      </w:r>
      <w:r w:rsidRPr="00E64085">
        <w:rPr>
          <w:sz w:val="20"/>
          <w:szCs w:val="20"/>
        </w:rPr>
        <w:t>в</w:t>
      </w:r>
      <w:r w:rsidRPr="00E64085">
        <w:rPr>
          <w:spacing w:val="66"/>
          <w:sz w:val="20"/>
          <w:szCs w:val="20"/>
        </w:rPr>
        <w:t xml:space="preserve"> </w:t>
      </w:r>
      <w:r w:rsidRPr="00E64085">
        <w:rPr>
          <w:sz w:val="20"/>
          <w:szCs w:val="20"/>
        </w:rPr>
        <w:t>распевках,</w:t>
      </w:r>
      <w:r w:rsidRPr="00E64085">
        <w:rPr>
          <w:spacing w:val="65"/>
          <w:sz w:val="20"/>
          <w:szCs w:val="20"/>
        </w:rPr>
        <w:t xml:space="preserve"> </w:t>
      </w:r>
      <w:r w:rsidRPr="00E64085">
        <w:rPr>
          <w:sz w:val="20"/>
          <w:szCs w:val="20"/>
        </w:rPr>
        <w:t>в</w:t>
      </w:r>
      <w:r w:rsidRPr="00E64085">
        <w:rPr>
          <w:spacing w:val="-67"/>
          <w:sz w:val="20"/>
          <w:szCs w:val="20"/>
        </w:rPr>
        <w:t xml:space="preserve"> </w:t>
      </w:r>
      <w:r w:rsidRPr="00E64085">
        <w:rPr>
          <w:sz w:val="20"/>
          <w:szCs w:val="20"/>
        </w:rPr>
        <w:t>произведениях</w:t>
      </w:r>
      <w:r w:rsidRPr="00E64085">
        <w:rPr>
          <w:spacing w:val="-2"/>
          <w:sz w:val="20"/>
          <w:szCs w:val="20"/>
        </w:rPr>
        <w:t xml:space="preserve"> </w:t>
      </w:r>
      <w:r w:rsidRPr="00E64085">
        <w:rPr>
          <w:sz w:val="20"/>
          <w:szCs w:val="20"/>
        </w:rPr>
        <w:t>проявляется нестабильно</w:t>
      </w:r>
    </w:p>
    <w:p w:rsidR="00B466E3" w:rsidRPr="00E64085" w:rsidRDefault="00B466E3" w:rsidP="00CB384F">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ниже</w:t>
      </w:r>
      <w:r w:rsidRPr="00E64085">
        <w:rPr>
          <w:b/>
          <w:i/>
          <w:spacing w:val="22"/>
          <w:sz w:val="20"/>
          <w:szCs w:val="20"/>
        </w:rPr>
        <w:t xml:space="preserve"> </w:t>
      </w:r>
      <w:r w:rsidRPr="00E64085">
        <w:rPr>
          <w:b/>
          <w:i/>
          <w:sz w:val="20"/>
          <w:szCs w:val="20"/>
        </w:rPr>
        <w:t>среднего</w:t>
      </w:r>
      <w:r w:rsidRPr="00E64085">
        <w:rPr>
          <w:b/>
          <w:i/>
          <w:spacing w:val="25"/>
          <w:sz w:val="20"/>
          <w:szCs w:val="20"/>
        </w:rPr>
        <w:t xml:space="preserve"> </w:t>
      </w:r>
      <w:r w:rsidRPr="00E64085">
        <w:rPr>
          <w:sz w:val="20"/>
          <w:szCs w:val="20"/>
        </w:rPr>
        <w:t>–</w:t>
      </w:r>
      <w:r w:rsidRPr="00E64085">
        <w:rPr>
          <w:spacing w:val="23"/>
          <w:sz w:val="20"/>
          <w:szCs w:val="20"/>
        </w:rPr>
        <w:t xml:space="preserve"> </w:t>
      </w:r>
      <w:r w:rsidRPr="00E64085">
        <w:rPr>
          <w:sz w:val="20"/>
          <w:szCs w:val="20"/>
        </w:rPr>
        <w:t>проявляется</w:t>
      </w:r>
      <w:r w:rsidRPr="00E64085">
        <w:rPr>
          <w:spacing w:val="22"/>
          <w:sz w:val="20"/>
          <w:szCs w:val="20"/>
        </w:rPr>
        <w:t xml:space="preserve"> </w:t>
      </w:r>
      <w:r w:rsidRPr="00E64085">
        <w:rPr>
          <w:sz w:val="20"/>
          <w:szCs w:val="20"/>
        </w:rPr>
        <w:t>речевая</w:t>
      </w:r>
      <w:r w:rsidRPr="00E64085">
        <w:rPr>
          <w:spacing w:val="22"/>
          <w:sz w:val="20"/>
          <w:szCs w:val="20"/>
        </w:rPr>
        <w:t xml:space="preserve"> </w:t>
      </w:r>
      <w:r w:rsidRPr="00E64085">
        <w:rPr>
          <w:sz w:val="20"/>
          <w:szCs w:val="20"/>
        </w:rPr>
        <w:t>окраска</w:t>
      </w:r>
      <w:r w:rsidRPr="00E64085">
        <w:rPr>
          <w:spacing w:val="23"/>
          <w:sz w:val="20"/>
          <w:szCs w:val="20"/>
        </w:rPr>
        <w:t xml:space="preserve"> </w:t>
      </w:r>
      <w:r w:rsidRPr="00E64085">
        <w:rPr>
          <w:sz w:val="20"/>
          <w:szCs w:val="20"/>
        </w:rPr>
        <w:t>голоса,</w:t>
      </w:r>
      <w:r w:rsidRPr="00E64085">
        <w:rPr>
          <w:spacing w:val="23"/>
          <w:sz w:val="20"/>
          <w:szCs w:val="20"/>
        </w:rPr>
        <w:t xml:space="preserve"> </w:t>
      </w:r>
      <w:r w:rsidRPr="00E64085">
        <w:rPr>
          <w:sz w:val="20"/>
          <w:szCs w:val="20"/>
        </w:rPr>
        <w:t>либо</w:t>
      </w:r>
      <w:r w:rsidRPr="00E64085">
        <w:rPr>
          <w:spacing w:val="23"/>
          <w:sz w:val="20"/>
          <w:szCs w:val="20"/>
        </w:rPr>
        <w:t xml:space="preserve"> </w:t>
      </w:r>
      <w:r w:rsidRPr="00E64085">
        <w:rPr>
          <w:sz w:val="20"/>
          <w:szCs w:val="20"/>
        </w:rPr>
        <w:t>устойчивая,</w:t>
      </w:r>
      <w:r w:rsidRPr="00E64085">
        <w:rPr>
          <w:spacing w:val="-67"/>
          <w:sz w:val="20"/>
          <w:szCs w:val="20"/>
        </w:rPr>
        <w:t xml:space="preserve"> </w:t>
      </w:r>
      <w:r w:rsidRPr="00E64085">
        <w:rPr>
          <w:sz w:val="20"/>
          <w:szCs w:val="20"/>
        </w:rPr>
        <w:t>подражательная манера тем</w:t>
      </w:r>
      <w:r w:rsidRPr="00E64085">
        <w:rPr>
          <w:spacing w:val="-1"/>
          <w:sz w:val="20"/>
          <w:szCs w:val="20"/>
        </w:rPr>
        <w:t xml:space="preserve"> </w:t>
      </w:r>
      <w:r w:rsidRPr="00E64085">
        <w:rPr>
          <w:sz w:val="20"/>
          <w:szCs w:val="20"/>
        </w:rPr>
        <w:t>или</w:t>
      </w:r>
      <w:r w:rsidRPr="00E64085">
        <w:rPr>
          <w:spacing w:val="-1"/>
          <w:sz w:val="20"/>
          <w:szCs w:val="20"/>
        </w:rPr>
        <w:t xml:space="preserve"> </w:t>
      </w:r>
      <w:r w:rsidRPr="00E64085">
        <w:rPr>
          <w:sz w:val="20"/>
          <w:szCs w:val="20"/>
        </w:rPr>
        <w:t>иным</w:t>
      </w:r>
      <w:r w:rsidRPr="00E64085">
        <w:rPr>
          <w:spacing w:val="-1"/>
          <w:sz w:val="20"/>
          <w:szCs w:val="20"/>
        </w:rPr>
        <w:t xml:space="preserve"> </w:t>
      </w:r>
      <w:r w:rsidRPr="00E64085">
        <w:rPr>
          <w:sz w:val="20"/>
          <w:szCs w:val="20"/>
        </w:rPr>
        <w:t>исполнителям</w:t>
      </w:r>
    </w:p>
    <w:p w:rsidR="00B466E3" w:rsidRPr="00E64085" w:rsidRDefault="00B466E3" w:rsidP="00CB384F">
      <w:pPr>
        <w:pStyle w:val="ab"/>
        <w:widowControl w:val="0"/>
        <w:numPr>
          <w:ilvl w:val="0"/>
          <w:numId w:val="9"/>
        </w:numPr>
        <w:tabs>
          <w:tab w:val="left" w:pos="426"/>
          <w:tab w:val="left" w:pos="1156"/>
        </w:tabs>
        <w:autoSpaceDE w:val="0"/>
        <w:autoSpaceDN w:val="0"/>
        <w:ind w:left="0" w:firstLine="0"/>
        <w:contextualSpacing w:val="0"/>
        <w:rPr>
          <w:sz w:val="20"/>
          <w:szCs w:val="20"/>
        </w:rPr>
      </w:pPr>
      <w:r w:rsidRPr="00E64085">
        <w:rPr>
          <w:b/>
          <w:i/>
          <w:sz w:val="20"/>
          <w:szCs w:val="20"/>
        </w:rPr>
        <w:t>низкий</w:t>
      </w:r>
      <w:r w:rsidRPr="00E64085">
        <w:rPr>
          <w:b/>
          <w:i/>
          <w:spacing w:val="14"/>
          <w:sz w:val="20"/>
          <w:szCs w:val="20"/>
        </w:rPr>
        <w:t xml:space="preserve"> </w:t>
      </w:r>
      <w:r w:rsidRPr="00E64085">
        <w:rPr>
          <w:b/>
          <w:i/>
          <w:sz w:val="20"/>
          <w:szCs w:val="20"/>
        </w:rPr>
        <w:t>уровень</w:t>
      </w:r>
      <w:r w:rsidRPr="00E64085">
        <w:rPr>
          <w:b/>
          <w:i/>
          <w:spacing w:val="16"/>
          <w:sz w:val="20"/>
          <w:szCs w:val="20"/>
        </w:rPr>
        <w:t xml:space="preserve"> </w:t>
      </w:r>
      <w:r w:rsidRPr="00E64085">
        <w:rPr>
          <w:sz w:val="20"/>
          <w:szCs w:val="20"/>
        </w:rPr>
        <w:t>-</w:t>
      </w:r>
      <w:r w:rsidRPr="00E64085">
        <w:rPr>
          <w:spacing w:val="16"/>
          <w:sz w:val="20"/>
          <w:szCs w:val="20"/>
        </w:rPr>
        <w:t xml:space="preserve"> </w:t>
      </w:r>
      <w:r w:rsidRPr="00E64085">
        <w:rPr>
          <w:sz w:val="20"/>
          <w:szCs w:val="20"/>
        </w:rPr>
        <w:t>навыком</w:t>
      </w:r>
      <w:r w:rsidRPr="00E64085">
        <w:rPr>
          <w:spacing w:val="14"/>
          <w:sz w:val="20"/>
          <w:szCs w:val="20"/>
        </w:rPr>
        <w:t xml:space="preserve"> </w:t>
      </w:r>
      <w:r w:rsidRPr="00E64085">
        <w:rPr>
          <w:sz w:val="20"/>
          <w:szCs w:val="20"/>
        </w:rPr>
        <w:t>не</w:t>
      </w:r>
      <w:r w:rsidRPr="00E64085">
        <w:rPr>
          <w:spacing w:val="14"/>
          <w:sz w:val="20"/>
          <w:szCs w:val="20"/>
        </w:rPr>
        <w:t xml:space="preserve"> </w:t>
      </w:r>
      <w:r w:rsidRPr="00E64085">
        <w:rPr>
          <w:sz w:val="20"/>
          <w:szCs w:val="20"/>
        </w:rPr>
        <w:t>владеет,</w:t>
      </w:r>
      <w:r w:rsidRPr="00E64085">
        <w:rPr>
          <w:spacing w:val="15"/>
          <w:sz w:val="20"/>
          <w:szCs w:val="20"/>
        </w:rPr>
        <w:t xml:space="preserve"> </w:t>
      </w:r>
      <w:r w:rsidRPr="00E64085">
        <w:rPr>
          <w:sz w:val="20"/>
          <w:szCs w:val="20"/>
        </w:rPr>
        <w:t>характер</w:t>
      </w:r>
      <w:r w:rsidRPr="00E64085">
        <w:rPr>
          <w:spacing w:val="16"/>
          <w:sz w:val="20"/>
          <w:szCs w:val="20"/>
        </w:rPr>
        <w:t xml:space="preserve"> </w:t>
      </w:r>
      <w:r w:rsidRPr="00E64085">
        <w:rPr>
          <w:sz w:val="20"/>
          <w:szCs w:val="20"/>
        </w:rPr>
        <w:t>тембра</w:t>
      </w:r>
      <w:r w:rsidRPr="00E64085">
        <w:rPr>
          <w:spacing w:val="14"/>
          <w:sz w:val="20"/>
          <w:szCs w:val="20"/>
        </w:rPr>
        <w:t xml:space="preserve"> </w:t>
      </w:r>
      <w:r w:rsidRPr="00E64085">
        <w:rPr>
          <w:sz w:val="20"/>
          <w:szCs w:val="20"/>
        </w:rPr>
        <w:t>приближен</w:t>
      </w:r>
      <w:r w:rsidRPr="00E64085">
        <w:rPr>
          <w:spacing w:val="15"/>
          <w:sz w:val="20"/>
          <w:szCs w:val="20"/>
        </w:rPr>
        <w:t xml:space="preserve"> </w:t>
      </w:r>
      <w:r w:rsidRPr="00E64085">
        <w:rPr>
          <w:sz w:val="20"/>
          <w:szCs w:val="20"/>
        </w:rPr>
        <w:t>к</w:t>
      </w:r>
      <w:r w:rsidRPr="00E64085">
        <w:rPr>
          <w:spacing w:val="14"/>
          <w:sz w:val="20"/>
          <w:szCs w:val="20"/>
        </w:rPr>
        <w:t xml:space="preserve"> </w:t>
      </w:r>
      <w:r w:rsidRPr="00E64085">
        <w:rPr>
          <w:sz w:val="20"/>
          <w:szCs w:val="20"/>
        </w:rPr>
        <w:t>бытовой</w:t>
      </w:r>
      <w:r w:rsidRPr="00E64085">
        <w:rPr>
          <w:spacing w:val="-67"/>
          <w:sz w:val="20"/>
          <w:szCs w:val="20"/>
        </w:rPr>
        <w:t xml:space="preserve"> </w:t>
      </w:r>
      <w:r w:rsidRPr="00E64085">
        <w:rPr>
          <w:sz w:val="20"/>
          <w:szCs w:val="20"/>
        </w:rPr>
        <w:t>речи,</w:t>
      </w:r>
      <w:r w:rsidRPr="00E64085">
        <w:rPr>
          <w:spacing w:val="-2"/>
          <w:sz w:val="20"/>
          <w:szCs w:val="20"/>
        </w:rPr>
        <w:t xml:space="preserve"> </w:t>
      </w:r>
      <w:r w:rsidRPr="00E64085">
        <w:rPr>
          <w:sz w:val="20"/>
          <w:szCs w:val="20"/>
        </w:rPr>
        <w:t>звук зажат, не</w:t>
      </w:r>
      <w:r w:rsidRPr="00E64085">
        <w:rPr>
          <w:spacing w:val="-1"/>
          <w:sz w:val="20"/>
          <w:szCs w:val="20"/>
        </w:rPr>
        <w:t xml:space="preserve"> </w:t>
      </w:r>
      <w:r w:rsidRPr="00E64085">
        <w:rPr>
          <w:sz w:val="20"/>
          <w:szCs w:val="20"/>
        </w:rPr>
        <w:t>оформлен</w:t>
      </w:r>
    </w:p>
    <w:p w:rsidR="00B466E3" w:rsidRPr="00E64085" w:rsidRDefault="00B466E3" w:rsidP="00CB384F">
      <w:pPr>
        <w:pStyle w:val="2"/>
        <w:keepNext w:val="0"/>
        <w:tabs>
          <w:tab w:val="left" w:pos="1254"/>
        </w:tabs>
        <w:rPr>
          <w:sz w:val="20"/>
        </w:rPr>
      </w:pPr>
      <w:r w:rsidRPr="00E64085">
        <w:rPr>
          <w:sz w:val="20"/>
        </w:rPr>
        <w:t>7.Динамика</w:t>
      </w:r>
    </w:p>
    <w:p w:rsidR="00B466E3" w:rsidRPr="00E64085" w:rsidRDefault="00B466E3" w:rsidP="00CB384F">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высокий</w:t>
      </w:r>
      <w:r w:rsidRPr="00E64085">
        <w:rPr>
          <w:b/>
          <w:i/>
          <w:spacing w:val="47"/>
          <w:sz w:val="20"/>
          <w:szCs w:val="20"/>
        </w:rPr>
        <w:t xml:space="preserve"> </w:t>
      </w:r>
      <w:r w:rsidRPr="00E64085">
        <w:rPr>
          <w:b/>
          <w:i/>
          <w:sz w:val="20"/>
          <w:szCs w:val="20"/>
        </w:rPr>
        <w:t>уровень</w:t>
      </w:r>
      <w:r w:rsidRPr="00E64085">
        <w:rPr>
          <w:b/>
          <w:i/>
          <w:spacing w:val="48"/>
          <w:sz w:val="20"/>
          <w:szCs w:val="20"/>
        </w:rPr>
        <w:t xml:space="preserve"> </w:t>
      </w:r>
      <w:r w:rsidRPr="00E64085">
        <w:rPr>
          <w:sz w:val="20"/>
          <w:szCs w:val="20"/>
        </w:rPr>
        <w:t>-</w:t>
      </w:r>
      <w:r w:rsidRPr="00E64085">
        <w:rPr>
          <w:spacing w:val="48"/>
          <w:sz w:val="20"/>
          <w:szCs w:val="20"/>
        </w:rPr>
        <w:t xml:space="preserve"> </w:t>
      </w:r>
      <w:r w:rsidRPr="00E64085">
        <w:rPr>
          <w:sz w:val="20"/>
          <w:szCs w:val="20"/>
        </w:rPr>
        <w:t>владеет</w:t>
      </w:r>
      <w:r w:rsidRPr="00E64085">
        <w:rPr>
          <w:spacing w:val="47"/>
          <w:sz w:val="20"/>
          <w:szCs w:val="20"/>
        </w:rPr>
        <w:t xml:space="preserve"> </w:t>
      </w:r>
      <w:r w:rsidRPr="00E64085">
        <w:rPr>
          <w:sz w:val="20"/>
          <w:szCs w:val="20"/>
        </w:rPr>
        <w:t>подвижной</w:t>
      </w:r>
      <w:r w:rsidRPr="00E64085">
        <w:rPr>
          <w:spacing w:val="48"/>
          <w:sz w:val="20"/>
          <w:szCs w:val="20"/>
        </w:rPr>
        <w:t xml:space="preserve"> </w:t>
      </w:r>
      <w:r w:rsidRPr="00E64085">
        <w:rPr>
          <w:sz w:val="20"/>
          <w:szCs w:val="20"/>
        </w:rPr>
        <w:t>динамикой,</w:t>
      </w:r>
      <w:r w:rsidRPr="00E64085">
        <w:rPr>
          <w:spacing w:val="48"/>
          <w:sz w:val="20"/>
          <w:szCs w:val="20"/>
        </w:rPr>
        <w:t xml:space="preserve"> </w:t>
      </w:r>
      <w:r w:rsidRPr="00E64085">
        <w:rPr>
          <w:sz w:val="20"/>
          <w:szCs w:val="20"/>
        </w:rPr>
        <w:t>звук</w:t>
      </w:r>
      <w:r w:rsidRPr="00E64085">
        <w:rPr>
          <w:spacing w:val="45"/>
          <w:sz w:val="20"/>
          <w:szCs w:val="20"/>
        </w:rPr>
        <w:t xml:space="preserve"> </w:t>
      </w:r>
      <w:r w:rsidRPr="00E64085">
        <w:rPr>
          <w:sz w:val="20"/>
          <w:szCs w:val="20"/>
        </w:rPr>
        <w:t>не</w:t>
      </w:r>
      <w:r w:rsidRPr="00E64085">
        <w:rPr>
          <w:spacing w:val="47"/>
          <w:sz w:val="20"/>
          <w:szCs w:val="20"/>
        </w:rPr>
        <w:t xml:space="preserve"> </w:t>
      </w:r>
      <w:r w:rsidRPr="00E64085">
        <w:rPr>
          <w:sz w:val="20"/>
          <w:szCs w:val="20"/>
        </w:rPr>
        <w:t>форсирует,</w:t>
      </w:r>
      <w:r w:rsidRPr="00E64085">
        <w:rPr>
          <w:spacing w:val="-67"/>
          <w:sz w:val="20"/>
          <w:szCs w:val="20"/>
        </w:rPr>
        <w:t xml:space="preserve"> </w:t>
      </w:r>
      <w:r w:rsidRPr="00E64085">
        <w:rPr>
          <w:sz w:val="20"/>
          <w:szCs w:val="20"/>
        </w:rPr>
        <w:t>отсутствуют</w:t>
      </w:r>
      <w:r w:rsidRPr="00E64085">
        <w:rPr>
          <w:spacing w:val="-1"/>
          <w:sz w:val="20"/>
          <w:szCs w:val="20"/>
        </w:rPr>
        <w:t xml:space="preserve"> </w:t>
      </w:r>
      <w:r w:rsidRPr="00E64085">
        <w:rPr>
          <w:sz w:val="20"/>
          <w:szCs w:val="20"/>
        </w:rPr>
        <w:t>параллелизмы</w:t>
      </w:r>
      <w:r w:rsidRPr="00E64085">
        <w:rPr>
          <w:spacing w:val="-1"/>
          <w:sz w:val="20"/>
          <w:szCs w:val="20"/>
        </w:rPr>
        <w:t xml:space="preserve"> </w:t>
      </w:r>
      <w:r w:rsidRPr="00E64085">
        <w:rPr>
          <w:sz w:val="20"/>
          <w:szCs w:val="20"/>
        </w:rPr>
        <w:t>(выше</w:t>
      </w:r>
      <w:r w:rsidRPr="00E64085">
        <w:rPr>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значит</w:t>
      </w:r>
      <w:r w:rsidRPr="00E64085">
        <w:rPr>
          <w:spacing w:val="-2"/>
          <w:sz w:val="20"/>
          <w:szCs w:val="20"/>
        </w:rPr>
        <w:t xml:space="preserve"> </w:t>
      </w:r>
      <w:r w:rsidRPr="00E64085">
        <w:rPr>
          <w:sz w:val="20"/>
          <w:szCs w:val="20"/>
        </w:rPr>
        <w:t>громче, ниже</w:t>
      </w:r>
      <w:r w:rsidRPr="00E64085">
        <w:rPr>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значит</w:t>
      </w:r>
      <w:r w:rsidRPr="00E64085">
        <w:rPr>
          <w:spacing w:val="-1"/>
          <w:sz w:val="20"/>
          <w:szCs w:val="20"/>
        </w:rPr>
        <w:t xml:space="preserve"> </w:t>
      </w:r>
      <w:r w:rsidRPr="00E64085">
        <w:rPr>
          <w:sz w:val="20"/>
          <w:szCs w:val="20"/>
        </w:rPr>
        <w:t>тише)</w:t>
      </w:r>
    </w:p>
    <w:p w:rsidR="00B466E3" w:rsidRPr="00E64085" w:rsidRDefault="00B466E3" w:rsidP="00CB384F">
      <w:pPr>
        <w:pStyle w:val="ab"/>
        <w:widowControl w:val="0"/>
        <w:numPr>
          <w:ilvl w:val="0"/>
          <w:numId w:val="9"/>
        </w:numPr>
        <w:tabs>
          <w:tab w:val="left" w:pos="426"/>
          <w:tab w:val="left" w:pos="1196"/>
        </w:tabs>
        <w:autoSpaceDE w:val="0"/>
        <w:autoSpaceDN w:val="0"/>
        <w:ind w:left="0" w:firstLine="0"/>
        <w:contextualSpacing w:val="0"/>
        <w:rPr>
          <w:sz w:val="20"/>
          <w:szCs w:val="20"/>
        </w:rPr>
      </w:pPr>
      <w:r w:rsidRPr="00E64085">
        <w:rPr>
          <w:b/>
          <w:i/>
          <w:sz w:val="20"/>
          <w:szCs w:val="20"/>
        </w:rPr>
        <w:t>достаточно</w:t>
      </w:r>
      <w:r w:rsidRPr="00E64085">
        <w:rPr>
          <w:b/>
          <w:i/>
          <w:spacing w:val="54"/>
          <w:sz w:val="20"/>
          <w:szCs w:val="20"/>
        </w:rPr>
        <w:t xml:space="preserve"> </w:t>
      </w:r>
      <w:r w:rsidRPr="00E64085">
        <w:rPr>
          <w:b/>
          <w:i/>
          <w:sz w:val="20"/>
          <w:szCs w:val="20"/>
        </w:rPr>
        <w:t>высокий</w:t>
      </w:r>
      <w:r w:rsidRPr="00E64085">
        <w:rPr>
          <w:b/>
          <w:i/>
          <w:spacing w:val="55"/>
          <w:sz w:val="20"/>
          <w:szCs w:val="20"/>
        </w:rPr>
        <w:t xml:space="preserve"> </w:t>
      </w:r>
      <w:r w:rsidRPr="00E64085">
        <w:rPr>
          <w:sz w:val="20"/>
          <w:szCs w:val="20"/>
        </w:rPr>
        <w:t>-</w:t>
      </w:r>
      <w:r w:rsidRPr="00E64085">
        <w:rPr>
          <w:spacing w:val="54"/>
          <w:sz w:val="20"/>
          <w:szCs w:val="20"/>
        </w:rPr>
        <w:t xml:space="preserve"> </w:t>
      </w:r>
      <w:r w:rsidRPr="00E64085">
        <w:rPr>
          <w:sz w:val="20"/>
          <w:szCs w:val="20"/>
        </w:rPr>
        <w:t>навыком</w:t>
      </w:r>
      <w:r w:rsidRPr="00E64085">
        <w:rPr>
          <w:spacing w:val="54"/>
          <w:sz w:val="20"/>
          <w:szCs w:val="20"/>
        </w:rPr>
        <w:t xml:space="preserve"> </w:t>
      </w:r>
      <w:r w:rsidRPr="00E64085">
        <w:rPr>
          <w:sz w:val="20"/>
          <w:szCs w:val="20"/>
        </w:rPr>
        <w:t>владеет,</w:t>
      </w:r>
      <w:r w:rsidRPr="00E64085">
        <w:rPr>
          <w:spacing w:val="54"/>
          <w:sz w:val="20"/>
          <w:szCs w:val="20"/>
        </w:rPr>
        <w:t xml:space="preserve"> </w:t>
      </w:r>
      <w:r w:rsidRPr="00E64085">
        <w:rPr>
          <w:sz w:val="20"/>
          <w:szCs w:val="20"/>
        </w:rPr>
        <w:t>трудность</w:t>
      </w:r>
      <w:r w:rsidRPr="00E64085">
        <w:rPr>
          <w:spacing w:val="53"/>
          <w:sz w:val="20"/>
          <w:szCs w:val="20"/>
        </w:rPr>
        <w:t xml:space="preserve"> </w:t>
      </w:r>
      <w:r w:rsidRPr="00E64085">
        <w:rPr>
          <w:sz w:val="20"/>
          <w:szCs w:val="20"/>
        </w:rPr>
        <w:t>вызывают</w:t>
      </w:r>
      <w:r w:rsidRPr="00E64085">
        <w:rPr>
          <w:spacing w:val="53"/>
          <w:sz w:val="20"/>
          <w:szCs w:val="20"/>
        </w:rPr>
        <w:t xml:space="preserve"> </w:t>
      </w:r>
      <w:r w:rsidRPr="00E64085">
        <w:rPr>
          <w:sz w:val="20"/>
          <w:szCs w:val="20"/>
        </w:rPr>
        <w:t>фрагменты,</w:t>
      </w:r>
      <w:r w:rsidRPr="00E64085">
        <w:rPr>
          <w:spacing w:val="-67"/>
          <w:sz w:val="20"/>
          <w:szCs w:val="20"/>
        </w:rPr>
        <w:t xml:space="preserve"> </w:t>
      </w:r>
      <w:r w:rsidRPr="00E64085">
        <w:rPr>
          <w:sz w:val="20"/>
          <w:szCs w:val="20"/>
        </w:rPr>
        <w:t>включающие</w:t>
      </w:r>
      <w:r w:rsidRPr="00E64085">
        <w:rPr>
          <w:spacing w:val="-2"/>
          <w:sz w:val="20"/>
          <w:szCs w:val="20"/>
        </w:rPr>
        <w:t xml:space="preserve"> </w:t>
      </w:r>
      <w:r w:rsidRPr="00E64085">
        <w:rPr>
          <w:sz w:val="20"/>
          <w:szCs w:val="20"/>
        </w:rPr>
        <w:t>внезапную</w:t>
      </w:r>
      <w:r w:rsidRPr="00E64085">
        <w:rPr>
          <w:spacing w:val="-1"/>
          <w:sz w:val="20"/>
          <w:szCs w:val="20"/>
        </w:rPr>
        <w:t xml:space="preserve"> </w:t>
      </w:r>
      <w:r w:rsidRPr="00E64085">
        <w:rPr>
          <w:sz w:val="20"/>
          <w:szCs w:val="20"/>
        </w:rPr>
        <w:t>смену</w:t>
      </w:r>
      <w:r w:rsidRPr="00E64085">
        <w:rPr>
          <w:spacing w:val="1"/>
          <w:sz w:val="20"/>
          <w:szCs w:val="20"/>
        </w:rPr>
        <w:t xml:space="preserve"> </w:t>
      </w:r>
      <w:r w:rsidRPr="00E64085">
        <w:rPr>
          <w:sz w:val="20"/>
          <w:szCs w:val="20"/>
        </w:rPr>
        <w:t>динамических</w:t>
      </w:r>
      <w:r w:rsidRPr="00E64085">
        <w:rPr>
          <w:spacing w:val="1"/>
          <w:sz w:val="20"/>
          <w:szCs w:val="20"/>
        </w:rPr>
        <w:t xml:space="preserve"> </w:t>
      </w:r>
      <w:r w:rsidRPr="00E64085">
        <w:rPr>
          <w:sz w:val="20"/>
          <w:szCs w:val="20"/>
        </w:rPr>
        <w:t>оттенков</w:t>
      </w:r>
    </w:p>
    <w:p w:rsidR="00B466E3" w:rsidRPr="00E64085" w:rsidRDefault="00B466E3" w:rsidP="00CB384F">
      <w:pPr>
        <w:pStyle w:val="ab"/>
        <w:widowControl w:val="0"/>
        <w:numPr>
          <w:ilvl w:val="0"/>
          <w:numId w:val="9"/>
        </w:numPr>
        <w:tabs>
          <w:tab w:val="left" w:pos="426"/>
          <w:tab w:val="left" w:pos="1206"/>
        </w:tabs>
        <w:autoSpaceDE w:val="0"/>
        <w:autoSpaceDN w:val="0"/>
        <w:ind w:left="0" w:firstLine="0"/>
        <w:contextualSpacing w:val="0"/>
        <w:rPr>
          <w:sz w:val="20"/>
          <w:szCs w:val="20"/>
        </w:rPr>
      </w:pPr>
      <w:r w:rsidRPr="00E64085">
        <w:rPr>
          <w:b/>
          <w:i/>
          <w:sz w:val="20"/>
          <w:szCs w:val="20"/>
        </w:rPr>
        <w:t>средний</w:t>
      </w:r>
      <w:r w:rsidRPr="00E64085">
        <w:rPr>
          <w:b/>
          <w:i/>
          <w:spacing w:val="64"/>
          <w:sz w:val="20"/>
          <w:szCs w:val="20"/>
        </w:rPr>
        <w:t xml:space="preserve"> </w:t>
      </w:r>
      <w:r w:rsidRPr="00E64085">
        <w:rPr>
          <w:b/>
          <w:i/>
          <w:sz w:val="20"/>
          <w:szCs w:val="20"/>
        </w:rPr>
        <w:t>уровень</w:t>
      </w:r>
      <w:r w:rsidRPr="00E64085">
        <w:rPr>
          <w:b/>
          <w:i/>
          <w:spacing w:val="66"/>
          <w:sz w:val="20"/>
          <w:szCs w:val="20"/>
        </w:rPr>
        <w:t xml:space="preserve"> </w:t>
      </w:r>
      <w:r w:rsidRPr="00E64085">
        <w:rPr>
          <w:sz w:val="20"/>
          <w:szCs w:val="20"/>
        </w:rPr>
        <w:t>-</w:t>
      </w:r>
      <w:r w:rsidRPr="00E64085">
        <w:rPr>
          <w:spacing w:val="65"/>
          <w:sz w:val="20"/>
          <w:szCs w:val="20"/>
        </w:rPr>
        <w:t xml:space="preserve"> </w:t>
      </w:r>
      <w:r w:rsidRPr="00E64085">
        <w:rPr>
          <w:sz w:val="20"/>
          <w:szCs w:val="20"/>
        </w:rPr>
        <w:t>владеет</w:t>
      </w:r>
      <w:r w:rsidRPr="00E64085">
        <w:rPr>
          <w:spacing w:val="64"/>
          <w:sz w:val="20"/>
          <w:szCs w:val="20"/>
        </w:rPr>
        <w:t xml:space="preserve"> </w:t>
      </w:r>
      <w:r w:rsidRPr="00E64085">
        <w:rPr>
          <w:sz w:val="20"/>
          <w:szCs w:val="20"/>
        </w:rPr>
        <w:t>средней</w:t>
      </w:r>
      <w:r w:rsidRPr="00E64085">
        <w:rPr>
          <w:spacing w:val="64"/>
          <w:sz w:val="20"/>
          <w:szCs w:val="20"/>
        </w:rPr>
        <w:t xml:space="preserve"> </w:t>
      </w:r>
      <w:r w:rsidRPr="00E64085">
        <w:rPr>
          <w:sz w:val="20"/>
          <w:szCs w:val="20"/>
        </w:rPr>
        <w:t>звучностью,</w:t>
      </w:r>
      <w:r w:rsidRPr="00E64085">
        <w:rPr>
          <w:spacing w:val="65"/>
          <w:sz w:val="20"/>
          <w:szCs w:val="20"/>
        </w:rPr>
        <w:t xml:space="preserve"> </w:t>
      </w:r>
      <w:r w:rsidRPr="00E64085">
        <w:rPr>
          <w:sz w:val="20"/>
          <w:szCs w:val="20"/>
        </w:rPr>
        <w:t>при</w:t>
      </w:r>
      <w:r w:rsidRPr="00E64085">
        <w:rPr>
          <w:spacing w:val="64"/>
          <w:sz w:val="20"/>
          <w:szCs w:val="20"/>
        </w:rPr>
        <w:t xml:space="preserve"> </w:t>
      </w:r>
      <w:r w:rsidRPr="00E64085">
        <w:rPr>
          <w:sz w:val="20"/>
          <w:szCs w:val="20"/>
        </w:rPr>
        <w:t>усилении</w:t>
      </w:r>
      <w:r w:rsidRPr="00E64085">
        <w:rPr>
          <w:spacing w:val="64"/>
          <w:sz w:val="20"/>
          <w:szCs w:val="20"/>
        </w:rPr>
        <w:t xml:space="preserve"> </w:t>
      </w:r>
      <w:r w:rsidRPr="00E64085">
        <w:rPr>
          <w:sz w:val="20"/>
          <w:szCs w:val="20"/>
        </w:rPr>
        <w:t>силы</w:t>
      </w:r>
      <w:r w:rsidRPr="00E64085">
        <w:rPr>
          <w:spacing w:val="64"/>
          <w:sz w:val="20"/>
          <w:szCs w:val="20"/>
        </w:rPr>
        <w:t xml:space="preserve"> </w:t>
      </w:r>
      <w:r w:rsidRPr="00E64085">
        <w:rPr>
          <w:sz w:val="20"/>
          <w:szCs w:val="20"/>
        </w:rPr>
        <w:t>звука</w:t>
      </w:r>
      <w:r w:rsidRPr="00E64085">
        <w:rPr>
          <w:spacing w:val="-67"/>
          <w:sz w:val="20"/>
          <w:szCs w:val="20"/>
        </w:rPr>
        <w:t xml:space="preserve"> </w:t>
      </w:r>
      <w:r w:rsidRPr="00E64085">
        <w:rPr>
          <w:sz w:val="20"/>
          <w:szCs w:val="20"/>
        </w:rPr>
        <w:t>переходит</w:t>
      </w:r>
      <w:r w:rsidRPr="00E64085">
        <w:rPr>
          <w:spacing w:val="-2"/>
          <w:sz w:val="20"/>
          <w:szCs w:val="20"/>
        </w:rPr>
        <w:t xml:space="preserve"> </w:t>
      </w:r>
      <w:r w:rsidRPr="00E64085">
        <w:rPr>
          <w:sz w:val="20"/>
          <w:szCs w:val="20"/>
        </w:rPr>
        <w:t>на</w:t>
      </w:r>
      <w:r w:rsidRPr="00E64085">
        <w:rPr>
          <w:spacing w:val="-1"/>
          <w:sz w:val="20"/>
          <w:szCs w:val="20"/>
        </w:rPr>
        <w:t xml:space="preserve"> </w:t>
      </w:r>
      <w:r w:rsidRPr="00E64085">
        <w:rPr>
          <w:sz w:val="20"/>
          <w:szCs w:val="20"/>
        </w:rPr>
        <w:t>крик,</w:t>
      </w:r>
      <w:r w:rsidRPr="00E64085">
        <w:rPr>
          <w:spacing w:val="-1"/>
          <w:sz w:val="20"/>
          <w:szCs w:val="20"/>
        </w:rPr>
        <w:t xml:space="preserve"> </w:t>
      </w:r>
      <w:r w:rsidRPr="00E64085">
        <w:rPr>
          <w:sz w:val="20"/>
          <w:szCs w:val="20"/>
        </w:rPr>
        <w:t>при</w:t>
      </w:r>
      <w:r w:rsidRPr="00E64085">
        <w:rPr>
          <w:spacing w:val="-1"/>
          <w:sz w:val="20"/>
          <w:szCs w:val="20"/>
        </w:rPr>
        <w:t xml:space="preserve"> </w:t>
      </w:r>
      <w:r w:rsidRPr="00E64085">
        <w:rPr>
          <w:sz w:val="20"/>
          <w:szCs w:val="20"/>
        </w:rPr>
        <w:t>ослаблении</w:t>
      </w:r>
      <w:r w:rsidRPr="00E64085">
        <w:rPr>
          <w:spacing w:val="1"/>
          <w:sz w:val="20"/>
          <w:szCs w:val="20"/>
        </w:rPr>
        <w:t xml:space="preserve"> </w:t>
      </w:r>
      <w:r w:rsidRPr="00E64085">
        <w:rPr>
          <w:sz w:val="20"/>
          <w:szCs w:val="20"/>
        </w:rPr>
        <w:t>– на</w:t>
      </w:r>
      <w:r w:rsidRPr="00E64085">
        <w:rPr>
          <w:spacing w:val="-1"/>
          <w:sz w:val="20"/>
          <w:szCs w:val="20"/>
        </w:rPr>
        <w:t xml:space="preserve"> </w:t>
      </w:r>
      <w:r w:rsidRPr="00E64085">
        <w:rPr>
          <w:sz w:val="20"/>
          <w:szCs w:val="20"/>
        </w:rPr>
        <w:t>шепот</w:t>
      </w:r>
    </w:p>
    <w:p w:rsidR="00B466E3" w:rsidRPr="00E64085" w:rsidRDefault="00B466E3" w:rsidP="00CB384F">
      <w:pPr>
        <w:pStyle w:val="ab"/>
        <w:widowControl w:val="0"/>
        <w:numPr>
          <w:ilvl w:val="0"/>
          <w:numId w:val="9"/>
        </w:numPr>
        <w:tabs>
          <w:tab w:val="left" w:pos="426"/>
          <w:tab w:val="left" w:pos="1144"/>
        </w:tabs>
        <w:autoSpaceDE w:val="0"/>
        <w:autoSpaceDN w:val="0"/>
        <w:ind w:left="0" w:firstLine="0"/>
        <w:contextualSpacing w:val="0"/>
        <w:rPr>
          <w:sz w:val="20"/>
          <w:szCs w:val="20"/>
        </w:rPr>
      </w:pPr>
      <w:r w:rsidRPr="00E64085">
        <w:rPr>
          <w:b/>
          <w:i/>
          <w:sz w:val="20"/>
          <w:szCs w:val="20"/>
        </w:rPr>
        <w:t>ниже</w:t>
      </w:r>
      <w:r w:rsidRPr="00E64085">
        <w:rPr>
          <w:b/>
          <w:i/>
          <w:spacing w:val="-1"/>
          <w:sz w:val="20"/>
          <w:szCs w:val="20"/>
        </w:rPr>
        <w:t xml:space="preserve"> </w:t>
      </w:r>
      <w:r w:rsidRPr="00E64085">
        <w:rPr>
          <w:b/>
          <w:i/>
          <w:sz w:val="20"/>
          <w:szCs w:val="20"/>
        </w:rPr>
        <w:t>среднего</w:t>
      </w:r>
      <w:r w:rsidRPr="00E64085">
        <w:rPr>
          <w:b/>
          <w:i/>
          <w:spacing w:val="3"/>
          <w:sz w:val="20"/>
          <w:szCs w:val="20"/>
        </w:rPr>
        <w:t xml:space="preserve"> </w:t>
      </w:r>
      <w:r w:rsidRPr="00E64085">
        <w:rPr>
          <w:sz w:val="20"/>
          <w:szCs w:val="20"/>
        </w:rPr>
        <w:t>-</w:t>
      </w:r>
      <w:r w:rsidRPr="00E64085">
        <w:rPr>
          <w:spacing w:val="2"/>
          <w:sz w:val="20"/>
          <w:szCs w:val="20"/>
        </w:rPr>
        <w:t xml:space="preserve"> </w:t>
      </w:r>
      <w:r w:rsidRPr="00E64085">
        <w:rPr>
          <w:sz w:val="20"/>
          <w:szCs w:val="20"/>
        </w:rPr>
        <w:t>исполняет только</w:t>
      </w:r>
      <w:r w:rsidRPr="00E64085">
        <w:rPr>
          <w:spacing w:val="1"/>
          <w:sz w:val="20"/>
          <w:szCs w:val="20"/>
        </w:rPr>
        <w:t xml:space="preserve"> </w:t>
      </w:r>
      <w:r w:rsidRPr="00E64085">
        <w:rPr>
          <w:sz w:val="20"/>
          <w:szCs w:val="20"/>
        </w:rPr>
        <w:t>очень</w:t>
      </w:r>
      <w:r w:rsidRPr="00E64085">
        <w:rPr>
          <w:spacing w:val="1"/>
          <w:sz w:val="20"/>
          <w:szCs w:val="20"/>
        </w:rPr>
        <w:t xml:space="preserve"> </w:t>
      </w:r>
      <w:r w:rsidRPr="00E64085">
        <w:rPr>
          <w:sz w:val="20"/>
          <w:szCs w:val="20"/>
        </w:rPr>
        <w:t>тихо</w:t>
      </w:r>
      <w:r w:rsidRPr="00E64085">
        <w:rPr>
          <w:spacing w:val="1"/>
          <w:sz w:val="20"/>
          <w:szCs w:val="20"/>
        </w:rPr>
        <w:t xml:space="preserve"> </w:t>
      </w:r>
      <w:r w:rsidRPr="00E64085">
        <w:rPr>
          <w:sz w:val="20"/>
          <w:szCs w:val="20"/>
        </w:rPr>
        <w:t>(физиологически:</w:t>
      </w:r>
      <w:r w:rsidRPr="00E64085">
        <w:rPr>
          <w:spacing w:val="3"/>
          <w:sz w:val="20"/>
          <w:szCs w:val="20"/>
        </w:rPr>
        <w:t xml:space="preserve"> </w:t>
      </w:r>
      <w:r w:rsidRPr="00E64085">
        <w:rPr>
          <w:sz w:val="20"/>
          <w:szCs w:val="20"/>
        </w:rPr>
        <w:t>недостаточно</w:t>
      </w:r>
      <w:r w:rsidRPr="00E64085">
        <w:rPr>
          <w:spacing w:val="-67"/>
          <w:sz w:val="20"/>
          <w:szCs w:val="20"/>
        </w:rPr>
        <w:t xml:space="preserve"> </w:t>
      </w:r>
      <w:r w:rsidRPr="00E64085">
        <w:rPr>
          <w:sz w:val="20"/>
          <w:szCs w:val="20"/>
        </w:rPr>
        <w:t>развита</w:t>
      </w:r>
      <w:r w:rsidRPr="00E64085">
        <w:rPr>
          <w:spacing w:val="-2"/>
          <w:sz w:val="20"/>
          <w:szCs w:val="20"/>
        </w:rPr>
        <w:t xml:space="preserve"> </w:t>
      </w:r>
      <w:r w:rsidRPr="00E64085">
        <w:rPr>
          <w:sz w:val="20"/>
          <w:szCs w:val="20"/>
        </w:rPr>
        <w:t>голосовая</w:t>
      </w:r>
      <w:r w:rsidRPr="00E64085">
        <w:rPr>
          <w:spacing w:val="-1"/>
          <w:sz w:val="20"/>
          <w:szCs w:val="20"/>
        </w:rPr>
        <w:t xml:space="preserve"> </w:t>
      </w:r>
      <w:r w:rsidRPr="00E64085">
        <w:rPr>
          <w:sz w:val="20"/>
          <w:szCs w:val="20"/>
        </w:rPr>
        <w:t>мышца,</w:t>
      </w:r>
      <w:r w:rsidRPr="00E64085">
        <w:rPr>
          <w:spacing w:val="-1"/>
          <w:sz w:val="20"/>
          <w:szCs w:val="20"/>
        </w:rPr>
        <w:t xml:space="preserve"> </w:t>
      </w:r>
      <w:r w:rsidRPr="00E64085">
        <w:rPr>
          <w:sz w:val="20"/>
          <w:szCs w:val="20"/>
        </w:rPr>
        <w:t>психологически:</w:t>
      </w:r>
      <w:r w:rsidRPr="00E64085">
        <w:rPr>
          <w:spacing w:val="-1"/>
          <w:sz w:val="20"/>
          <w:szCs w:val="20"/>
        </w:rPr>
        <w:t xml:space="preserve"> </w:t>
      </w:r>
      <w:r w:rsidRPr="00E64085">
        <w:rPr>
          <w:sz w:val="20"/>
          <w:szCs w:val="20"/>
        </w:rPr>
        <w:t>застенчивость)</w:t>
      </w:r>
    </w:p>
    <w:p w:rsidR="00B466E3" w:rsidRPr="00E64085" w:rsidRDefault="00B466E3" w:rsidP="00CB384F">
      <w:pPr>
        <w:pStyle w:val="ab"/>
        <w:widowControl w:val="0"/>
        <w:numPr>
          <w:ilvl w:val="0"/>
          <w:numId w:val="9"/>
        </w:numPr>
        <w:tabs>
          <w:tab w:val="left" w:pos="426"/>
        </w:tabs>
        <w:autoSpaceDE w:val="0"/>
        <w:autoSpaceDN w:val="0"/>
        <w:ind w:left="0" w:firstLine="0"/>
        <w:contextualSpacing w:val="0"/>
        <w:jc w:val="left"/>
        <w:rPr>
          <w:sz w:val="20"/>
          <w:szCs w:val="20"/>
        </w:rPr>
      </w:pPr>
      <w:r w:rsidRPr="00E64085">
        <w:rPr>
          <w:b/>
          <w:i/>
          <w:sz w:val="20"/>
          <w:szCs w:val="20"/>
        </w:rPr>
        <w:t>низкий</w:t>
      </w:r>
      <w:r w:rsidRPr="00E64085">
        <w:rPr>
          <w:b/>
          <w:i/>
          <w:spacing w:val="-4"/>
          <w:sz w:val="20"/>
          <w:szCs w:val="20"/>
        </w:rPr>
        <w:t xml:space="preserve"> </w:t>
      </w:r>
      <w:r w:rsidRPr="00E64085">
        <w:rPr>
          <w:b/>
          <w:i/>
          <w:sz w:val="20"/>
          <w:szCs w:val="20"/>
        </w:rPr>
        <w:t>уровень</w:t>
      </w:r>
      <w:r w:rsidRPr="00E64085">
        <w:rPr>
          <w:b/>
          <w:i/>
          <w:spacing w:val="-4"/>
          <w:sz w:val="20"/>
          <w:szCs w:val="20"/>
        </w:rPr>
        <w:t xml:space="preserve"> </w:t>
      </w:r>
      <w:r w:rsidRPr="00E64085">
        <w:rPr>
          <w:sz w:val="20"/>
          <w:szCs w:val="20"/>
        </w:rPr>
        <w:t>-</w:t>
      </w:r>
      <w:r w:rsidRPr="00E64085">
        <w:rPr>
          <w:spacing w:val="-3"/>
          <w:sz w:val="20"/>
          <w:szCs w:val="20"/>
        </w:rPr>
        <w:t xml:space="preserve"> </w:t>
      </w:r>
      <w:r w:rsidRPr="00E64085">
        <w:rPr>
          <w:sz w:val="20"/>
          <w:szCs w:val="20"/>
        </w:rPr>
        <w:t>средней</w:t>
      </w:r>
      <w:r w:rsidRPr="00E64085">
        <w:rPr>
          <w:spacing w:val="-3"/>
          <w:sz w:val="20"/>
          <w:szCs w:val="20"/>
        </w:rPr>
        <w:t xml:space="preserve"> </w:t>
      </w:r>
      <w:r w:rsidRPr="00E64085">
        <w:rPr>
          <w:sz w:val="20"/>
          <w:szCs w:val="20"/>
        </w:rPr>
        <w:t>звучностью</w:t>
      </w:r>
      <w:r w:rsidRPr="00E64085">
        <w:rPr>
          <w:spacing w:val="-4"/>
          <w:sz w:val="20"/>
          <w:szCs w:val="20"/>
        </w:rPr>
        <w:t xml:space="preserve"> </w:t>
      </w:r>
      <w:r w:rsidRPr="00E64085">
        <w:rPr>
          <w:sz w:val="20"/>
          <w:szCs w:val="20"/>
        </w:rPr>
        <w:t>не</w:t>
      </w:r>
      <w:r w:rsidRPr="00E64085">
        <w:rPr>
          <w:spacing w:val="-3"/>
          <w:sz w:val="20"/>
          <w:szCs w:val="20"/>
        </w:rPr>
        <w:t xml:space="preserve"> </w:t>
      </w:r>
      <w:r w:rsidRPr="00E64085">
        <w:rPr>
          <w:sz w:val="20"/>
          <w:szCs w:val="20"/>
        </w:rPr>
        <w:t>владеет,</w:t>
      </w:r>
      <w:r w:rsidRPr="00E64085">
        <w:rPr>
          <w:spacing w:val="-2"/>
          <w:sz w:val="20"/>
          <w:szCs w:val="20"/>
        </w:rPr>
        <w:t xml:space="preserve"> </w:t>
      </w:r>
      <w:r w:rsidRPr="00E64085">
        <w:rPr>
          <w:sz w:val="20"/>
          <w:szCs w:val="20"/>
        </w:rPr>
        <w:t>развиты</w:t>
      </w:r>
      <w:r w:rsidRPr="00E64085">
        <w:rPr>
          <w:spacing w:val="-4"/>
          <w:sz w:val="20"/>
          <w:szCs w:val="20"/>
        </w:rPr>
        <w:t xml:space="preserve"> </w:t>
      </w:r>
      <w:r w:rsidRPr="00E64085">
        <w:rPr>
          <w:sz w:val="20"/>
          <w:szCs w:val="20"/>
        </w:rPr>
        <w:t>параллелизмы</w:t>
      </w:r>
    </w:p>
    <w:p w:rsidR="00B466E3" w:rsidRPr="00E64085" w:rsidRDefault="00B466E3" w:rsidP="00B466E3">
      <w:pPr>
        <w:pStyle w:val="2"/>
        <w:jc w:val="center"/>
        <w:rPr>
          <w:sz w:val="20"/>
        </w:rPr>
      </w:pPr>
      <w:r w:rsidRPr="00E64085">
        <w:rPr>
          <w:sz w:val="20"/>
        </w:rPr>
        <w:lastRenderedPageBreak/>
        <w:t>Текущий</w:t>
      </w:r>
      <w:r w:rsidRPr="00E64085">
        <w:rPr>
          <w:spacing w:val="-3"/>
          <w:sz w:val="20"/>
        </w:rPr>
        <w:t xml:space="preserve"> </w:t>
      </w:r>
      <w:r w:rsidRPr="00E64085">
        <w:rPr>
          <w:sz w:val="20"/>
        </w:rPr>
        <w:t>контроль</w:t>
      </w:r>
    </w:p>
    <w:p w:rsidR="00B466E3" w:rsidRPr="00E64085" w:rsidRDefault="00B466E3" w:rsidP="00B466E3">
      <w:pPr>
        <w:pStyle w:val="a6"/>
        <w:ind w:firstLine="568"/>
        <w:rPr>
          <w:sz w:val="20"/>
        </w:rPr>
      </w:pPr>
      <w:r w:rsidRPr="00E64085">
        <w:rPr>
          <w:b/>
          <w:sz w:val="20"/>
        </w:rPr>
        <w:t xml:space="preserve">Цель: </w:t>
      </w:r>
      <w:r w:rsidRPr="00E64085">
        <w:rPr>
          <w:sz w:val="20"/>
        </w:rPr>
        <w:t>выявление уровня освоения теоретической и практической сторон</w:t>
      </w:r>
      <w:r w:rsidRPr="00E64085">
        <w:rPr>
          <w:spacing w:val="1"/>
          <w:sz w:val="20"/>
        </w:rPr>
        <w:t xml:space="preserve"> </w:t>
      </w:r>
      <w:r w:rsidRPr="00E64085">
        <w:rPr>
          <w:sz w:val="20"/>
        </w:rPr>
        <w:t>программы,</w:t>
      </w:r>
      <w:r w:rsidRPr="00E64085">
        <w:rPr>
          <w:spacing w:val="-2"/>
          <w:sz w:val="20"/>
        </w:rPr>
        <w:t xml:space="preserve"> </w:t>
      </w:r>
      <w:r w:rsidRPr="00E64085">
        <w:rPr>
          <w:sz w:val="20"/>
        </w:rPr>
        <w:t>мотивации</w:t>
      </w:r>
      <w:r w:rsidRPr="00E64085">
        <w:rPr>
          <w:spacing w:val="-1"/>
          <w:sz w:val="20"/>
        </w:rPr>
        <w:t xml:space="preserve"> </w:t>
      </w:r>
      <w:r w:rsidRPr="00E64085">
        <w:rPr>
          <w:sz w:val="20"/>
        </w:rPr>
        <w:t>к</w:t>
      </w:r>
      <w:r w:rsidRPr="00E64085">
        <w:rPr>
          <w:spacing w:val="-1"/>
          <w:sz w:val="20"/>
        </w:rPr>
        <w:t xml:space="preserve"> </w:t>
      </w:r>
      <w:r w:rsidRPr="00E64085">
        <w:rPr>
          <w:sz w:val="20"/>
        </w:rPr>
        <w:t>музыкально-исполнительской</w:t>
      </w:r>
      <w:r w:rsidRPr="00E64085">
        <w:rPr>
          <w:spacing w:val="-2"/>
          <w:sz w:val="20"/>
        </w:rPr>
        <w:t xml:space="preserve"> </w:t>
      </w:r>
      <w:r w:rsidRPr="00E64085">
        <w:rPr>
          <w:sz w:val="20"/>
        </w:rPr>
        <w:t>деятельности.</w:t>
      </w:r>
    </w:p>
    <w:p w:rsidR="00B466E3" w:rsidRPr="00E64085" w:rsidRDefault="00B466E3" w:rsidP="00B466E3">
      <w:pPr>
        <w:pStyle w:val="2"/>
        <w:rPr>
          <w:sz w:val="20"/>
        </w:rPr>
      </w:pPr>
      <w:r w:rsidRPr="00E64085">
        <w:rPr>
          <w:sz w:val="20"/>
        </w:rPr>
        <w:t xml:space="preserve">Форма: </w:t>
      </w:r>
      <w:r w:rsidRPr="00E64085">
        <w:rPr>
          <w:b w:val="0"/>
          <w:sz w:val="20"/>
        </w:rPr>
        <w:t>демонстрация теоретических знаний и практических умений,</w:t>
      </w:r>
      <w:r w:rsidRPr="00E64085">
        <w:rPr>
          <w:b w:val="0"/>
          <w:spacing w:val="-67"/>
          <w:sz w:val="20"/>
        </w:rPr>
        <w:t xml:space="preserve"> </w:t>
      </w:r>
      <w:r w:rsidRPr="00E64085">
        <w:rPr>
          <w:b w:val="0"/>
          <w:sz w:val="20"/>
        </w:rPr>
        <w:t>педагогическое</w:t>
      </w:r>
      <w:r w:rsidRPr="00E64085">
        <w:rPr>
          <w:b w:val="0"/>
          <w:spacing w:val="-4"/>
          <w:sz w:val="20"/>
        </w:rPr>
        <w:t xml:space="preserve"> </w:t>
      </w:r>
      <w:r w:rsidRPr="00E64085">
        <w:rPr>
          <w:b w:val="0"/>
          <w:sz w:val="20"/>
        </w:rPr>
        <w:t>наблюдение.</w:t>
      </w:r>
    </w:p>
    <w:p w:rsidR="00B466E3" w:rsidRPr="00E64085" w:rsidRDefault="00B466E3" w:rsidP="00B466E3">
      <w:pPr>
        <w:pStyle w:val="a6"/>
        <w:ind w:firstLine="567"/>
        <w:rPr>
          <w:sz w:val="20"/>
        </w:rPr>
      </w:pPr>
      <w:r w:rsidRPr="00E64085">
        <w:rPr>
          <w:sz w:val="20"/>
        </w:rPr>
        <w:t>Наиболее эффективным методом диагностирования результатов является</w:t>
      </w:r>
      <w:r w:rsidRPr="00E64085">
        <w:rPr>
          <w:spacing w:val="1"/>
          <w:sz w:val="20"/>
        </w:rPr>
        <w:t xml:space="preserve"> </w:t>
      </w:r>
      <w:r w:rsidRPr="00E64085">
        <w:rPr>
          <w:sz w:val="20"/>
        </w:rPr>
        <w:t>педагогическое наблюдение. Педагогическое наблюдение проводится в течение</w:t>
      </w:r>
      <w:r w:rsidRPr="00E64085">
        <w:rPr>
          <w:spacing w:val="-67"/>
          <w:sz w:val="20"/>
        </w:rPr>
        <w:t xml:space="preserve"> </w:t>
      </w:r>
      <w:r w:rsidRPr="00E64085">
        <w:rPr>
          <w:sz w:val="20"/>
        </w:rPr>
        <w:t>I</w:t>
      </w:r>
      <w:r w:rsidRPr="00E64085">
        <w:rPr>
          <w:spacing w:val="1"/>
          <w:sz w:val="20"/>
        </w:rPr>
        <w:t xml:space="preserve"> </w:t>
      </w:r>
      <w:r w:rsidRPr="00E64085">
        <w:rPr>
          <w:sz w:val="20"/>
        </w:rPr>
        <w:t>полугодия,</w:t>
      </w:r>
      <w:r w:rsidRPr="00E64085">
        <w:rPr>
          <w:spacing w:val="1"/>
          <w:sz w:val="20"/>
        </w:rPr>
        <w:t xml:space="preserve"> </w:t>
      </w:r>
      <w:r w:rsidRPr="00E64085">
        <w:rPr>
          <w:sz w:val="20"/>
        </w:rPr>
        <w:t>педагог</w:t>
      </w:r>
      <w:r w:rsidRPr="00E64085">
        <w:rPr>
          <w:spacing w:val="1"/>
          <w:sz w:val="20"/>
        </w:rPr>
        <w:t xml:space="preserve"> </w:t>
      </w:r>
      <w:r w:rsidRPr="00E64085">
        <w:rPr>
          <w:sz w:val="20"/>
        </w:rPr>
        <w:t>заполняет</w:t>
      </w:r>
      <w:r w:rsidRPr="00E64085">
        <w:rPr>
          <w:spacing w:val="1"/>
          <w:sz w:val="20"/>
        </w:rPr>
        <w:t xml:space="preserve"> </w:t>
      </w:r>
      <w:r w:rsidRPr="00E64085">
        <w:rPr>
          <w:sz w:val="20"/>
        </w:rPr>
        <w:t>таблицу</w:t>
      </w:r>
      <w:r w:rsidRPr="00E64085">
        <w:rPr>
          <w:spacing w:val="1"/>
          <w:sz w:val="20"/>
        </w:rPr>
        <w:t xml:space="preserve"> </w:t>
      </w:r>
      <w:r w:rsidRPr="00E64085">
        <w:rPr>
          <w:sz w:val="20"/>
        </w:rPr>
        <w:t>сформированности</w:t>
      </w:r>
      <w:r w:rsidRPr="00E64085">
        <w:rPr>
          <w:spacing w:val="1"/>
          <w:sz w:val="20"/>
        </w:rPr>
        <w:t xml:space="preserve"> </w:t>
      </w:r>
      <w:r w:rsidRPr="00E64085">
        <w:rPr>
          <w:sz w:val="20"/>
        </w:rPr>
        <w:t>музыкально-</w:t>
      </w:r>
      <w:r w:rsidRPr="00E64085">
        <w:rPr>
          <w:spacing w:val="1"/>
          <w:sz w:val="20"/>
        </w:rPr>
        <w:t xml:space="preserve"> </w:t>
      </w:r>
      <w:r w:rsidRPr="00E64085">
        <w:rPr>
          <w:sz w:val="20"/>
        </w:rPr>
        <w:t>певческих</w:t>
      </w:r>
      <w:r w:rsidRPr="00E64085">
        <w:rPr>
          <w:spacing w:val="1"/>
          <w:sz w:val="20"/>
        </w:rPr>
        <w:t xml:space="preserve"> </w:t>
      </w:r>
      <w:r w:rsidRPr="00E64085">
        <w:rPr>
          <w:sz w:val="20"/>
        </w:rPr>
        <w:t>навыков</w:t>
      </w:r>
      <w:r w:rsidRPr="00E64085">
        <w:rPr>
          <w:spacing w:val="1"/>
          <w:sz w:val="20"/>
        </w:rPr>
        <w:t xml:space="preserve"> </w:t>
      </w:r>
      <w:r w:rsidRPr="00E64085">
        <w:rPr>
          <w:sz w:val="20"/>
        </w:rPr>
        <w:t>и</w:t>
      </w:r>
      <w:r w:rsidRPr="00E64085">
        <w:rPr>
          <w:spacing w:val="1"/>
          <w:sz w:val="20"/>
        </w:rPr>
        <w:t xml:space="preserve"> </w:t>
      </w:r>
      <w:r w:rsidRPr="00E64085">
        <w:rPr>
          <w:sz w:val="20"/>
        </w:rPr>
        <w:t>на</w:t>
      </w:r>
      <w:r w:rsidRPr="00E64085">
        <w:rPr>
          <w:spacing w:val="1"/>
          <w:sz w:val="20"/>
        </w:rPr>
        <w:t xml:space="preserve"> </w:t>
      </w:r>
      <w:r w:rsidRPr="00E64085">
        <w:rPr>
          <w:sz w:val="20"/>
        </w:rPr>
        <w:t>её</w:t>
      </w:r>
      <w:r w:rsidRPr="00E64085">
        <w:rPr>
          <w:spacing w:val="1"/>
          <w:sz w:val="20"/>
        </w:rPr>
        <w:t xml:space="preserve"> </w:t>
      </w:r>
      <w:r w:rsidRPr="00E64085">
        <w:rPr>
          <w:sz w:val="20"/>
        </w:rPr>
        <w:t>основании</w:t>
      </w:r>
      <w:r w:rsidRPr="00E64085">
        <w:rPr>
          <w:spacing w:val="1"/>
          <w:sz w:val="20"/>
        </w:rPr>
        <w:t xml:space="preserve"> </w:t>
      </w:r>
      <w:r w:rsidRPr="00E64085">
        <w:rPr>
          <w:sz w:val="20"/>
        </w:rPr>
        <w:t>делает</w:t>
      </w:r>
      <w:r w:rsidRPr="00E64085">
        <w:rPr>
          <w:spacing w:val="1"/>
          <w:sz w:val="20"/>
        </w:rPr>
        <w:t xml:space="preserve"> </w:t>
      </w:r>
      <w:r w:rsidRPr="00E64085">
        <w:rPr>
          <w:sz w:val="20"/>
        </w:rPr>
        <w:t>вывод</w:t>
      </w:r>
      <w:r w:rsidRPr="00E64085">
        <w:rPr>
          <w:spacing w:val="1"/>
          <w:sz w:val="20"/>
        </w:rPr>
        <w:t xml:space="preserve"> </w:t>
      </w:r>
      <w:r w:rsidRPr="00E64085">
        <w:rPr>
          <w:sz w:val="20"/>
        </w:rPr>
        <w:t>об</w:t>
      </w:r>
      <w:r w:rsidRPr="00E64085">
        <w:rPr>
          <w:spacing w:val="1"/>
          <w:sz w:val="20"/>
        </w:rPr>
        <w:t xml:space="preserve"> </w:t>
      </w:r>
      <w:r w:rsidRPr="00E64085">
        <w:rPr>
          <w:sz w:val="20"/>
        </w:rPr>
        <w:t>уровне</w:t>
      </w:r>
      <w:r w:rsidRPr="00E64085">
        <w:rPr>
          <w:spacing w:val="1"/>
          <w:sz w:val="20"/>
        </w:rPr>
        <w:t xml:space="preserve"> </w:t>
      </w:r>
      <w:r w:rsidRPr="00E64085">
        <w:rPr>
          <w:sz w:val="20"/>
        </w:rPr>
        <w:t>освоения</w:t>
      </w:r>
      <w:r w:rsidRPr="00E64085">
        <w:rPr>
          <w:spacing w:val="1"/>
          <w:sz w:val="20"/>
        </w:rPr>
        <w:t xml:space="preserve"> </w:t>
      </w:r>
      <w:r w:rsidRPr="00E64085">
        <w:rPr>
          <w:sz w:val="20"/>
        </w:rPr>
        <w:t>учащимися</w:t>
      </w:r>
      <w:r w:rsidRPr="00E64085">
        <w:rPr>
          <w:spacing w:val="-2"/>
          <w:sz w:val="20"/>
        </w:rPr>
        <w:t xml:space="preserve"> </w:t>
      </w:r>
      <w:r w:rsidRPr="00E64085">
        <w:rPr>
          <w:sz w:val="20"/>
        </w:rPr>
        <w:t>программы.</w:t>
      </w:r>
    </w:p>
    <w:p w:rsidR="00B466E3" w:rsidRPr="00E64085" w:rsidRDefault="00B466E3" w:rsidP="00B466E3">
      <w:pPr>
        <w:ind w:firstLine="567"/>
        <w:rPr>
          <w:spacing w:val="1"/>
        </w:rPr>
      </w:pPr>
      <w:r w:rsidRPr="00E64085">
        <w:t>Педагог наблюдает за следующей деятельностью учащихся:</w:t>
      </w:r>
      <w:r w:rsidRPr="00E64085">
        <w:rPr>
          <w:spacing w:val="1"/>
        </w:rPr>
        <w:t xml:space="preserve"> </w:t>
      </w:r>
    </w:p>
    <w:p w:rsidR="00B466E3" w:rsidRPr="00E64085" w:rsidRDefault="00B466E3" w:rsidP="00B466E3">
      <w:pPr>
        <w:ind w:left="360"/>
        <w:rPr>
          <w:b/>
        </w:rPr>
      </w:pPr>
      <w:r w:rsidRPr="00E64085">
        <w:rPr>
          <w:b/>
        </w:rPr>
        <w:t>1.Уровень сформированности вокально-хоровых</w:t>
      </w:r>
      <w:r w:rsidRPr="00E64085">
        <w:rPr>
          <w:b/>
          <w:spacing w:val="1"/>
        </w:rPr>
        <w:t xml:space="preserve"> </w:t>
      </w:r>
      <w:r w:rsidRPr="00E64085">
        <w:rPr>
          <w:b/>
        </w:rPr>
        <w:t>навыков.</w:t>
      </w:r>
      <w:r w:rsidRPr="00E64085">
        <w:rPr>
          <w:b/>
          <w:spacing w:val="-67"/>
        </w:rPr>
        <w:t xml:space="preserve">                              </w:t>
      </w:r>
    </w:p>
    <w:p w:rsidR="00B466E3" w:rsidRPr="00E64085" w:rsidRDefault="00B466E3" w:rsidP="00B466E3">
      <w:pPr>
        <w:pStyle w:val="ab"/>
        <w:ind w:left="0" w:firstLine="567"/>
        <w:rPr>
          <w:b/>
          <w:sz w:val="20"/>
          <w:szCs w:val="20"/>
        </w:rPr>
      </w:pPr>
      <w:r w:rsidRPr="00E64085">
        <w:rPr>
          <w:b/>
          <w:spacing w:val="-67"/>
          <w:sz w:val="20"/>
          <w:szCs w:val="20"/>
        </w:rPr>
        <w:t xml:space="preserve">  </w:t>
      </w:r>
      <w:r w:rsidRPr="00E64085">
        <w:rPr>
          <w:b/>
          <w:sz w:val="20"/>
          <w:szCs w:val="20"/>
        </w:rPr>
        <w:t>Оценивается:</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владение</w:t>
      </w:r>
      <w:r w:rsidRPr="00E64085">
        <w:rPr>
          <w:spacing w:val="-9"/>
          <w:sz w:val="20"/>
          <w:szCs w:val="20"/>
        </w:rPr>
        <w:t xml:space="preserve"> </w:t>
      </w:r>
      <w:r w:rsidRPr="00E64085">
        <w:rPr>
          <w:sz w:val="20"/>
          <w:szCs w:val="20"/>
        </w:rPr>
        <w:t>вокально-певческими</w:t>
      </w:r>
      <w:r w:rsidRPr="00E64085">
        <w:rPr>
          <w:spacing w:val="-8"/>
          <w:sz w:val="20"/>
          <w:szCs w:val="20"/>
        </w:rPr>
        <w:t xml:space="preserve"> </w:t>
      </w:r>
      <w:r w:rsidRPr="00E64085">
        <w:rPr>
          <w:sz w:val="20"/>
          <w:szCs w:val="20"/>
        </w:rPr>
        <w:t>навыками;</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владение</w:t>
      </w:r>
      <w:r w:rsidRPr="00E64085">
        <w:rPr>
          <w:spacing w:val="-6"/>
          <w:sz w:val="20"/>
          <w:szCs w:val="20"/>
        </w:rPr>
        <w:t xml:space="preserve"> </w:t>
      </w:r>
      <w:r w:rsidRPr="00E64085">
        <w:rPr>
          <w:sz w:val="20"/>
          <w:szCs w:val="20"/>
        </w:rPr>
        <w:t>вокально-хоровым</w:t>
      </w:r>
      <w:r w:rsidRPr="00E64085">
        <w:rPr>
          <w:spacing w:val="-5"/>
          <w:sz w:val="20"/>
          <w:szCs w:val="20"/>
        </w:rPr>
        <w:t xml:space="preserve"> </w:t>
      </w:r>
      <w:r w:rsidRPr="00E64085">
        <w:rPr>
          <w:sz w:val="20"/>
          <w:szCs w:val="20"/>
        </w:rPr>
        <w:t>дыханием;</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умение</w:t>
      </w:r>
      <w:r w:rsidRPr="00E64085">
        <w:rPr>
          <w:spacing w:val="-5"/>
          <w:sz w:val="20"/>
          <w:szCs w:val="20"/>
        </w:rPr>
        <w:t xml:space="preserve"> </w:t>
      </w:r>
      <w:r w:rsidRPr="00E64085">
        <w:rPr>
          <w:sz w:val="20"/>
          <w:szCs w:val="20"/>
        </w:rPr>
        <w:t>грамотно</w:t>
      </w:r>
      <w:r w:rsidRPr="00E64085">
        <w:rPr>
          <w:spacing w:val="-4"/>
          <w:sz w:val="20"/>
          <w:szCs w:val="20"/>
        </w:rPr>
        <w:t xml:space="preserve"> </w:t>
      </w:r>
      <w:r w:rsidRPr="00E64085">
        <w:rPr>
          <w:sz w:val="20"/>
          <w:szCs w:val="20"/>
        </w:rPr>
        <w:t>произносить</w:t>
      </w:r>
      <w:r w:rsidRPr="00E64085">
        <w:rPr>
          <w:spacing w:val="-5"/>
          <w:sz w:val="20"/>
          <w:szCs w:val="20"/>
        </w:rPr>
        <w:t xml:space="preserve"> </w:t>
      </w:r>
      <w:r w:rsidRPr="00E64085">
        <w:rPr>
          <w:sz w:val="20"/>
          <w:szCs w:val="20"/>
        </w:rPr>
        <w:t>текст</w:t>
      </w:r>
      <w:r w:rsidRPr="00E64085">
        <w:rPr>
          <w:spacing w:val="-4"/>
          <w:sz w:val="20"/>
          <w:szCs w:val="20"/>
        </w:rPr>
        <w:t xml:space="preserve"> </w:t>
      </w:r>
      <w:r w:rsidRPr="00E64085">
        <w:rPr>
          <w:sz w:val="20"/>
          <w:szCs w:val="20"/>
        </w:rPr>
        <w:t>в</w:t>
      </w:r>
      <w:r w:rsidRPr="00E64085">
        <w:rPr>
          <w:spacing w:val="-6"/>
          <w:sz w:val="20"/>
          <w:szCs w:val="20"/>
        </w:rPr>
        <w:t xml:space="preserve"> </w:t>
      </w:r>
      <w:r w:rsidRPr="00E64085">
        <w:rPr>
          <w:sz w:val="20"/>
          <w:szCs w:val="20"/>
        </w:rPr>
        <w:t>исполняемых</w:t>
      </w:r>
      <w:r w:rsidRPr="00E64085">
        <w:rPr>
          <w:spacing w:val="-4"/>
          <w:sz w:val="20"/>
          <w:szCs w:val="20"/>
        </w:rPr>
        <w:t xml:space="preserve"> </w:t>
      </w:r>
      <w:r w:rsidRPr="00E64085">
        <w:rPr>
          <w:sz w:val="20"/>
          <w:szCs w:val="20"/>
        </w:rPr>
        <w:t>произведениях;</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умение</w:t>
      </w:r>
      <w:r w:rsidRPr="00E64085">
        <w:rPr>
          <w:spacing w:val="-4"/>
          <w:sz w:val="20"/>
          <w:szCs w:val="20"/>
        </w:rPr>
        <w:t xml:space="preserve"> </w:t>
      </w:r>
      <w:r w:rsidRPr="00E64085">
        <w:rPr>
          <w:sz w:val="20"/>
          <w:szCs w:val="20"/>
        </w:rPr>
        <w:t>чисто</w:t>
      </w:r>
      <w:r w:rsidRPr="00E64085">
        <w:rPr>
          <w:spacing w:val="-4"/>
          <w:sz w:val="20"/>
          <w:szCs w:val="20"/>
        </w:rPr>
        <w:t xml:space="preserve"> </w:t>
      </w:r>
      <w:r w:rsidRPr="00E64085">
        <w:rPr>
          <w:sz w:val="20"/>
          <w:szCs w:val="20"/>
        </w:rPr>
        <w:t>интонировать</w:t>
      </w:r>
      <w:r w:rsidRPr="00E64085">
        <w:rPr>
          <w:spacing w:val="-4"/>
          <w:sz w:val="20"/>
          <w:szCs w:val="20"/>
        </w:rPr>
        <w:t xml:space="preserve"> </w:t>
      </w:r>
      <w:r w:rsidRPr="00E64085">
        <w:rPr>
          <w:sz w:val="20"/>
          <w:szCs w:val="20"/>
        </w:rPr>
        <w:t>большие,</w:t>
      </w:r>
      <w:r w:rsidRPr="00E64085">
        <w:rPr>
          <w:spacing w:val="-4"/>
          <w:sz w:val="20"/>
          <w:szCs w:val="20"/>
        </w:rPr>
        <w:t xml:space="preserve"> </w:t>
      </w:r>
      <w:r w:rsidRPr="00E64085">
        <w:rPr>
          <w:sz w:val="20"/>
          <w:szCs w:val="20"/>
        </w:rPr>
        <w:t>малые</w:t>
      </w:r>
      <w:r w:rsidRPr="00E64085">
        <w:rPr>
          <w:spacing w:val="-3"/>
          <w:sz w:val="20"/>
          <w:szCs w:val="20"/>
        </w:rPr>
        <w:t xml:space="preserve"> </w:t>
      </w:r>
      <w:r w:rsidRPr="00E64085">
        <w:rPr>
          <w:sz w:val="20"/>
          <w:szCs w:val="20"/>
        </w:rPr>
        <w:t>и</w:t>
      </w:r>
      <w:r w:rsidRPr="00E64085">
        <w:rPr>
          <w:spacing w:val="-6"/>
          <w:sz w:val="20"/>
          <w:szCs w:val="20"/>
        </w:rPr>
        <w:t xml:space="preserve"> </w:t>
      </w:r>
      <w:r w:rsidRPr="00E64085">
        <w:rPr>
          <w:sz w:val="20"/>
          <w:szCs w:val="20"/>
        </w:rPr>
        <w:t>чистые</w:t>
      </w:r>
      <w:r w:rsidRPr="00E64085">
        <w:rPr>
          <w:spacing w:val="-4"/>
          <w:sz w:val="20"/>
          <w:szCs w:val="20"/>
        </w:rPr>
        <w:t xml:space="preserve"> </w:t>
      </w:r>
      <w:r w:rsidRPr="00E64085">
        <w:rPr>
          <w:sz w:val="20"/>
          <w:szCs w:val="20"/>
        </w:rPr>
        <w:t>интервалы;</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устойчивые</w:t>
      </w:r>
      <w:r w:rsidRPr="00E64085">
        <w:rPr>
          <w:spacing w:val="-4"/>
          <w:sz w:val="20"/>
          <w:szCs w:val="20"/>
        </w:rPr>
        <w:t xml:space="preserve"> </w:t>
      </w:r>
      <w:r w:rsidRPr="00E64085">
        <w:rPr>
          <w:sz w:val="20"/>
          <w:szCs w:val="20"/>
        </w:rPr>
        <w:t>навыки</w:t>
      </w:r>
      <w:r w:rsidRPr="00E64085">
        <w:rPr>
          <w:spacing w:val="-4"/>
          <w:sz w:val="20"/>
          <w:szCs w:val="20"/>
        </w:rPr>
        <w:t xml:space="preserve"> </w:t>
      </w:r>
      <w:r w:rsidRPr="00E64085">
        <w:rPr>
          <w:sz w:val="20"/>
          <w:szCs w:val="20"/>
        </w:rPr>
        <w:t>чистого</w:t>
      </w:r>
      <w:r w:rsidRPr="00E64085">
        <w:rPr>
          <w:spacing w:val="-3"/>
          <w:sz w:val="20"/>
          <w:szCs w:val="20"/>
        </w:rPr>
        <w:t xml:space="preserve"> </w:t>
      </w:r>
      <w:r w:rsidRPr="00E64085">
        <w:rPr>
          <w:sz w:val="20"/>
          <w:szCs w:val="20"/>
        </w:rPr>
        <w:t>интонирования</w:t>
      </w:r>
      <w:r w:rsidRPr="00E64085">
        <w:rPr>
          <w:spacing w:val="-4"/>
          <w:sz w:val="20"/>
          <w:szCs w:val="20"/>
        </w:rPr>
        <w:t xml:space="preserve"> </w:t>
      </w:r>
      <w:r w:rsidRPr="00E64085">
        <w:rPr>
          <w:sz w:val="20"/>
          <w:szCs w:val="20"/>
        </w:rPr>
        <w:t>произведений</w:t>
      </w:r>
      <w:r w:rsidRPr="00E64085">
        <w:rPr>
          <w:spacing w:val="-4"/>
          <w:sz w:val="20"/>
          <w:szCs w:val="20"/>
        </w:rPr>
        <w:t xml:space="preserve"> </w:t>
      </w:r>
      <w:r w:rsidRPr="00E64085">
        <w:rPr>
          <w:sz w:val="20"/>
          <w:szCs w:val="20"/>
        </w:rPr>
        <w:t>a-capella;</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уверенное</w:t>
      </w:r>
      <w:r w:rsidRPr="00E64085">
        <w:rPr>
          <w:spacing w:val="-3"/>
          <w:sz w:val="20"/>
          <w:szCs w:val="20"/>
        </w:rPr>
        <w:t xml:space="preserve"> </w:t>
      </w:r>
      <w:r w:rsidRPr="00E64085">
        <w:rPr>
          <w:sz w:val="20"/>
          <w:szCs w:val="20"/>
        </w:rPr>
        <w:t>пение</w:t>
      </w:r>
      <w:r w:rsidRPr="00E64085">
        <w:rPr>
          <w:spacing w:val="-3"/>
          <w:sz w:val="20"/>
          <w:szCs w:val="20"/>
        </w:rPr>
        <w:t xml:space="preserve"> </w:t>
      </w:r>
      <w:r w:rsidRPr="00E64085">
        <w:rPr>
          <w:sz w:val="20"/>
          <w:szCs w:val="20"/>
        </w:rPr>
        <w:t>в</w:t>
      </w:r>
      <w:r w:rsidRPr="00E64085">
        <w:rPr>
          <w:spacing w:val="-3"/>
          <w:sz w:val="20"/>
          <w:szCs w:val="20"/>
        </w:rPr>
        <w:t xml:space="preserve"> </w:t>
      </w:r>
      <w:r w:rsidRPr="00E64085">
        <w:rPr>
          <w:sz w:val="20"/>
          <w:szCs w:val="20"/>
        </w:rPr>
        <w:t>простых,</w:t>
      </w:r>
      <w:r w:rsidRPr="00E64085">
        <w:rPr>
          <w:spacing w:val="-2"/>
          <w:sz w:val="20"/>
          <w:szCs w:val="20"/>
        </w:rPr>
        <w:t xml:space="preserve"> </w:t>
      </w:r>
      <w:r w:rsidRPr="00E64085">
        <w:rPr>
          <w:sz w:val="20"/>
          <w:szCs w:val="20"/>
        </w:rPr>
        <w:t>сложных</w:t>
      </w:r>
      <w:r w:rsidRPr="00E64085">
        <w:rPr>
          <w:spacing w:val="-2"/>
          <w:sz w:val="20"/>
          <w:szCs w:val="20"/>
        </w:rPr>
        <w:t xml:space="preserve"> </w:t>
      </w:r>
      <w:r w:rsidRPr="00E64085">
        <w:rPr>
          <w:sz w:val="20"/>
          <w:szCs w:val="20"/>
        </w:rPr>
        <w:t>и</w:t>
      </w:r>
      <w:r w:rsidRPr="00E64085">
        <w:rPr>
          <w:spacing w:val="-3"/>
          <w:sz w:val="20"/>
          <w:szCs w:val="20"/>
        </w:rPr>
        <w:t xml:space="preserve"> </w:t>
      </w:r>
      <w:r w:rsidRPr="00E64085">
        <w:rPr>
          <w:sz w:val="20"/>
          <w:szCs w:val="20"/>
        </w:rPr>
        <w:t>сложно</w:t>
      </w:r>
      <w:r w:rsidRPr="00E64085">
        <w:rPr>
          <w:spacing w:val="-2"/>
          <w:sz w:val="20"/>
          <w:szCs w:val="20"/>
        </w:rPr>
        <w:t xml:space="preserve"> </w:t>
      </w:r>
      <w:r w:rsidRPr="00E64085">
        <w:rPr>
          <w:sz w:val="20"/>
          <w:szCs w:val="20"/>
        </w:rPr>
        <w:t>-</w:t>
      </w:r>
      <w:r w:rsidRPr="00E64085">
        <w:rPr>
          <w:spacing w:val="-2"/>
          <w:sz w:val="20"/>
          <w:szCs w:val="20"/>
        </w:rPr>
        <w:t xml:space="preserve"> </w:t>
      </w:r>
      <w:r w:rsidRPr="00E64085">
        <w:rPr>
          <w:sz w:val="20"/>
          <w:szCs w:val="20"/>
        </w:rPr>
        <w:t>составных</w:t>
      </w:r>
      <w:r w:rsidRPr="00E64085">
        <w:rPr>
          <w:spacing w:val="-2"/>
          <w:sz w:val="20"/>
          <w:szCs w:val="20"/>
        </w:rPr>
        <w:t xml:space="preserve"> </w:t>
      </w:r>
      <w:r w:rsidRPr="00E64085">
        <w:rPr>
          <w:sz w:val="20"/>
          <w:szCs w:val="20"/>
        </w:rPr>
        <w:t>размерах;</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уровень</w:t>
      </w:r>
      <w:r w:rsidRPr="00E64085">
        <w:rPr>
          <w:spacing w:val="-4"/>
          <w:sz w:val="20"/>
          <w:szCs w:val="20"/>
        </w:rPr>
        <w:t xml:space="preserve"> </w:t>
      </w:r>
      <w:r w:rsidRPr="00E64085">
        <w:rPr>
          <w:sz w:val="20"/>
          <w:szCs w:val="20"/>
        </w:rPr>
        <w:t>развития</w:t>
      </w:r>
      <w:r w:rsidRPr="00E64085">
        <w:rPr>
          <w:spacing w:val="-4"/>
          <w:sz w:val="20"/>
          <w:szCs w:val="20"/>
        </w:rPr>
        <w:t xml:space="preserve"> </w:t>
      </w:r>
      <w:r w:rsidRPr="00E64085">
        <w:rPr>
          <w:sz w:val="20"/>
          <w:szCs w:val="20"/>
        </w:rPr>
        <w:t>диапазона</w:t>
      </w:r>
      <w:r w:rsidRPr="00E64085">
        <w:rPr>
          <w:spacing w:val="-3"/>
          <w:sz w:val="20"/>
          <w:szCs w:val="20"/>
        </w:rPr>
        <w:t xml:space="preserve"> </w:t>
      </w:r>
      <w:r w:rsidRPr="00E64085">
        <w:rPr>
          <w:sz w:val="20"/>
          <w:szCs w:val="20"/>
        </w:rPr>
        <w:t>в</w:t>
      </w:r>
      <w:r w:rsidRPr="00E64085">
        <w:rPr>
          <w:spacing w:val="-4"/>
          <w:sz w:val="20"/>
          <w:szCs w:val="20"/>
        </w:rPr>
        <w:t xml:space="preserve"> </w:t>
      </w:r>
      <w:r w:rsidRPr="00E64085">
        <w:rPr>
          <w:sz w:val="20"/>
          <w:szCs w:val="20"/>
        </w:rPr>
        <w:t>рамках</w:t>
      </w:r>
      <w:r w:rsidRPr="00E64085">
        <w:rPr>
          <w:spacing w:val="-3"/>
          <w:sz w:val="20"/>
          <w:szCs w:val="20"/>
        </w:rPr>
        <w:t xml:space="preserve"> </w:t>
      </w:r>
      <w:r w:rsidRPr="00E64085">
        <w:rPr>
          <w:sz w:val="20"/>
          <w:szCs w:val="20"/>
        </w:rPr>
        <w:t>принятой</w:t>
      </w:r>
      <w:r w:rsidRPr="00E64085">
        <w:rPr>
          <w:spacing w:val="-4"/>
          <w:sz w:val="20"/>
          <w:szCs w:val="20"/>
        </w:rPr>
        <w:t xml:space="preserve"> </w:t>
      </w:r>
      <w:r w:rsidRPr="00E64085">
        <w:rPr>
          <w:sz w:val="20"/>
          <w:szCs w:val="20"/>
        </w:rPr>
        <w:t>классификации;</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умение</w:t>
      </w:r>
      <w:r w:rsidRPr="00E64085">
        <w:rPr>
          <w:spacing w:val="31"/>
          <w:sz w:val="20"/>
          <w:szCs w:val="20"/>
        </w:rPr>
        <w:t xml:space="preserve"> </w:t>
      </w:r>
      <w:r w:rsidRPr="00E64085">
        <w:rPr>
          <w:sz w:val="20"/>
          <w:szCs w:val="20"/>
        </w:rPr>
        <w:t>чутко</w:t>
      </w:r>
      <w:r w:rsidRPr="00E64085">
        <w:rPr>
          <w:spacing w:val="30"/>
          <w:sz w:val="20"/>
          <w:szCs w:val="20"/>
        </w:rPr>
        <w:t xml:space="preserve"> </w:t>
      </w:r>
      <w:r w:rsidRPr="00E64085">
        <w:rPr>
          <w:sz w:val="20"/>
          <w:szCs w:val="20"/>
        </w:rPr>
        <w:t>слушать</w:t>
      </w:r>
      <w:r w:rsidRPr="00E64085">
        <w:rPr>
          <w:spacing w:val="30"/>
          <w:sz w:val="20"/>
          <w:szCs w:val="20"/>
        </w:rPr>
        <w:t xml:space="preserve"> </w:t>
      </w:r>
      <w:r w:rsidRPr="00E64085">
        <w:rPr>
          <w:sz w:val="20"/>
          <w:szCs w:val="20"/>
        </w:rPr>
        <w:t>свой</w:t>
      </w:r>
      <w:r w:rsidRPr="00E64085">
        <w:rPr>
          <w:spacing w:val="30"/>
          <w:sz w:val="20"/>
          <w:szCs w:val="20"/>
        </w:rPr>
        <w:t xml:space="preserve"> </w:t>
      </w:r>
      <w:r w:rsidRPr="00E64085">
        <w:rPr>
          <w:sz w:val="20"/>
          <w:szCs w:val="20"/>
        </w:rPr>
        <w:t>голос</w:t>
      </w:r>
      <w:r w:rsidRPr="00E64085">
        <w:rPr>
          <w:spacing w:val="29"/>
          <w:sz w:val="20"/>
          <w:szCs w:val="20"/>
        </w:rPr>
        <w:t xml:space="preserve"> </w:t>
      </w:r>
      <w:r w:rsidRPr="00E64085">
        <w:rPr>
          <w:sz w:val="20"/>
          <w:szCs w:val="20"/>
        </w:rPr>
        <w:t>в</w:t>
      </w:r>
      <w:r w:rsidRPr="00E64085">
        <w:rPr>
          <w:spacing w:val="32"/>
          <w:sz w:val="20"/>
          <w:szCs w:val="20"/>
        </w:rPr>
        <w:t xml:space="preserve"> </w:t>
      </w:r>
      <w:r w:rsidRPr="00E64085">
        <w:rPr>
          <w:sz w:val="20"/>
          <w:szCs w:val="20"/>
        </w:rPr>
        <w:t>хоровом</w:t>
      </w:r>
      <w:r w:rsidRPr="00E64085">
        <w:rPr>
          <w:spacing w:val="31"/>
          <w:sz w:val="20"/>
          <w:szCs w:val="20"/>
        </w:rPr>
        <w:t xml:space="preserve"> </w:t>
      </w:r>
      <w:r w:rsidRPr="00E64085">
        <w:rPr>
          <w:sz w:val="20"/>
          <w:szCs w:val="20"/>
        </w:rPr>
        <w:t>звучании,</w:t>
      </w:r>
      <w:r w:rsidRPr="00E64085">
        <w:rPr>
          <w:spacing w:val="31"/>
          <w:sz w:val="20"/>
          <w:szCs w:val="20"/>
        </w:rPr>
        <w:t xml:space="preserve"> </w:t>
      </w:r>
      <w:r w:rsidRPr="00E64085">
        <w:rPr>
          <w:sz w:val="20"/>
          <w:szCs w:val="20"/>
        </w:rPr>
        <w:t>понимание</w:t>
      </w:r>
      <w:r w:rsidRPr="00E64085">
        <w:rPr>
          <w:spacing w:val="30"/>
          <w:sz w:val="20"/>
          <w:szCs w:val="20"/>
        </w:rPr>
        <w:t xml:space="preserve"> </w:t>
      </w:r>
      <w:r w:rsidRPr="00E64085">
        <w:rPr>
          <w:sz w:val="20"/>
          <w:szCs w:val="20"/>
        </w:rPr>
        <w:t>его</w:t>
      </w:r>
      <w:r w:rsidRPr="00E64085">
        <w:rPr>
          <w:spacing w:val="-67"/>
          <w:sz w:val="20"/>
          <w:szCs w:val="20"/>
        </w:rPr>
        <w:t xml:space="preserve"> </w:t>
      </w:r>
      <w:r w:rsidRPr="00E64085">
        <w:rPr>
          <w:sz w:val="20"/>
          <w:szCs w:val="20"/>
        </w:rPr>
        <w:t>значения</w:t>
      </w:r>
      <w:r w:rsidRPr="00E64085">
        <w:rPr>
          <w:spacing w:val="-1"/>
          <w:sz w:val="20"/>
          <w:szCs w:val="20"/>
        </w:rPr>
        <w:t xml:space="preserve"> </w:t>
      </w:r>
      <w:r w:rsidRPr="00E64085">
        <w:rPr>
          <w:sz w:val="20"/>
          <w:szCs w:val="20"/>
        </w:rPr>
        <w:t>для создания</w:t>
      </w:r>
      <w:r w:rsidRPr="00E64085">
        <w:rPr>
          <w:spacing w:val="-1"/>
          <w:sz w:val="20"/>
          <w:szCs w:val="20"/>
        </w:rPr>
        <w:t xml:space="preserve"> </w:t>
      </w:r>
      <w:r w:rsidRPr="00E64085">
        <w:rPr>
          <w:sz w:val="20"/>
          <w:szCs w:val="20"/>
        </w:rPr>
        <w:t>ансамбля.</w:t>
      </w:r>
    </w:p>
    <w:p w:rsidR="00B466E3" w:rsidRPr="00E64085" w:rsidRDefault="00B466E3" w:rsidP="00B466E3">
      <w:pPr>
        <w:pStyle w:val="2"/>
        <w:keepNext w:val="0"/>
        <w:tabs>
          <w:tab w:val="left" w:pos="0"/>
          <w:tab w:val="left" w:pos="567"/>
          <w:tab w:val="left" w:pos="851"/>
          <w:tab w:val="left" w:pos="2775"/>
          <w:tab w:val="left" w:pos="4541"/>
          <w:tab w:val="left" w:pos="6246"/>
          <w:tab w:val="left" w:pos="7973"/>
          <w:tab w:val="left" w:pos="8387"/>
          <w:tab w:val="left" w:pos="9810"/>
        </w:tabs>
        <w:ind w:left="512"/>
        <w:rPr>
          <w:sz w:val="20"/>
        </w:rPr>
      </w:pPr>
      <w:r w:rsidRPr="00E64085">
        <w:rPr>
          <w:sz w:val="20"/>
        </w:rPr>
        <w:t xml:space="preserve">2.Уровень проявления творческой активности и развития </w:t>
      </w:r>
      <w:r w:rsidRPr="00E64085">
        <w:rPr>
          <w:spacing w:val="-1"/>
          <w:sz w:val="20"/>
        </w:rPr>
        <w:t>опыта</w:t>
      </w:r>
      <w:r w:rsidRPr="00E64085">
        <w:rPr>
          <w:spacing w:val="-67"/>
          <w:sz w:val="20"/>
        </w:rPr>
        <w:t xml:space="preserve">                   </w:t>
      </w:r>
      <w:r w:rsidRPr="00E64085">
        <w:rPr>
          <w:sz w:val="20"/>
        </w:rPr>
        <w:t>творческой</w:t>
      </w:r>
      <w:r w:rsidRPr="00E64085">
        <w:rPr>
          <w:spacing w:val="-1"/>
          <w:sz w:val="20"/>
        </w:rPr>
        <w:t xml:space="preserve"> </w:t>
      </w:r>
      <w:r w:rsidRPr="00E64085">
        <w:rPr>
          <w:sz w:val="20"/>
        </w:rPr>
        <w:t>деятельности.</w:t>
      </w:r>
    </w:p>
    <w:p w:rsidR="00B466E3" w:rsidRPr="00E64085" w:rsidRDefault="00B466E3" w:rsidP="00B466E3">
      <w:pPr>
        <w:tabs>
          <w:tab w:val="left" w:pos="0"/>
          <w:tab w:val="left" w:pos="567"/>
          <w:tab w:val="left" w:pos="851"/>
        </w:tabs>
        <w:ind w:firstLine="567"/>
        <w:rPr>
          <w:b/>
        </w:rPr>
      </w:pPr>
      <w:r w:rsidRPr="00E64085">
        <w:rPr>
          <w:b/>
        </w:rPr>
        <w:t>Оценивается:</w:t>
      </w:r>
    </w:p>
    <w:p w:rsidR="00B466E3" w:rsidRPr="00E64085" w:rsidRDefault="00B466E3" w:rsidP="00B466E3">
      <w:pPr>
        <w:pStyle w:val="ab"/>
        <w:widowControl w:val="0"/>
        <w:numPr>
          <w:ilvl w:val="0"/>
          <w:numId w:val="7"/>
        </w:numPr>
        <w:tabs>
          <w:tab w:val="left" w:pos="0"/>
          <w:tab w:val="left" w:pos="567"/>
          <w:tab w:val="left" w:pos="851"/>
          <w:tab w:val="left" w:pos="1388"/>
        </w:tabs>
        <w:autoSpaceDE w:val="0"/>
        <w:autoSpaceDN w:val="0"/>
        <w:ind w:left="0" w:firstLine="567"/>
        <w:contextualSpacing w:val="0"/>
        <w:rPr>
          <w:sz w:val="20"/>
          <w:szCs w:val="20"/>
        </w:rPr>
      </w:pPr>
      <w:r w:rsidRPr="00E64085">
        <w:rPr>
          <w:sz w:val="20"/>
          <w:szCs w:val="20"/>
        </w:rPr>
        <w:t>умение</w:t>
      </w:r>
      <w:r w:rsidRPr="00E64085">
        <w:rPr>
          <w:spacing w:val="41"/>
          <w:sz w:val="20"/>
          <w:szCs w:val="20"/>
        </w:rPr>
        <w:t xml:space="preserve"> </w:t>
      </w:r>
      <w:r w:rsidRPr="00E64085">
        <w:rPr>
          <w:sz w:val="20"/>
          <w:szCs w:val="20"/>
        </w:rPr>
        <w:t>сочинять</w:t>
      </w:r>
      <w:r w:rsidRPr="00E64085">
        <w:rPr>
          <w:spacing w:val="40"/>
          <w:sz w:val="20"/>
          <w:szCs w:val="20"/>
        </w:rPr>
        <w:t xml:space="preserve"> </w:t>
      </w:r>
      <w:r w:rsidRPr="00E64085">
        <w:rPr>
          <w:sz w:val="20"/>
          <w:szCs w:val="20"/>
        </w:rPr>
        <w:t>музыкальные</w:t>
      </w:r>
      <w:r w:rsidRPr="00E64085">
        <w:rPr>
          <w:spacing w:val="40"/>
          <w:sz w:val="20"/>
          <w:szCs w:val="20"/>
        </w:rPr>
        <w:t xml:space="preserve"> </w:t>
      </w:r>
      <w:r w:rsidRPr="00E64085">
        <w:rPr>
          <w:sz w:val="20"/>
          <w:szCs w:val="20"/>
        </w:rPr>
        <w:t>темы,</w:t>
      </w:r>
      <w:r w:rsidRPr="00E64085">
        <w:rPr>
          <w:spacing w:val="40"/>
          <w:sz w:val="20"/>
          <w:szCs w:val="20"/>
        </w:rPr>
        <w:t xml:space="preserve"> </w:t>
      </w:r>
      <w:r w:rsidRPr="00E64085">
        <w:rPr>
          <w:sz w:val="20"/>
          <w:szCs w:val="20"/>
        </w:rPr>
        <w:t>как</w:t>
      </w:r>
      <w:r w:rsidRPr="00E64085">
        <w:rPr>
          <w:spacing w:val="40"/>
          <w:sz w:val="20"/>
          <w:szCs w:val="20"/>
        </w:rPr>
        <w:t xml:space="preserve"> </w:t>
      </w:r>
      <w:r w:rsidRPr="00E64085">
        <w:rPr>
          <w:sz w:val="20"/>
          <w:szCs w:val="20"/>
        </w:rPr>
        <w:t>на</w:t>
      </w:r>
      <w:r w:rsidRPr="00E64085">
        <w:rPr>
          <w:spacing w:val="40"/>
          <w:sz w:val="20"/>
          <w:szCs w:val="20"/>
        </w:rPr>
        <w:t xml:space="preserve"> </w:t>
      </w:r>
      <w:r w:rsidRPr="00E64085">
        <w:rPr>
          <w:sz w:val="20"/>
          <w:szCs w:val="20"/>
        </w:rPr>
        <w:t>тексты</w:t>
      </w:r>
      <w:r w:rsidRPr="00E64085">
        <w:rPr>
          <w:spacing w:val="40"/>
          <w:sz w:val="20"/>
          <w:szCs w:val="20"/>
        </w:rPr>
        <w:t xml:space="preserve"> </w:t>
      </w:r>
      <w:r w:rsidRPr="00E64085">
        <w:rPr>
          <w:sz w:val="20"/>
          <w:szCs w:val="20"/>
        </w:rPr>
        <w:t>поэтов,</w:t>
      </w:r>
      <w:r w:rsidRPr="00E64085">
        <w:rPr>
          <w:spacing w:val="40"/>
          <w:sz w:val="20"/>
          <w:szCs w:val="20"/>
        </w:rPr>
        <w:t xml:space="preserve"> </w:t>
      </w:r>
      <w:r w:rsidRPr="00E64085">
        <w:rPr>
          <w:sz w:val="20"/>
          <w:szCs w:val="20"/>
        </w:rPr>
        <w:t>так</w:t>
      </w:r>
      <w:r w:rsidRPr="00E64085">
        <w:rPr>
          <w:spacing w:val="39"/>
          <w:sz w:val="20"/>
          <w:szCs w:val="20"/>
        </w:rPr>
        <w:t xml:space="preserve"> </w:t>
      </w:r>
      <w:r w:rsidRPr="00E64085">
        <w:rPr>
          <w:sz w:val="20"/>
          <w:szCs w:val="20"/>
        </w:rPr>
        <w:t>и</w:t>
      </w:r>
      <w:r w:rsidRPr="00E64085">
        <w:rPr>
          <w:spacing w:val="40"/>
          <w:sz w:val="20"/>
          <w:szCs w:val="20"/>
        </w:rPr>
        <w:t xml:space="preserve"> </w:t>
      </w:r>
      <w:r w:rsidRPr="00E64085">
        <w:rPr>
          <w:sz w:val="20"/>
          <w:szCs w:val="20"/>
        </w:rPr>
        <w:t>на</w:t>
      </w:r>
      <w:r w:rsidRPr="00E64085">
        <w:rPr>
          <w:spacing w:val="-67"/>
          <w:sz w:val="20"/>
          <w:szCs w:val="20"/>
        </w:rPr>
        <w:t xml:space="preserve"> </w:t>
      </w:r>
      <w:r w:rsidRPr="00E64085">
        <w:rPr>
          <w:sz w:val="20"/>
          <w:szCs w:val="20"/>
        </w:rPr>
        <w:t>собственные</w:t>
      </w:r>
      <w:r w:rsidRPr="00E64085">
        <w:rPr>
          <w:spacing w:val="-1"/>
          <w:sz w:val="20"/>
          <w:szCs w:val="20"/>
        </w:rPr>
        <w:t xml:space="preserve"> </w:t>
      </w:r>
      <w:r w:rsidRPr="00E64085">
        <w:rPr>
          <w:sz w:val="20"/>
          <w:szCs w:val="20"/>
        </w:rPr>
        <w:t>стихи;</w:t>
      </w:r>
    </w:p>
    <w:p w:rsidR="00B466E3" w:rsidRPr="00E64085" w:rsidRDefault="00B466E3" w:rsidP="00B466E3">
      <w:pPr>
        <w:pStyle w:val="ab"/>
        <w:widowControl w:val="0"/>
        <w:numPr>
          <w:ilvl w:val="0"/>
          <w:numId w:val="7"/>
        </w:numPr>
        <w:tabs>
          <w:tab w:val="left" w:pos="0"/>
          <w:tab w:val="left" w:pos="567"/>
          <w:tab w:val="left" w:pos="851"/>
        </w:tabs>
        <w:autoSpaceDE w:val="0"/>
        <w:autoSpaceDN w:val="0"/>
        <w:ind w:left="0" w:firstLine="567"/>
        <w:contextualSpacing w:val="0"/>
        <w:rPr>
          <w:sz w:val="20"/>
          <w:szCs w:val="20"/>
        </w:rPr>
      </w:pPr>
      <w:r w:rsidRPr="00E64085">
        <w:rPr>
          <w:sz w:val="20"/>
          <w:szCs w:val="20"/>
        </w:rPr>
        <w:t>развитие</w:t>
      </w:r>
      <w:r w:rsidRPr="00E64085">
        <w:rPr>
          <w:spacing w:val="-5"/>
          <w:sz w:val="20"/>
          <w:szCs w:val="20"/>
        </w:rPr>
        <w:t xml:space="preserve"> </w:t>
      </w:r>
      <w:r w:rsidRPr="00E64085">
        <w:rPr>
          <w:sz w:val="20"/>
          <w:szCs w:val="20"/>
        </w:rPr>
        <w:t>самостоятельности:</w:t>
      </w:r>
      <w:r w:rsidRPr="00E64085">
        <w:rPr>
          <w:spacing w:val="-2"/>
          <w:sz w:val="20"/>
          <w:szCs w:val="20"/>
        </w:rPr>
        <w:t xml:space="preserve"> </w:t>
      </w:r>
      <w:r w:rsidRPr="00E64085">
        <w:rPr>
          <w:sz w:val="20"/>
          <w:szCs w:val="20"/>
        </w:rPr>
        <w:t>активный</w:t>
      </w:r>
      <w:r w:rsidRPr="00E64085">
        <w:rPr>
          <w:spacing w:val="-5"/>
          <w:sz w:val="20"/>
          <w:szCs w:val="20"/>
        </w:rPr>
        <w:t xml:space="preserve"> </w:t>
      </w:r>
      <w:r w:rsidRPr="00E64085">
        <w:rPr>
          <w:sz w:val="20"/>
          <w:szCs w:val="20"/>
        </w:rPr>
        <w:t>поиск</w:t>
      </w:r>
      <w:r w:rsidRPr="00E64085">
        <w:rPr>
          <w:spacing w:val="-4"/>
          <w:sz w:val="20"/>
          <w:szCs w:val="20"/>
        </w:rPr>
        <w:t xml:space="preserve"> </w:t>
      </w:r>
      <w:r w:rsidRPr="00E64085">
        <w:rPr>
          <w:sz w:val="20"/>
          <w:szCs w:val="20"/>
        </w:rPr>
        <w:t>информации;</w:t>
      </w:r>
    </w:p>
    <w:p w:rsidR="00B466E3" w:rsidRPr="00E64085" w:rsidRDefault="00B466E3" w:rsidP="00B466E3">
      <w:pPr>
        <w:pStyle w:val="ab"/>
        <w:widowControl w:val="0"/>
        <w:numPr>
          <w:ilvl w:val="0"/>
          <w:numId w:val="7"/>
        </w:numPr>
        <w:tabs>
          <w:tab w:val="left" w:pos="0"/>
          <w:tab w:val="left" w:pos="567"/>
          <w:tab w:val="left" w:pos="851"/>
        </w:tabs>
        <w:autoSpaceDE w:val="0"/>
        <w:autoSpaceDN w:val="0"/>
        <w:ind w:left="0" w:firstLine="567"/>
        <w:contextualSpacing w:val="0"/>
        <w:rPr>
          <w:sz w:val="20"/>
          <w:szCs w:val="20"/>
        </w:rPr>
      </w:pPr>
      <w:r w:rsidRPr="00E64085">
        <w:rPr>
          <w:sz w:val="20"/>
          <w:szCs w:val="20"/>
        </w:rPr>
        <w:t>умение</w:t>
      </w:r>
      <w:r w:rsidRPr="00E64085">
        <w:rPr>
          <w:spacing w:val="-4"/>
          <w:sz w:val="20"/>
          <w:szCs w:val="20"/>
        </w:rPr>
        <w:t xml:space="preserve"> </w:t>
      </w:r>
      <w:r w:rsidRPr="00E64085">
        <w:rPr>
          <w:sz w:val="20"/>
          <w:szCs w:val="20"/>
        </w:rPr>
        <w:t>выделять</w:t>
      </w:r>
      <w:r w:rsidRPr="00E64085">
        <w:rPr>
          <w:spacing w:val="-3"/>
          <w:sz w:val="20"/>
          <w:szCs w:val="20"/>
        </w:rPr>
        <w:t xml:space="preserve"> </w:t>
      </w:r>
      <w:r w:rsidRPr="00E64085">
        <w:rPr>
          <w:sz w:val="20"/>
          <w:szCs w:val="20"/>
        </w:rPr>
        <w:t>из</w:t>
      </w:r>
      <w:r w:rsidRPr="00E64085">
        <w:rPr>
          <w:spacing w:val="-4"/>
          <w:sz w:val="20"/>
          <w:szCs w:val="20"/>
        </w:rPr>
        <w:t xml:space="preserve"> </w:t>
      </w:r>
      <w:r w:rsidRPr="00E64085">
        <w:rPr>
          <w:sz w:val="20"/>
          <w:szCs w:val="20"/>
        </w:rPr>
        <w:t>найденной</w:t>
      </w:r>
      <w:r w:rsidRPr="00E64085">
        <w:rPr>
          <w:spacing w:val="-3"/>
          <w:sz w:val="20"/>
          <w:szCs w:val="20"/>
        </w:rPr>
        <w:t xml:space="preserve"> </w:t>
      </w:r>
      <w:r w:rsidRPr="00E64085">
        <w:rPr>
          <w:sz w:val="20"/>
          <w:szCs w:val="20"/>
        </w:rPr>
        <w:t>информации</w:t>
      </w:r>
      <w:r w:rsidRPr="00E64085">
        <w:rPr>
          <w:spacing w:val="-5"/>
          <w:sz w:val="20"/>
          <w:szCs w:val="20"/>
        </w:rPr>
        <w:t xml:space="preserve"> </w:t>
      </w:r>
      <w:r w:rsidRPr="00E64085">
        <w:rPr>
          <w:sz w:val="20"/>
          <w:szCs w:val="20"/>
        </w:rPr>
        <w:t>главное;</w:t>
      </w:r>
    </w:p>
    <w:p w:rsidR="00B466E3" w:rsidRPr="00E64085" w:rsidRDefault="00B466E3" w:rsidP="00B466E3">
      <w:pPr>
        <w:pStyle w:val="ab"/>
        <w:widowControl w:val="0"/>
        <w:numPr>
          <w:ilvl w:val="0"/>
          <w:numId w:val="7"/>
        </w:numPr>
        <w:tabs>
          <w:tab w:val="left" w:pos="0"/>
          <w:tab w:val="left" w:pos="567"/>
          <w:tab w:val="left" w:pos="851"/>
          <w:tab w:val="left" w:pos="1450"/>
        </w:tabs>
        <w:autoSpaceDE w:val="0"/>
        <w:autoSpaceDN w:val="0"/>
        <w:ind w:left="0" w:firstLine="567"/>
        <w:contextualSpacing w:val="0"/>
        <w:rPr>
          <w:sz w:val="20"/>
          <w:szCs w:val="20"/>
        </w:rPr>
      </w:pPr>
      <w:r w:rsidRPr="00E64085">
        <w:rPr>
          <w:sz w:val="20"/>
          <w:szCs w:val="20"/>
        </w:rPr>
        <w:t>умение</w:t>
      </w:r>
      <w:r w:rsidRPr="00E64085">
        <w:rPr>
          <w:spacing w:val="29"/>
          <w:sz w:val="20"/>
          <w:szCs w:val="20"/>
        </w:rPr>
        <w:t xml:space="preserve"> </w:t>
      </w:r>
      <w:r w:rsidRPr="00E64085">
        <w:rPr>
          <w:sz w:val="20"/>
          <w:szCs w:val="20"/>
        </w:rPr>
        <w:t>работать</w:t>
      </w:r>
      <w:r w:rsidRPr="00E64085">
        <w:rPr>
          <w:spacing w:val="28"/>
          <w:sz w:val="20"/>
          <w:szCs w:val="20"/>
        </w:rPr>
        <w:t xml:space="preserve"> </w:t>
      </w:r>
      <w:r w:rsidRPr="00E64085">
        <w:rPr>
          <w:sz w:val="20"/>
          <w:szCs w:val="20"/>
        </w:rPr>
        <w:t>с</w:t>
      </w:r>
      <w:r w:rsidRPr="00E64085">
        <w:rPr>
          <w:spacing w:val="28"/>
          <w:sz w:val="20"/>
          <w:szCs w:val="20"/>
        </w:rPr>
        <w:t xml:space="preserve"> </w:t>
      </w:r>
      <w:r w:rsidRPr="00E64085">
        <w:rPr>
          <w:sz w:val="20"/>
          <w:szCs w:val="20"/>
        </w:rPr>
        <w:t>найденным</w:t>
      </w:r>
      <w:r w:rsidRPr="00E64085">
        <w:rPr>
          <w:spacing w:val="29"/>
          <w:sz w:val="20"/>
          <w:szCs w:val="20"/>
        </w:rPr>
        <w:t xml:space="preserve"> </w:t>
      </w:r>
      <w:r w:rsidRPr="00E64085">
        <w:rPr>
          <w:sz w:val="20"/>
          <w:szCs w:val="20"/>
        </w:rPr>
        <w:t>материалом</w:t>
      </w:r>
      <w:r w:rsidRPr="00E64085">
        <w:rPr>
          <w:spacing w:val="29"/>
          <w:sz w:val="20"/>
          <w:szCs w:val="20"/>
        </w:rPr>
        <w:t xml:space="preserve"> </w:t>
      </w:r>
      <w:r w:rsidRPr="00E64085">
        <w:rPr>
          <w:sz w:val="20"/>
          <w:szCs w:val="20"/>
        </w:rPr>
        <w:t>и</w:t>
      </w:r>
      <w:r w:rsidRPr="00E64085">
        <w:rPr>
          <w:spacing w:val="28"/>
          <w:sz w:val="20"/>
          <w:szCs w:val="20"/>
        </w:rPr>
        <w:t xml:space="preserve"> </w:t>
      </w:r>
      <w:r w:rsidRPr="00E64085">
        <w:rPr>
          <w:sz w:val="20"/>
          <w:szCs w:val="20"/>
        </w:rPr>
        <w:t>грамотное</w:t>
      </w:r>
      <w:r w:rsidRPr="00E64085">
        <w:rPr>
          <w:spacing w:val="30"/>
          <w:sz w:val="20"/>
          <w:szCs w:val="20"/>
        </w:rPr>
        <w:t xml:space="preserve"> </w:t>
      </w:r>
      <w:r w:rsidRPr="00E64085">
        <w:rPr>
          <w:sz w:val="20"/>
          <w:szCs w:val="20"/>
        </w:rPr>
        <w:t>использование</w:t>
      </w:r>
      <w:r w:rsidRPr="00E64085">
        <w:rPr>
          <w:spacing w:val="-67"/>
          <w:sz w:val="20"/>
          <w:szCs w:val="20"/>
        </w:rPr>
        <w:t xml:space="preserve"> </w:t>
      </w:r>
      <w:r w:rsidRPr="00E64085">
        <w:rPr>
          <w:sz w:val="20"/>
          <w:szCs w:val="20"/>
        </w:rPr>
        <w:t>подобранного</w:t>
      </w:r>
      <w:r w:rsidRPr="00E64085">
        <w:rPr>
          <w:spacing w:val="-1"/>
          <w:sz w:val="20"/>
          <w:szCs w:val="20"/>
        </w:rPr>
        <w:t xml:space="preserve"> </w:t>
      </w:r>
      <w:r w:rsidRPr="00E64085">
        <w:rPr>
          <w:sz w:val="20"/>
          <w:szCs w:val="20"/>
        </w:rPr>
        <w:t>материала;</w:t>
      </w:r>
    </w:p>
    <w:p w:rsidR="00B466E3" w:rsidRPr="00E64085" w:rsidRDefault="00B466E3" w:rsidP="00B466E3">
      <w:pPr>
        <w:pStyle w:val="ab"/>
        <w:widowControl w:val="0"/>
        <w:numPr>
          <w:ilvl w:val="0"/>
          <w:numId w:val="7"/>
        </w:numPr>
        <w:tabs>
          <w:tab w:val="left" w:pos="0"/>
          <w:tab w:val="left" w:pos="567"/>
          <w:tab w:val="left" w:pos="851"/>
        </w:tabs>
        <w:autoSpaceDE w:val="0"/>
        <w:autoSpaceDN w:val="0"/>
        <w:ind w:left="0" w:firstLine="567"/>
        <w:contextualSpacing w:val="0"/>
        <w:rPr>
          <w:sz w:val="20"/>
          <w:szCs w:val="20"/>
        </w:rPr>
      </w:pPr>
      <w:r w:rsidRPr="00E64085">
        <w:rPr>
          <w:sz w:val="20"/>
          <w:szCs w:val="20"/>
        </w:rPr>
        <w:t>формирование</w:t>
      </w:r>
      <w:r w:rsidRPr="00E64085">
        <w:rPr>
          <w:spacing w:val="-10"/>
          <w:sz w:val="20"/>
          <w:szCs w:val="20"/>
        </w:rPr>
        <w:t xml:space="preserve"> </w:t>
      </w:r>
      <w:r w:rsidRPr="00E64085">
        <w:rPr>
          <w:sz w:val="20"/>
          <w:szCs w:val="20"/>
        </w:rPr>
        <w:t>личной</w:t>
      </w:r>
      <w:r w:rsidRPr="00E64085">
        <w:rPr>
          <w:spacing w:val="-9"/>
          <w:sz w:val="20"/>
          <w:szCs w:val="20"/>
        </w:rPr>
        <w:t xml:space="preserve"> </w:t>
      </w:r>
      <w:r w:rsidRPr="00E64085">
        <w:rPr>
          <w:sz w:val="20"/>
          <w:szCs w:val="20"/>
        </w:rPr>
        <w:t>музыкально-исполнительской</w:t>
      </w:r>
      <w:r w:rsidRPr="00E64085">
        <w:rPr>
          <w:spacing w:val="-9"/>
          <w:sz w:val="20"/>
          <w:szCs w:val="20"/>
        </w:rPr>
        <w:t xml:space="preserve"> </w:t>
      </w:r>
      <w:r w:rsidRPr="00E64085">
        <w:rPr>
          <w:sz w:val="20"/>
          <w:szCs w:val="20"/>
        </w:rPr>
        <w:t>позиции;</w:t>
      </w:r>
    </w:p>
    <w:p w:rsidR="00B466E3" w:rsidRPr="00E64085" w:rsidRDefault="00B466E3" w:rsidP="00B466E3">
      <w:pPr>
        <w:pStyle w:val="ab"/>
        <w:widowControl w:val="0"/>
        <w:numPr>
          <w:ilvl w:val="0"/>
          <w:numId w:val="7"/>
        </w:numPr>
        <w:tabs>
          <w:tab w:val="left" w:pos="0"/>
          <w:tab w:val="left" w:pos="567"/>
          <w:tab w:val="left" w:pos="851"/>
          <w:tab w:val="left" w:pos="1348"/>
        </w:tabs>
        <w:autoSpaceDE w:val="0"/>
        <w:autoSpaceDN w:val="0"/>
        <w:ind w:left="0" w:firstLine="567"/>
        <w:contextualSpacing w:val="0"/>
        <w:rPr>
          <w:sz w:val="20"/>
          <w:szCs w:val="20"/>
        </w:rPr>
      </w:pPr>
      <w:r w:rsidRPr="00E64085">
        <w:rPr>
          <w:sz w:val="20"/>
          <w:szCs w:val="20"/>
        </w:rPr>
        <w:t>умение</w:t>
      </w:r>
      <w:r w:rsidRPr="00E64085">
        <w:rPr>
          <w:spacing w:val="-1"/>
          <w:sz w:val="20"/>
          <w:szCs w:val="20"/>
        </w:rPr>
        <w:t xml:space="preserve"> </w:t>
      </w:r>
      <w:r w:rsidRPr="00E64085">
        <w:rPr>
          <w:sz w:val="20"/>
          <w:szCs w:val="20"/>
        </w:rPr>
        <w:t>донести</w:t>
      </w:r>
      <w:r w:rsidRPr="00E64085">
        <w:rPr>
          <w:spacing w:val="-1"/>
          <w:sz w:val="20"/>
          <w:szCs w:val="20"/>
        </w:rPr>
        <w:t xml:space="preserve"> </w:t>
      </w:r>
      <w:r w:rsidRPr="00E64085">
        <w:rPr>
          <w:sz w:val="20"/>
          <w:szCs w:val="20"/>
        </w:rPr>
        <w:t>ее</w:t>
      </w:r>
      <w:r w:rsidRPr="00E64085">
        <w:rPr>
          <w:spacing w:val="-1"/>
          <w:sz w:val="20"/>
          <w:szCs w:val="20"/>
        </w:rPr>
        <w:t xml:space="preserve"> </w:t>
      </w:r>
      <w:r w:rsidRPr="00E64085">
        <w:rPr>
          <w:sz w:val="20"/>
          <w:szCs w:val="20"/>
        </w:rPr>
        <w:t>не</w:t>
      </w:r>
      <w:r w:rsidRPr="00E64085">
        <w:rPr>
          <w:spacing w:val="-2"/>
          <w:sz w:val="20"/>
          <w:szCs w:val="20"/>
        </w:rPr>
        <w:t xml:space="preserve"> </w:t>
      </w:r>
      <w:r w:rsidRPr="00E64085">
        <w:rPr>
          <w:sz w:val="20"/>
          <w:szCs w:val="20"/>
        </w:rPr>
        <w:t>только</w:t>
      </w:r>
      <w:r w:rsidRPr="00E64085">
        <w:rPr>
          <w:spacing w:val="-1"/>
          <w:sz w:val="20"/>
          <w:szCs w:val="20"/>
        </w:rPr>
        <w:t xml:space="preserve"> </w:t>
      </w:r>
      <w:r w:rsidRPr="00E64085">
        <w:rPr>
          <w:sz w:val="20"/>
          <w:szCs w:val="20"/>
        </w:rPr>
        <w:t>до</w:t>
      </w:r>
      <w:r w:rsidRPr="00E64085">
        <w:rPr>
          <w:spacing w:val="-1"/>
          <w:sz w:val="20"/>
          <w:szCs w:val="20"/>
        </w:rPr>
        <w:t xml:space="preserve"> </w:t>
      </w:r>
      <w:r w:rsidRPr="00E64085">
        <w:rPr>
          <w:sz w:val="20"/>
          <w:szCs w:val="20"/>
        </w:rPr>
        <w:t>учащихся</w:t>
      </w:r>
      <w:r w:rsidRPr="00E64085">
        <w:rPr>
          <w:spacing w:val="-2"/>
          <w:sz w:val="20"/>
          <w:szCs w:val="20"/>
        </w:rPr>
        <w:t xml:space="preserve"> </w:t>
      </w:r>
      <w:r w:rsidRPr="00E64085">
        <w:rPr>
          <w:sz w:val="20"/>
          <w:szCs w:val="20"/>
        </w:rPr>
        <w:t>и</w:t>
      </w:r>
      <w:r w:rsidRPr="00E64085">
        <w:rPr>
          <w:spacing w:val="-1"/>
          <w:sz w:val="20"/>
          <w:szCs w:val="20"/>
        </w:rPr>
        <w:t xml:space="preserve"> </w:t>
      </w:r>
      <w:r w:rsidRPr="00E64085">
        <w:rPr>
          <w:sz w:val="20"/>
          <w:szCs w:val="20"/>
        </w:rPr>
        <w:t>педагога,</w:t>
      </w:r>
      <w:r w:rsidRPr="00E64085">
        <w:rPr>
          <w:spacing w:val="-1"/>
          <w:sz w:val="20"/>
          <w:szCs w:val="20"/>
        </w:rPr>
        <w:t xml:space="preserve"> </w:t>
      </w:r>
      <w:r w:rsidRPr="00E64085">
        <w:rPr>
          <w:sz w:val="20"/>
          <w:szCs w:val="20"/>
        </w:rPr>
        <w:t>но</w:t>
      </w:r>
      <w:r w:rsidRPr="00E64085">
        <w:rPr>
          <w:spacing w:val="-2"/>
          <w:sz w:val="20"/>
          <w:szCs w:val="20"/>
        </w:rPr>
        <w:t xml:space="preserve"> </w:t>
      </w:r>
      <w:r w:rsidRPr="00E64085">
        <w:rPr>
          <w:sz w:val="20"/>
          <w:szCs w:val="20"/>
        </w:rPr>
        <w:t>и</w:t>
      </w:r>
      <w:r w:rsidRPr="00E64085">
        <w:rPr>
          <w:spacing w:val="-2"/>
          <w:sz w:val="20"/>
          <w:szCs w:val="20"/>
        </w:rPr>
        <w:t xml:space="preserve"> </w:t>
      </w:r>
      <w:r w:rsidRPr="00E64085">
        <w:rPr>
          <w:sz w:val="20"/>
          <w:szCs w:val="20"/>
        </w:rPr>
        <w:t>до зрителей;</w:t>
      </w:r>
    </w:p>
    <w:p w:rsidR="00B466E3" w:rsidRPr="00E64085" w:rsidRDefault="00B466E3" w:rsidP="00B466E3">
      <w:pPr>
        <w:pStyle w:val="ab"/>
        <w:widowControl w:val="0"/>
        <w:numPr>
          <w:ilvl w:val="0"/>
          <w:numId w:val="7"/>
        </w:numPr>
        <w:tabs>
          <w:tab w:val="left" w:pos="0"/>
          <w:tab w:val="left" w:pos="567"/>
          <w:tab w:val="left" w:pos="851"/>
          <w:tab w:val="left" w:pos="1376"/>
        </w:tabs>
        <w:autoSpaceDE w:val="0"/>
        <w:autoSpaceDN w:val="0"/>
        <w:ind w:left="0" w:firstLine="567"/>
        <w:contextualSpacing w:val="0"/>
        <w:rPr>
          <w:sz w:val="20"/>
          <w:szCs w:val="20"/>
        </w:rPr>
      </w:pPr>
      <w:r w:rsidRPr="00E64085">
        <w:rPr>
          <w:sz w:val="20"/>
          <w:szCs w:val="20"/>
        </w:rPr>
        <w:t>развитие</w:t>
      </w:r>
      <w:r w:rsidRPr="00E64085">
        <w:rPr>
          <w:spacing w:val="25"/>
          <w:sz w:val="20"/>
          <w:szCs w:val="20"/>
        </w:rPr>
        <w:t xml:space="preserve"> </w:t>
      </w:r>
      <w:r w:rsidRPr="00E64085">
        <w:rPr>
          <w:sz w:val="20"/>
          <w:szCs w:val="20"/>
        </w:rPr>
        <w:t>фантазии</w:t>
      </w:r>
      <w:r w:rsidRPr="00E64085">
        <w:rPr>
          <w:spacing w:val="25"/>
          <w:sz w:val="20"/>
          <w:szCs w:val="20"/>
        </w:rPr>
        <w:t xml:space="preserve"> </w:t>
      </w:r>
      <w:r w:rsidRPr="00E64085">
        <w:rPr>
          <w:sz w:val="20"/>
          <w:szCs w:val="20"/>
        </w:rPr>
        <w:t>и</w:t>
      </w:r>
      <w:r w:rsidRPr="00E64085">
        <w:rPr>
          <w:spacing w:val="25"/>
          <w:sz w:val="20"/>
          <w:szCs w:val="20"/>
        </w:rPr>
        <w:t xml:space="preserve"> </w:t>
      </w:r>
      <w:r w:rsidRPr="00E64085">
        <w:rPr>
          <w:sz w:val="20"/>
          <w:szCs w:val="20"/>
        </w:rPr>
        <w:t>творческого</w:t>
      </w:r>
      <w:r w:rsidRPr="00E64085">
        <w:rPr>
          <w:spacing w:val="25"/>
          <w:sz w:val="20"/>
          <w:szCs w:val="20"/>
        </w:rPr>
        <w:t xml:space="preserve"> </w:t>
      </w:r>
      <w:r w:rsidRPr="00E64085">
        <w:rPr>
          <w:sz w:val="20"/>
          <w:szCs w:val="20"/>
        </w:rPr>
        <w:t>(нестандартного)</w:t>
      </w:r>
      <w:r w:rsidRPr="00E64085">
        <w:rPr>
          <w:spacing w:val="26"/>
          <w:sz w:val="20"/>
          <w:szCs w:val="20"/>
        </w:rPr>
        <w:t xml:space="preserve"> </w:t>
      </w:r>
      <w:r w:rsidRPr="00E64085">
        <w:rPr>
          <w:sz w:val="20"/>
          <w:szCs w:val="20"/>
        </w:rPr>
        <w:t>подхода</w:t>
      </w:r>
      <w:r w:rsidRPr="00E64085">
        <w:rPr>
          <w:spacing w:val="24"/>
          <w:sz w:val="20"/>
          <w:szCs w:val="20"/>
        </w:rPr>
        <w:t xml:space="preserve"> </w:t>
      </w:r>
      <w:r w:rsidRPr="00E64085">
        <w:rPr>
          <w:sz w:val="20"/>
          <w:szCs w:val="20"/>
        </w:rPr>
        <w:t>к</w:t>
      </w:r>
      <w:r w:rsidRPr="00E64085">
        <w:rPr>
          <w:spacing w:val="25"/>
          <w:sz w:val="20"/>
          <w:szCs w:val="20"/>
        </w:rPr>
        <w:t xml:space="preserve"> </w:t>
      </w:r>
      <w:r w:rsidRPr="00E64085">
        <w:rPr>
          <w:sz w:val="20"/>
          <w:szCs w:val="20"/>
        </w:rPr>
        <w:t>решению</w:t>
      </w:r>
      <w:r w:rsidRPr="00E64085">
        <w:rPr>
          <w:spacing w:val="-67"/>
          <w:sz w:val="20"/>
          <w:szCs w:val="20"/>
        </w:rPr>
        <w:t xml:space="preserve"> </w:t>
      </w:r>
      <w:r w:rsidRPr="00E64085">
        <w:rPr>
          <w:sz w:val="20"/>
          <w:szCs w:val="20"/>
        </w:rPr>
        <w:t>поставленных</w:t>
      </w:r>
      <w:r w:rsidRPr="00E64085">
        <w:rPr>
          <w:spacing w:val="-2"/>
          <w:sz w:val="20"/>
          <w:szCs w:val="20"/>
        </w:rPr>
        <w:t xml:space="preserve"> </w:t>
      </w:r>
      <w:r w:rsidRPr="00E64085">
        <w:rPr>
          <w:sz w:val="20"/>
          <w:szCs w:val="20"/>
        </w:rPr>
        <w:t>задач.</w:t>
      </w:r>
    </w:p>
    <w:p w:rsidR="00B466E3" w:rsidRPr="00E64085" w:rsidRDefault="00B466E3" w:rsidP="00B466E3">
      <w:pPr>
        <w:pStyle w:val="2"/>
        <w:keepNext w:val="0"/>
        <w:tabs>
          <w:tab w:val="left" w:pos="0"/>
          <w:tab w:val="left" w:pos="567"/>
          <w:tab w:val="left" w:pos="851"/>
          <w:tab w:val="left" w:pos="1284"/>
        </w:tabs>
        <w:ind w:left="512"/>
        <w:rPr>
          <w:sz w:val="20"/>
        </w:rPr>
      </w:pPr>
      <w:r w:rsidRPr="00E64085">
        <w:rPr>
          <w:sz w:val="20"/>
        </w:rPr>
        <w:t>3.Уровень</w:t>
      </w:r>
      <w:r w:rsidRPr="00E64085">
        <w:rPr>
          <w:spacing w:val="28"/>
          <w:sz w:val="20"/>
        </w:rPr>
        <w:t xml:space="preserve"> </w:t>
      </w:r>
      <w:r w:rsidRPr="00E64085">
        <w:rPr>
          <w:sz w:val="20"/>
        </w:rPr>
        <w:t>развития</w:t>
      </w:r>
      <w:r w:rsidRPr="00E64085">
        <w:rPr>
          <w:spacing w:val="27"/>
          <w:sz w:val="20"/>
        </w:rPr>
        <w:t xml:space="preserve"> </w:t>
      </w:r>
      <w:r w:rsidRPr="00E64085">
        <w:rPr>
          <w:sz w:val="20"/>
        </w:rPr>
        <w:t>интереса</w:t>
      </w:r>
      <w:r w:rsidRPr="00E64085">
        <w:rPr>
          <w:spacing w:val="26"/>
          <w:sz w:val="20"/>
        </w:rPr>
        <w:t xml:space="preserve"> </w:t>
      </w:r>
      <w:r w:rsidRPr="00E64085">
        <w:rPr>
          <w:sz w:val="20"/>
        </w:rPr>
        <w:t>к</w:t>
      </w:r>
      <w:r w:rsidRPr="00E64085">
        <w:rPr>
          <w:spacing w:val="28"/>
          <w:sz w:val="20"/>
        </w:rPr>
        <w:t xml:space="preserve"> </w:t>
      </w:r>
      <w:r w:rsidRPr="00E64085">
        <w:rPr>
          <w:sz w:val="20"/>
        </w:rPr>
        <w:t>музыкальным</w:t>
      </w:r>
      <w:r w:rsidRPr="00E64085">
        <w:rPr>
          <w:spacing w:val="28"/>
          <w:sz w:val="20"/>
        </w:rPr>
        <w:t xml:space="preserve"> </w:t>
      </w:r>
      <w:r w:rsidRPr="00E64085">
        <w:rPr>
          <w:sz w:val="20"/>
        </w:rPr>
        <w:t>занятиям</w:t>
      </w:r>
      <w:r w:rsidRPr="00E64085">
        <w:rPr>
          <w:spacing w:val="27"/>
          <w:sz w:val="20"/>
        </w:rPr>
        <w:t xml:space="preserve"> </w:t>
      </w:r>
      <w:r w:rsidRPr="00E64085">
        <w:rPr>
          <w:sz w:val="20"/>
        </w:rPr>
        <w:t>(в</w:t>
      </w:r>
      <w:r w:rsidRPr="00E64085">
        <w:rPr>
          <w:spacing w:val="29"/>
          <w:sz w:val="20"/>
        </w:rPr>
        <w:t xml:space="preserve"> </w:t>
      </w:r>
      <w:r w:rsidRPr="00E64085">
        <w:rPr>
          <w:sz w:val="20"/>
        </w:rPr>
        <w:t>частности</w:t>
      </w:r>
      <w:r w:rsidRPr="00E64085">
        <w:rPr>
          <w:spacing w:val="35"/>
          <w:sz w:val="20"/>
        </w:rPr>
        <w:t xml:space="preserve"> </w:t>
      </w:r>
      <w:r w:rsidRPr="00E64085">
        <w:rPr>
          <w:sz w:val="20"/>
        </w:rPr>
        <w:t>–</w:t>
      </w:r>
      <w:r w:rsidRPr="00E64085">
        <w:rPr>
          <w:spacing w:val="28"/>
          <w:sz w:val="20"/>
        </w:rPr>
        <w:t xml:space="preserve"> </w:t>
      </w:r>
      <w:r w:rsidRPr="00E64085">
        <w:rPr>
          <w:sz w:val="20"/>
        </w:rPr>
        <w:t>к</w:t>
      </w:r>
      <w:r w:rsidRPr="00E64085">
        <w:rPr>
          <w:spacing w:val="-67"/>
          <w:sz w:val="20"/>
        </w:rPr>
        <w:t xml:space="preserve"> </w:t>
      </w:r>
      <w:r w:rsidRPr="00E64085">
        <w:rPr>
          <w:sz w:val="20"/>
        </w:rPr>
        <w:t>вокально-хоровой</w:t>
      </w:r>
      <w:r w:rsidRPr="00E64085">
        <w:rPr>
          <w:spacing w:val="-1"/>
          <w:sz w:val="20"/>
        </w:rPr>
        <w:t xml:space="preserve"> </w:t>
      </w:r>
      <w:r w:rsidRPr="00E64085">
        <w:rPr>
          <w:sz w:val="20"/>
        </w:rPr>
        <w:t>и</w:t>
      </w:r>
      <w:r w:rsidRPr="00E64085">
        <w:rPr>
          <w:spacing w:val="1"/>
          <w:sz w:val="20"/>
        </w:rPr>
        <w:t xml:space="preserve"> </w:t>
      </w:r>
      <w:r w:rsidRPr="00E64085">
        <w:rPr>
          <w:sz w:val="20"/>
        </w:rPr>
        <w:t>творческой</w:t>
      </w:r>
      <w:r w:rsidRPr="00E64085">
        <w:rPr>
          <w:spacing w:val="-1"/>
          <w:sz w:val="20"/>
        </w:rPr>
        <w:t xml:space="preserve"> </w:t>
      </w:r>
      <w:r w:rsidRPr="00E64085">
        <w:rPr>
          <w:sz w:val="20"/>
        </w:rPr>
        <w:t>деятельности)</w:t>
      </w:r>
      <w:r w:rsidRPr="00E64085">
        <w:rPr>
          <w:spacing w:val="-1"/>
          <w:sz w:val="20"/>
        </w:rPr>
        <w:t xml:space="preserve"> </w:t>
      </w:r>
    </w:p>
    <w:p w:rsidR="00B466E3" w:rsidRPr="00E64085" w:rsidRDefault="00B466E3" w:rsidP="00B466E3">
      <w:pPr>
        <w:pStyle w:val="2"/>
        <w:tabs>
          <w:tab w:val="left" w:pos="0"/>
          <w:tab w:val="left" w:pos="567"/>
          <w:tab w:val="left" w:pos="851"/>
        </w:tabs>
        <w:ind w:firstLine="567"/>
        <w:rPr>
          <w:bCs/>
          <w:sz w:val="20"/>
        </w:rPr>
      </w:pPr>
      <w:r w:rsidRPr="00E64085">
        <w:rPr>
          <w:sz w:val="20"/>
        </w:rPr>
        <w:t>Оценивается:</w:t>
      </w:r>
    </w:p>
    <w:p w:rsidR="00B466E3" w:rsidRPr="00E64085" w:rsidRDefault="00B466E3" w:rsidP="00B466E3">
      <w:pPr>
        <w:pStyle w:val="ab"/>
        <w:widowControl w:val="0"/>
        <w:numPr>
          <w:ilvl w:val="0"/>
          <w:numId w:val="6"/>
        </w:numPr>
        <w:tabs>
          <w:tab w:val="left" w:pos="851"/>
          <w:tab w:val="left" w:pos="1208"/>
        </w:tabs>
        <w:autoSpaceDE w:val="0"/>
        <w:autoSpaceDN w:val="0"/>
        <w:ind w:left="0" w:firstLine="567"/>
        <w:contextualSpacing w:val="0"/>
        <w:rPr>
          <w:sz w:val="20"/>
          <w:szCs w:val="20"/>
        </w:rPr>
      </w:pPr>
      <w:r w:rsidRPr="00E64085">
        <w:rPr>
          <w:sz w:val="20"/>
          <w:szCs w:val="20"/>
        </w:rPr>
        <w:t>интерес</w:t>
      </w:r>
      <w:r w:rsidRPr="00E64085">
        <w:rPr>
          <w:spacing w:val="-3"/>
          <w:sz w:val="20"/>
          <w:szCs w:val="20"/>
        </w:rPr>
        <w:t xml:space="preserve"> </w:t>
      </w:r>
      <w:r w:rsidRPr="00E64085">
        <w:rPr>
          <w:sz w:val="20"/>
          <w:szCs w:val="20"/>
        </w:rPr>
        <w:t>к</w:t>
      </w:r>
      <w:r w:rsidRPr="00E64085">
        <w:rPr>
          <w:spacing w:val="-2"/>
          <w:sz w:val="20"/>
          <w:szCs w:val="20"/>
        </w:rPr>
        <w:t xml:space="preserve"> </w:t>
      </w:r>
      <w:r w:rsidRPr="00E64085">
        <w:rPr>
          <w:sz w:val="20"/>
          <w:szCs w:val="20"/>
        </w:rPr>
        <w:t>классической</w:t>
      </w:r>
      <w:r w:rsidRPr="00E64085">
        <w:rPr>
          <w:spacing w:val="-1"/>
          <w:sz w:val="20"/>
          <w:szCs w:val="20"/>
        </w:rPr>
        <w:t xml:space="preserve"> </w:t>
      </w:r>
      <w:r w:rsidRPr="00E64085">
        <w:rPr>
          <w:sz w:val="20"/>
          <w:szCs w:val="20"/>
        </w:rPr>
        <w:t>музыке;</w:t>
      </w:r>
    </w:p>
    <w:p w:rsidR="00B466E3" w:rsidRPr="00E64085" w:rsidRDefault="00B466E3" w:rsidP="00B466E3">
      <w:pPr>
        <w:pStyle w:val="ab"/>
        <w:widowControl w:val="0"/>
        <w:numPr>
          <w:ilvl w:val="1"/>
          <w:numId w:val="6"/>
        </w:numPr>
        <w:tabs>
          <w:tab w:val="left" w:pos="851"/>
          <w:tab w:val="left" w:pos="1348"/>
        </w:tabs>
        <w:autoSpaceDE w:val="0"/>
        <w:autoSpaceDN w:val="0"/>
        <w:ind w:left="0" w:firstLine="567"/>
        <w:contextualSpacing w:val="0"/>
        <w:rPr>
          <w:sz w:val="20"/>
          <w:szCs w:val="20"/>
        </w:rPr>
      </w:pPr>
      <w:r w:rsidRPr="00E64085">
        <w:rPr>
          <w:sz w:val="20"/>
          <w:szCs w:val="20"/>
        </w:rPr>
        <w:t>интерес</w:t>
      </w:r>
      <w:r w:rsidRPr="00E64085">
        <w:rPr>
          <w:spacing w:val="-7"/>
          <w:sz w:val="20"/>
          <w:szCs w:val="20"/>
        </w:rPr>
        <w:t xml:space="preserve"> </w:t>
      </w:r>
      <w:r w:rsidRPr="00E64085">
        <w:rPr>
          <w:sz w:val="20"/>
          <w:szCs w:val="20"/>
        </w:rPr>
        <w:t>к</w:t>
      </w:r>
      <w:r w:rsidRPr="00E64085">
        <w:rPr>
          <w:spacing w:val="-5"/>
          <w:sz w:val="20"/>
          <w:szCs w:val="20"/>
        </w:rPr>
        <w:t xml:space="preserve"> </w:t>
      </w:r>
      <w:r w:rsidRPr="00E64085">
        <w:rPr>
          <w:sz w:val="20"/>
          <w:szCs w:val="20"/>
        </w:rPr>
        <w:t>вокально-хоровому</w:t>
      </w:r>
      <w:r w:rsidRPr="00E64085">
        <w:rPr>
          <w:spacing w:val="-6"/>
          <w:sz w:val="20"/>
          <w:szCs w:val="20"/>
        </w:rPr>
        <w:t xml:space="preserve"> </w:t>
      </w:r>
      <w:r w:rsidRPr="00E64085">
        <w:rPr>
          <w:sz w:val="20"/>
          <w:szCs w:val="20"/>
        </w:rPr>
        <w:t>исполнению;</w:t>
      </w:r>
    </w:p>
    <w:p w:rsidR="00B466E3" w:rsidRPr="00E64085" w:rsidRDefault="00B466E3" w:rsidP="00B466E3">
      <w:pPr>
        <w:pStyle w:val="ab"/>
        <w:widowControl w:val="0"/>
        <w:numPr>
          <w:ilvl w:val="1"/>
          <w:numId w:val="6"/>
        </w:numPr>
        <w:tabs>
          <w:tab w:val="left" w:pos="851"/>
          <w:tab w:val="left" w:pos="1348"/>
        </w:tabs>
        <w:autoSpaceDE w:val="0"/>
        <w:autoSpaceDN w:val="0"/>
        <w:ind w:left="0" w:firstLine="567"/>
        <w:contextualSpacing w:val="0"/>
        <w:rPr>
          <w:sz w:val="20"/>
          <w:szCs w:val="20"/>
        </w:rPr>
      </w:pPr>
      <w:r w:rsidRPr="00E64085">
        <w:rPr>
          <w:sz w:val="20"/>
          <w:szCs w:val="20"/>
        </w:rPr>
        <w:t>интерес</w:t>
      </w:r>
      <w:r w:rsidRPr="00E64085">
        <w:rPr>
          <w:spacing w:val="-6"/>
          <w:sz w:val="20"/>
          <w:szCs w:val="20"/>
        </w:rPr>
        <w:t xml:space="preserve"> </w:t>
      </w:r>
      <w:r w:rsidRPr="00E64085">
        <w:rPr>
          <w:sz w:val="20"/>
          <w:szCs w:val="20"/>
        </w:rPr>
        <w:t>к</w:t>
      </w:r>
      <w:r w:rsidRPr="00E64085">
        <w:rPr>
          <w:spacing w:val="-4"/>
          <w:sz w:val="20"/>
          <w:szCs w:val="20"/>
        </w:rPr>
        <w:t xml:space="preserve"> </w:t>
      </w:r>
      <w:r w:rsidRPr="00E64085">
        <w:rPr>
          <w:sz w:val="20"/>
          <w:szCs w:val="20"/>
        </w:rPr>
        <w:t>коллективным</w:t>
      </w:r>
      <w:r w:rsidRPr="00E64085">
        <w:rPr>
          <w:spacing w:val="-5"/>
          <w:sz w:val="20"/>
          <w:szCs w:val="20"/>
        </w:rPr>
        <w:t xml:space="preserve"> </w:t>
      </w:r>
      <w:r w:rsidRPr="00E64085">
        <w:rPr>
          <w:sz w:val="20"/>
          <w:szCs w:val="20"/>
        </w:rPr>
        <w:t>формам</w:t>
      </w:r>
      <w:r w:rsidRPr="00E64085">
        <w:rPr>
          <w:spacing w:val="-4"/>
          <w:sz w:val="20"/>
          <w:szCs w:val="20"/>
        </w:rPr>
        <w:t xml:space="preserve"> </w:t>
      </w:r>
      <w:r w:rsidRPr="00E64085">
        <w:rPr>
          <w:sz w:val="20"/>
          <w:szCs w:val="20"/>
        </w:rPr>
        <w:t>вокально-хорового</w:t>
      </w:r>
      <w:r w:rsidRPr="00E64085">
        <w:rPr>
          <w:spacing w:val="-5"/>
          <w:sz w:val="20"/>
          <w:szCs w:val="20"/>
        </w:rPr>
        <w:t xml:space="preserve"> </w:t>
      </w:r>
      <w:r w:rsidRPr="00E64085">
        <w:rPr>
          <w:sz w:val="20"/>
          <w:szCs w:val="20"/>
        </w:rPr>
        <w:t>исполнения;</w:t>
      </w:r>
    </w:p>
    <w:p w:rsidR="00B466E3" w:rsidRPr="00E64085" w:rsidRDefault="00B466E3" w:rsidP="00B466E3">
      <w:pPr>
        <w:pStyle w:val="ab"/>
        <w:widowControl w:val="0"/>
        <w:numPr>
          <w:ilvl w:val="1"/>
          <w:numId w:val="6"/>
        </w:numPr>
        <w:tabs>
          <w:tab w:val="left" w:pos="851"/>
          <w:tab w:val="left" w:pos="1348"/>
        </w:tabs>
        <w:autoSpaceDE w:val="0"/>
        <w:autoSpaceDN w:val="0"/>
        <w:ind w:left="0" w:firstLine="567"/>
        <w:contextualSpacing w:val="0"/>
        <w:rPr>
          <w:sz w:val="20"/>
          <w:szCs w:val="20"/>
        </w:rPr>
      </w:pPr>
      <w:r w:rsidRPr="00E64085">
        <w:rPr>
          <w:sz w:val="20"/>
          <w:szCs w:val="20"/>
        </w:rPr>
        <w:t>интерес</w:t>
      </w:r>
      <w:r w:rsidRPr="00E64085">
        <w:rPr>
          <w:spacing w:val="-5"/>
          <w:sz w:val="20"/>
          <w:szCs w:val="20"/>
        </w:rPr>
        <w:t xml:space="preserve"> </w:t>
      </w:r>
      <w:r w:rsidRPr="00E64085">
        <w:rPr>
          <w:sz w:val="20"/>
          <w:szCs w:val="20"/>
        </w:rPr>
        <w:t>к</w:t>
      </w:r>
      <w:r w:rsidRPr="00E64085">
        <w:rPr>
          <w:spacing w:val="-4"/>
          <w:sz w:val="20"/>
          <w:szCs w:val="20"/>
        </w:rPr>
        <w:t xml:space="preserve"> </w:t>
      </w:r>
      <w:r w:rsidRPr="00E64085">
        <w:rPr>
          <w:sz w:val="20"/>
          <w:szCs w:val="20"/>
        </w:rPr>
        <w:t>концертным</w:t>
      </w:r>
      <w:r w:rsidRPr="00E64085">
        <w:rPr>
          <w:spacing w:val="-4"/>
          <w:sz w:val="20"/>
          <w:szCs w:val="20"/>
        </w:rPr>
        <w:t xml:space="preserve"> </w:t>
      </w:r>
      <w:r w:rsidRPr="00E64085">
        <w:rPr>
          <w:sz w:val="20"/>
          <w:szCs w:val="20"/>
        </w:rPr>
        <w:t>и</w:t>
      </w:r>
      <w:r w:rsidRPr="00E64085">
        <w:rPr>
          <w:spacing w:val="-5"/>
          <w:sz w:val="20"/>
          <w:szCs w:val="20"/>
        </w:rPr>
        <w:t xml:space="preserve"> </w:t>
      </w:r>
      <w:r w:rsidRPr="00E64085">
        <w:rPr>
          <w:sz w:val="20"/>
          <w:szCs w:val="20"/>
        </w:rPr>
        <w:t>публичным</w:t>
      </w:r>
      <w:r w:rsidRPr="00E64085">
        <w:rPr>
          <w:spacing w:val="-5"/>
          <w:sz w:val="20"/>
          <w:szCs w:val="20"/>
        </w:rPr>
        <w:t xml:space="preserve"> </w:t>
      </w:r>
      <w:r w:rsidRPr="00E64085">
        <w:rPr>
          <w:sz w:val="20"/>
          <w:szCs w:val="20"/>
        </w:rPr>
        <w:t>выступлениям;</w:t>
      </w:r>
    </w:p>
    <w:p w:rsidR="00B466E3" w:rsidRPr="00E64085" w:rsidRDefault="00B466E3" w:rsidP="00B466E3">
      <w:pPr>
        <w:pStyle w:val="ab"/>
        <w:widowControl w:val="0"/>
        <w:numPr>
          <w:ilvl w:val="1"/>
          <w:numId w:val="6"/>
        </w:numPr>
        <w:tabs>
          <w:tab w:val="left" w:pos="851"/>
          <w:tab w:val="left" w:pos="1481"/>
          <w:tab w:val="left" w:pos="1482"/>
          <w:tab w:val="left" w:pos="2619"/>
          <w:tab w:val="left" w:pos="2957"/>
          <w:tab w:val="left" w:pos="4358"/>
          <w:tab w:val="left" w:pos="4712"/>
          <w:tab w:val="left" w:pos="6053"/>
          <w:tab w:val="left" w:pos="7441"/>
          <w:tab w:val="left" w:pos="7776"/>
          <w:tab w:val="left" w:pos="8922"/>
        </w:tabs>
        <w:autoSpaceDE w:val="0"/>
        <w:autoSpaceDN w:val="0"/>
        <w:ind w:left="0" w:firstLine="567"/>
        <w:contextualSpacing w:val="0"/>
        <w:rPr>
          <w:sz w:val="20"/>
          <w:szCs w:val="20"/>
        </w:rPr>
      </w:pPr>
      <w:r w:rsidRPr="00E64085">
        <w:rPr>
          <w:sz w:val="20"/>
          <w:szCs w:val="20"/>
        </w:rPr>
        <w:t>интерес к обучению и развитию</w:t>
      </w:r>
      <w:r w:rsidRPr="00E64085">
        <w:rPr>
          <w:sz w:val="20"/>
          <w:szCs w:val="20"/>
        </w:rPr>
        <w:tab/>
        <w:t>кругозора в области музыкального</w:t>
      </w:r>
      <w:r w:rsidRPr="00E64085">
        <w:rPr>
          <w:spacing w:val="-67"/>
          <w:sz w:val="20"/>
          <w:szCs w:val="20"/>
        </w:rPr>
        <w:t xml:space="preserve">                                            </w:t>
      </w:r>
      <w:r w:rsidRPr="00E64085">
        <w:rPr>
          <w:sz w:val="20"/>
          <w:szCs w:val="20"/>
        </w:rPr>
        <w:t>искусства.</w:t>
      </w:r>
    </w:p>
    <w:p w:rsidR="00B466E3" w:rsidRPr="00E64085" w:rsidRDefault="00B466E3" w:rsidP="00B466E3">
      <w:pPr>
        <w:pStyle w:val="2"/>
        <w:rPr>
          <w:sz w:val="20"/>
        </w:rPr>
      </w:pPr>
      <w:r w:rsidRPr="00E64085">
        <w:rPr>
          <w:sz w:val="20"/>
        </w:rPr>
        <w:t>Критерии</w:t>
      </w:r>
      <w:r w:rsidRPr="00E64085">
        <w:rPr>
          <w:spacing w:val="-3"/>
          <w:sz w:val="20"/>
        </w:rPr>
        <w:t xml:space="preserve"> </w:t>
      </w:r>
      <w:r w:rsidRPr="00E64085">
        <w:rPr>
          <w:sz w:val="20"/>
        </w:rPr>
        <w:t>оценки:</w:t>
      </w:r>
    </w:p>
    <w:p w:rsidR="00B466E3" w:rsidRPr="00E64085" w:rsidRDefault="00B466E3" w:rsidP="00B466E3">
      <w:pPr>
        <w:pStyle w:val="a6"/>
        <w:rPr>
          <w:sz w:val="20"/>
        </w:rPr>
      </w:pPr>
      <w:r w:rsidRPr="00E64085">
        <w:rPr>
          <w:i/>
          <w:sz w:val="20"/>
        </w:rPr>
        <w:t>Высокий уровень освоения программы</w:t>
      </w:r>
      <w:r w:rsidRPr="00E64085">
        <w:rPr>
          <w:sz w:val="20"/>
        </w:rPr>
        <w:t>: учащийся освоил теоретическую и</w:t>
      </w:r>
      <w:r w:rsidRPr="00E64085">
        <w:rPr>
          <w:spacing w:val="1"/>
          <w:sz w:val="20"/>
        </w:rPr>
        <w:t xml:space="preserve"> </w:t>
      </w:r>
      <w:r w:rsidRPr="00E64085">
        <w:rPr>
          <w:sz w:val="20"/>
        </w:rPr>
        <w:t>практическую сторону обучения на высоком уровне, может без помощи</w:t>
      </w:r>
      <w:r w:rsidRPr="00E64085">
        <w:rPr>
          <w:spacing w:val="1"/>
          <w:sz w:val="20"/>
        </w:rPr>
        <w:t xml:space="preserve"> </w:t>
      </w:r>
      <w:r w:rsidRPr="00E64085">
        <w:rPr>
          <w:sz w:val="20"/>
        </w:rPr>
        <w:t>педагога ответить на теоретические вопросы, выполнить вокальные</w:t>
      </w:r>
      <w:r w:rsidRPr="00E64085">
        <w:rPr>
          <w:spacing w:val="1"/>
          <w:sz w:val="20"/>
        </w:rPr>
        <w:t xml:space="preserve"> </w:t>
      </w:r>
      <w:r w:rsidRPr="00E64085">
        <w:rPr>
          <w:sz w:val="20"/>
        </w:rPr>
        <w:t>упражнения, музыкальные способности ребенка и основы вокала развиваются</w:t>
      </w:r>
      <w:r w:rsidRPr="00E64085">
        <w:rPr>
          <w:spacing w:val="-68"/>
          <w:sz w:val="20"/>
        </w:rPr>
        <w:t xml:space="preserve"> </w:t>
      </w:r>
      <w:r w:rsidRPr="00E64085">
        <w:rPr>
          <w:sz w:val="20"/>
        </w:rPr>
        <w:t>заметно.</w:t>
      </w:r>
      <w:r w:rsidRPr="00E64085">
        <w:rPr>
          <w:spacing w:val="-5"/>
          <w:sz w:val="20"/>
        </w:rPr>
        <w:t xml:space="preserve"> </w:t>
      </w:r>
      <w:r w:rsidRPr="00E64085">
        <w:rPr>
          <w:sz w:val="20"/>
        </w:rPr>
        <w:t>Может</w:t>
      </w:r>
      <w:r w:rsidRPr="00E64085">
        <w:rPr>
          <w:spacing w:val="-4"/>
          <w:sz w:val="20"/>
        </w:rPr>
        <w:t xml:space="preserve"> </w:t>
      </w:r>
      <w:r w:rsidRPr="00E64085">
        <w:rPr>
          <w:sz w:val="20"/>
        </w:rPr>
        <w:t>самостоятельно</w:t>
      </w:r>
      <w:r w:rsidRPr="00E64085">
        <w:rPr>
          <w:spacing w:val="-4"/>
          <w:sz w:val="20"/>
        </w:rPr>
        <w:t xml:space="preserve"> </w:t>
      </w:r>
      <w:r w:rsidRPr="00E64085">
        <w:rPr>
          <w:sz w:val="20"/>
        </w:rPr>
        <w:t>разучить</w:t>
      </w:r>
      <w:r w:rsidRPr="00E64085">
        <w:rPr>
          <w:spacing w:val="-5"/>
          <w:sz w:val="20"/>
        </w:rPr>
        <w:t xml:space="preserve"> </w:t>
      </w:r>
      <w:r w:rsidRPr="00E64085">
        <w:rPr>
          <w:sz w:val="20"/>
        </w:rPr>
        <w:t>и</w:t>
      </w:r>
      <w:r w:rsidRPr="00E64085">
        <w:rPr>
          <w:spacing w:val="-5"/>
          <w:sz w:val="20"/>
        </w:rPr>
        <w:t xml:space="preserve"> </w:t>
      </w:r>
      <w:r w:rsidRPr="00E64085">
        <w:rPr>
          <w:sz w:val="20"/>
        </w:rPr>
        <w:t>проанализировать</w:t>
      </w:r>
      <w:r w:rsidRPr="00E64085">
        <w:rPr>
          <w:spacing w:val="-5"/>
          <w:sz w:val="20"/>
        </w:rPr>
        <w:t xml:space="preserve"> </w:t>
      </w:r>
      <w:r w:rsidRPr="00E64085">
        <w:rPr>
          <w:sz w:val="20"/>
        </w:rPr>
        <w:t>произведение.</w:t>
      </w:r>
    </w:p>
    <w:p w:rsidR="00B466E3" w:rsidRPr="00E64085" w:rsidRDefault="00B466E3" w:rsidP="00B466E3">
      <w:pPr>
        <w:pStyle w:val="a6"/>
        <w:rPr>
          <w:sz w:val="20"/>
        </w:rPr>
      </w:pPr>
      <w:r w:rsidRPr="00E64085">
        <w:rPr>
          <w:i/>
          <w:sz w:val="20"/>
        </w:rPr>
        <w:t>Средний уровень освоения программы</w:t>
      </w:r>
      <w:r w:rsidRPr="00E64085">
        <w:rPr>
          <w:sz w:val="20"/>
        </w:rPr>
        <w:t>: учащийся освоил теоретическую и</w:t>
      </w:r>
      <w:r w:rsidRPr="00E64085">
        <w:rPr>
          <w:spacing w:val="1"/>
          <w:sz w:val="20"/>
        </w:rPr>
        <w:t xml:space="preserve"> </w:t>
      </w:r>
      <w:r w:rsidRPr="00E64085">
        <w:rPr>
          <w:sz w:val="20"/>
        </w:rPr>
        <w:t>практическую сторону обучения на среднем уровне и может ответить на</w:t>
      </w:r>
      <w:r w:rsidRPr="00E64085">
        <w:rPr>
          <w:spacing w:val="1"/>
          <w:sz w:val="20"/>
        </w:rPr>
        <w:t xml:space="preserve"> </w:t>
      </w:r>
      <w:r w:rsidRPr="00E64085">
        <w:rPr>
          <w:sz w:val="20"/>
        </w:rPr>
        <w:t>некоторые вопросы, и самостоятельно, и с помощью педагога. Музыкальные и</w:t>
      </w:r>
      <w:r w:rsidRPr="00E64085">
        <w:rPr>
          <w:spacing w:val="-67"/>
          <w:sz w:val="20"/>
        </w:rPr>
        <w:t xml:space="preserve"> </w:t>
      </w:r>
      <w:r w:rsidRPr="00E64085">
        <w:rPr>
          <w:sz w:val="20"/>
        </w:rPr>
        <w:t>вокальные способности развиваются средне.</w:t>
      </w:r>
      <w:r w:rsidRPr="00E64085">
        <w:rPr>
          <w:spacing w:val="1"/>
          <w:sz w:val="20"/>
        </w:rPr>
        <w:t xml:space="preserve"> </w:t>
      </w:r>
      <w:r w:rsidRPr="00E64085">
        <w:rPr>
          <w:sz w:val="20"/>
        </w:rPr>
        <w:t>Может частично самостоятельно</w:t>
      </w:r>
      <w:r w:rsidRPr="00E64085">
        <w:rPr>
          <w:spacing w:val="-67"/>
          <w:sz w:val="20"/>
        </w:rPr>
        <w:t xml:space="preserve"> </w:t>
      </w:r>
      <w:r w:rsidRPr="00E64085">
        <w:rPr>
          <w:sz w:val="20"/>
        </w:rPr>
        <w:t>разучить</w:t>
      </w:r>
      <w:r w:rsidRPr="00E64085">
        <w:rPr>
          <w:spacing w:val="-2"/>
          <w:sz w:val="20"/>
        </w:rPr>
        <w:t xml:space="preserve"> </w:t>
      </w:r>
      <w:r w:rsidRPr="00E64085">
        <w:rPr>
          <w:sz w:val="20"/>
        </w:rPr>
        <w:t>произведения.</w:t>
      </w:r>
    </w:p>
    <w:p w:rsidR="00B466E3" w:rsidRPr="00E64085" w:rsidRDefault="00B466E3" w:rsidP="00B466E3">
      <w:pPr>
        <w:pStyle w:val="a6"/>
        <w:rPr>
          <w:sz w:val="20"/>
        </w:rPr>
      </w:pPr>
      <w:r w:rsidRPr="00E64085">
        <w:rPr>
          <w:i/>
          <w:sz w:val="20"/>
        </w:rPr>
        <w:t>Низкий уровень освоения программы</w:t>
      </w:r>
      <w:r w:rsidRPr="00E64085">
        <w:rPr>
          <w:sz w:val="20"/>
        </w:rPr>
        <w:t>: учащийся слабо усвоил теорию и</w:t>
      </w:r>
      <w:r w:rsidRPr="00E64085">
        <w:rPr>
          <w:spacing w:val="1"/>
          <w:sz w:val="20"/>
        </w:rPr>
        <w:t xml:space="preserve"> </w:t>
      </w:r>
      <w:r w:rsidRPr="00E64085">
        <w:rPr>
          <w:sz w:val="20"/>
        </w:rPr>
        <w:t>практику.</w:t>
      </w:r>
      <w:r w:rsidRPr="00E64085">
        <w:rPr>
          <w:spacing w:val="1"/>
          <w:sz w:val="20"/>
        </w:rPr>
        <w:t xml:space="preserve"> </w:t>
      </w:r>
      <w:r w:rsidRPr="00E64085">
        <w:rPr>
          <w:sz w:val="20"/>
        </w:rPr>
        <w:t>Может ответить на вопросы с помощью педагога. Музыкальные и</w:t>
      </w:r>
      <w:r w:rsidRPr="00E64085">
        <w:rPr>
          <w:spacing w:val="-67"/>
          <w:sz w:val="20"/>
        </w:rPr>
        <w:t xml:space="preserve"> </w:t>
      </w:r>
      <w:r w:rsidRPr="00E64085">
        <w:rPr>
          <w:sz w:val="20"/>
        </w:rPr>
        <w:t>вокальные способности развиваются слабо, самостоятельная работа с</w:t>
      </w:r>
      <w:r w:rsidRPr="00E64085">
        <w:rPr>
          <w:spacing w:val="1"/>
          <w:sz w:val="20"/>
        </w:rPr>
        <w:t xml:space="preserve"> </w:t>
      </w:r>
      <w:r w:rsidRPr="00E64085">
        <w:rPr>
          <w:sz w:val="20"/>
        </w:rPr>
        <w:t>произведениями</w:t>
      </w:r>
      <w:r w:rsidRPr="00E64085">
        <w:rPr>
          <w:spacing w:val="1"/>
          <w:sz w:val="20"/>
        </w:rPr>
        <w:t xml:space="preserve"> </w:t>
      </w:r>
      <w:r w:rsidRPr="00E64085">
        <w:rPr>
          <w:sz w:val="20"/>
        </w:rPr>
        <w:t>не</w:t>
      </w:r>
      <w:r w:rsidRPr="00E64085">
        <w:rPr>
          <w:spacing w:val="-1"/>
          <w:sz w:val="20"/>
        </w:rPr>
        <w:t xml:space="preserve"> </w:t>
      </w:r>
      <w:r w:rsidRPr="00E64085">
        <w:rPr>
          <w:sz w:val="20"/>
        </w:rPr>
        <w:t>проводится.</w:t>
      </w:r>
    </w:p>
    <w:p w:rsidR="00B466E3" w:rsidRPr="00E64085" w:rsidRDefault="00B466E3" w:rsidP="00B466E3">
      <w:pPr>
        <w:jc w:val="center"/>
        <w:rPr>
          <w:b/>
        </w:rPr>
      </w:pPr>
      <w:r w:rsidRPr="00E64085">
        <w:rPr>
          <w:b/>
        </w:rPr>
        <w:t xml:space="preserve">Аттестация по завершении освоения программы </w:t>
      </w:r>
    </w:p>
    <w:p w:rsidR="00B466E3" w:rsidRPr="00E64085" w:rsidRDefault="00B466E3" w:rsidP="00B466E3">
      <w:r w:rsidRPr="00E64085">
        <w:rPr>
          <w:b/>
        </w:rPr>
        <w:t>Цель</w:t>
      </w:r>
      <w:r w:rsidRPr="00E64085">
        <w:t>:</w:t>
      </w:r>
      <w:r w:rsidRPr="00E64085">
        <w:rPr>
          <w:spacing w:val="-1"/>
        </w:rPr>
        <w:t xml:space="preserve"> </w:t>
      </w:r>
      <w:r w:rsidRPr="00E64085">
        <w:t>демонстрация</w:t>
      </w:r>
      <w:r w:rsidRPr="00E64085">
        <w:rPr>
          <w:spacing w:val="-2"/>
        </w:rPr>
        <w:t xml:space="preserve"> </w:t>
      </w:r>
      <w:r w:rsidRPr="00E64085">
        <w:t>результатов обучения.</w:t>
      </w:r>
    </w:p>
    <w:p w:rsidR="00B466E3" w:rsidRPr="00E64085" w:rsidRDefault="00B466E3" w:rsidP="00B466E3">
      <w:pPr>
        <w:pStyle w:val="2"/>
        <w:rPr>
          <w:sz w:val="20"/>
        </w:rPr>
      </w:pPr>
      <w:r w:rsidRPr="00E64085">
        <w:rPr>
          <w:spacing w:val="-2"/>
          <w:sz w:val="20"/>
        </w:rPr>
        <w:t xml:space="preserve">Форма: </w:t>
      </w:r>
      <w:r w:rsidRPr="00E64085">
        <w:rPr>
          <w:b w:val="0"/>
          <w:sz w:val="20"/>
        </w:rPr>
        <w:t>участие</w:t>
      </w:r>
      <w:r w:rsidRPr="00E64085">
        <w:rPr>
          <w:b w:val="0"/>
          <w:spacing w:val="-2"/>
          <w:sz w:val="20"/>
        </w:rPr>
        <w:t xml:space="preserve"> </w:t>
      </w:r>
      <w:r w:rsidRPr="00E64085">
        <w:rPr>
          <w:b w:val="0"/>
          <w:sz w:val="20"/>
        </w:rPr>
        <w:t>в отчётном</w:t>
      </w:r>
      <w:r w:rsidRPr="00E64085">
        <w:rPr>
          <w:b w:val="0"/>
          <w:spacing w:val="-1"/>
          <w:sz w:val="20"/>
        </w:rPr>
        <w:t xml:space="preserve"> </w:t>
      </w:r>
      <w:r w:rsidRPr="00E64085">
        <w:rPr>
          <w:b w:val="0"/>
          <w:sz w:val="20"/>
        </w:rPr>
        <w:t>концерте.</w:t>
      </w:r>
    </w:p>
    <w:p w:rsidR="00B466E3" w:rsidRPr="00E64085" w:rsidRDefault="00B466E3" w:rsidP="00B466E3">
      <w:pPr>
        <w:rPr>
          <w:b/>
        </w:rPr>
      </w:pPr>
      <w:r w:rsidRPr="00E64085">
        <w:rPr>
          <w:b/>
        </w:rPr>
        <w:t>Критерии</w:t>
      </w:r>
      <w:r w:rsidRPr="00E64085">
        <w:rPr>
          <w:b/>
          <w:spacing w:val="-3"/>
        </w:rPr>
        <w:t xml:space="preserve"> </w:t>
      </w:r>
      <w:r w:rsidRPr="00E64085">
        <w:rPr>
          <w:b/>
        </w:rPr>
        <w:t>оценки:</w:t>
      </w:r>
    </w:p>
    <w:p w:rsidR="00B466E3" w:rsidRPr="00E64085" w:rsidRDefault="00B466E3" w:rsidP="00B466E3">
      <w:pPr>
        <w:pStyle w:val="a6"/>
        <w:tabs>
          <w:tab w:val="left" w:pos="567"/>
        </w:tabs>
        <w:rPr>
          <w:sz w:val="20"/>
        </w:rPr>
      </w:pPr>
      <w:r w:rsidRPr="00E64085">
        <w:rPr>
          <w:sz w:val="20"/>
        </w:rPr>
        <w:t>Участие</w:t>
      </w:r>
      <w:r w:rsidRPr="00E64085">
        <w:rPr>
          <w:spacing w:val="-5"/>
          <w:sz w:val="20"/>
        </w:rPr>
        <w:t xml:space="preserve"> </w:t>
      </w:r>
      <w:r w:rsidRPr="00E64085">
        <w:rPr>
          <w:sz w:val="20"/>
        </w:rPr>
        <w:t>в</w:t>
      </w:r>
      <w:r w:rsidRPr="00E64085">
        <w:rPr>
          <w:spacing w:val="-4"/>
          <w:sz w:val="20"/>
        </w:rPr>
        <w:t xml:space="preserve"> </w:t>
      </w:r>
      <w:r w:rsidRPr="00E64085">
        <w:rPr>
          <w:sz w:val="20"/>
        </w:rPr>
        <w:t>концертном</w:t>
      </w:r>
      <w:r w:rsidRPr="00E64085">
        <w:rPr>
          <w:spacing w:val="-3"/>
          <w:sz w:val="20"/>
        </w:rPr>
        <w:t xml:space="preserve"> </w:t>
      </w:r>
      <w:r w:rsidRPr="00E64085">
        <w:rPr>
          <w:sz w:val="20"/>
        </w:rPr>
        <w:t>выступлении</w:t>
      </w:r>
      <w:r w:rsidRPr="00E64085">
        <w:rPr>
          <w:spacing w:val="-5"/>
          <w:sz w:val="20"/>
        </w:rPr>
        <w:t xml:space="preserve"> </w:t>
      </w:r>
      <w:r w:rsidRPr="00E64085">
        <w:rPr>
          <w:sz w:val="20"/>
        </w:rPr>
        <w:t>позволяет</w:t>
      </w:r>
      <w:r w:rsidRPr="00E64085">
        <w:rPr>
          <w:spacing w:val="-5"/>
          <w:sz w:val="20"/>
        </w:rPr>
        <w:t xml:space="preserve"> </w:t>
      </w:r>
      <w:r w:rsidRPr="00E64085">
        <w:rPr>
          <w:sz w:val="20"/>
        </w:rPr>
        <w:t>оценить</w:t>
      </w:r>
      <w:r w:rsidRPr="00E64085">
        <w:rPr>
          <w:spacing w:val="-4"/>
          <w:sz w:val="20"/>
        </w:rPr>
        <w:t xml:space="preserve"> </w:t>
      </w:r>
      <w:r w:rsidRPr="00E64085">
        <w:rPr>
          <w:sz w:val="20"/>
        </w:rPr>
        <w:t>уровень исполнительского мастерства.</w:t>
      </w:r>
      <w:r w:rsidRPr="00E64085">
        <w:rPr>
          <w:spacing w:val="1"/>
          <w:sz w:val="20"/>
        </w:rPr>
        <w:t xml:space="preserve"> </w:t>
      </w:r>
      <w:r w:rsidRPr="00E64085">
        <w:rPr>
          <w:sz w:val="20"/>
        </w:rPr>
        <w:t>При оценке концертного выступления</w:t>
      </w:r>
      <w:r w:rsidRPr="00E64085">
        <w:rPr>
          <w:spacing w:val="-67"/>
          <w:sz w:val="20"/>
        </w:rPr>
        <w:t xml:space="preserve"> </w:t>
      </w:r>
      <w:r w:rsidRPr="00E64085">
        <w:rPr>
          <w:sz w:val="20"/>
        </w:rPr>
        <w:t>учащегося</w:t>
      </w:r>
      <w:r w:rsidRPr="00E64085">
        <w:rPr>
          <w:spacing w:val="-1"/>
          <w:sz w:val="20"/>
        </w:rPr>
        <w:t xml:space="preserve"> </w:t>
      </w:r>
      <w:r w:rsidRPr="00E64085">
        <w:rPr>
          <w:sz w:val="20"/>
        </w:rPr>
        <w:t>учитываются</w:t>
      </w:r>
      <w:r w:rsidRPr="00E64085">
        <w:rPr>
          <w:spacing w:val="-2"/>
          <w:sz w:val="20"/>
        </w:rPr>
        <w:t xml:space="preserve"> </w:t>
      </w:r>
      <w:r w:rsidRPr="00E64085">
        <w:rPr>
          <w:sz w:val="20"/>
        </w:rPr>
        <w:t>следующие</w:t>
      </w:r>
      <w:r w:rsidRPr="00E64085">
        <w:rPr>
          <w:spacing w:val="-1"/>
          <w:sz w:val="20"/>
        </w:rPr>
        <w:t xml:space="preserve"> </w:t>
      </w:r>
      <w:r w:rsidRPr="00E64085">
        <w:rPr>
          <w:sz w:val="20"/>
        </w:rPr>
        <w:t>умения:</w:t>
      </w:r>
    </w:p>
    <w:p w:rsidR="00B466E3" w:rsidRPr="00E64085" w:rsidRDefault="00B466E3" w:rsidP="00B466E3">
      <w:pPr>
        <w:tabs>
          <w:tab w:val="left" w:pos="567"/>
          <w:tab w:val="left" w:pos="1254"/>
        </w:tabs>
      </w:pPr>
      <w:r w:rsidRPr="00E64085">
        <w:t>1.Чистота</w:t>
      </w:r>
      <w:r w:rsidRPr="00E64085">
        <w:rPr>
          <w:spacing w:val="-6"/>
        </w:rPr>
        <w:t xml:space="preserve"> </w:t>
      </w:r>
      <w:r w:rsidRPr="00E64085">
        <w:t>интонирования</w:t>
      </w:r>
    </w:p>
    <w:p w:rsidR="00B466E3" w:rsidRPr="00E64085" w:rsidRDefault="00B466E3" w:rsidP="00B466E3">
      <w:pPr>
        <w:tabs>
          <w:tab w:val="left" w:pos="567"/>
          <w:tab w:val="left" w:pos="1254"/>
        </w:tabs>
      </w:pPr>
      <w:r w:rsidRPr="00E64085">
        <w:t>2.Точная передача темпа, ритма</w:t>
      </w:r>
    </w:p>
    <w:p w:rsidR="00B466E3" w:rsidRPr="00E64085" w:rsidRDefault="00B466E3" w:rsidP="00B466E3">
      <w:pPr>
        <w:tabs>
          <w:tab w:val="left" w:pos="567"/>
          <w:tab w:val="left" w:pos="1254"/>
        </w:tabs>
      </w:pPr>
      <w:r w:rsidRPr="00E64085">
        <w:t>3.Красота</w:t>
      </w:r>
      <w:r w:rsidRPr="00E64085">
        <w:rPr>
          <w:spacing w:val="-3"/>
        </w:rPr>
        <w:t xml:space="preserve"> </w:t>
      </w:r>
      <w:r w:rsidRPr="00E64085">
        <w:t>тембра</w:t>
      </w:r>
      <w:r w:rsidRPr="00E64085">
        <w:rPr>
          <w:spacing w:val="-1"/>
        </w:rPr>
        <w:t xml:space="preserve"> </w:t>
      </w:r>
      <w:r w:rsidRPr="00E64085">
        <w:t>и</w:t>
      </w:r>
      <w:r w:rsidRPr="00E64085">
        <w:rPr>
          <w:spacing w:val="-1"/>
        </w:rPr>
        <w:t xml:space="preserve"> </w:t>
      </w:r>
      <w:r w:rsidRPr="00E64085">
        <w:t>сила</w:t>
      </w:r>
      <w:r w:rsidRPr="00E64085">
        <w:rPr>
          <w:spacing w:val="-1"/>
        </w:rPr>
        <w:t xml:space="preserve"> </w:t>
      </w:r>
      <w:r w:rsidRPr="00E64085">
        <w:t>голоса</w:t>
      </w:r>
    </w:p>
    <w:p w:rsidR="00B466E3" w:rsidRPr="00E64085" w:rsidRDefault="00B466E3" w:rsidP="00B466E3">
      <w:pPr>
        <w:pStyle w:val="ab"/>
        <w:tabs>
          <w:tab w:val="left" w:pos="567"/>
          <w:tab w:val="left" w:pos="1254"/>
        </w:tabs>
        <w:ind w:left="0"/>
        <w:contextualSpacing w:val="0"/>
        <w:rPr>
          <w:sz w:val="20"/>
          <w:szCs w:val="20"/>
        </w:rPr>
      </w:pPr>
      <w:r w:rsidRPr="00E64085">
        <w:rPr>
          <w:sz w:val="20"/>
          <w:szCs w:val="20"/>
        </w:rPr>
        <w:t>4.Соответствие</w:t>
      </w:r>
      <w:r w:rsidRPr="00E64085">
        <w:rPr>
          <w:spacing w:val="-4"/>
          <w:sz w:val="20"/>
          <w:szCs w:val="20"/>
        </w:rPr>
        <w:t xml:space="preserve"> </w:t>
      </w:r>
      <w:r w:rsidRPr="00E64085">
        <w:rPr>
          <w:sz w:val="20"/>
          <w:szCs w:val="20"/>
        </w:rPr>
        <w:t>стилю</w:t>
      </w:r>
      <w:r w:rsidRPr="00E64085">
        <w:rPr>
          <w:spacing w:val="-5"/>
          <w:sz w:val="20"/>
          <w:szCs w:val="20"/>
        </w:rPr>
        <w:t xml:space="preserve"> </w:t>
      </w:r>
      <w:r w:rsidRPr="00E64085">
        <w:rPr>
          <w:sz w:val="20"/>
          <w:szCs w:val="20"/>
        </w:rPr>
        <w:t>исполнения</w:t>
      </w:r>
    </w:p>
    <w:p w:rsidR="00B466E3" w:rsidRPr="00E64085" w:rsidRDefault="00B466E3" w:rsidP="00B466E3">
      <w:pPr>
        <w:pStyle w:val="ab"/>
        <w:tabs>
          <w:tab w:val="left" w:pos="567"/>
          <w:tab w:val="left" w:pos="1254"/>
        </w:tabs>
        <w:ind w:left="0"/>
        <w:contextualSpacing w:val="0"/>
        <w:rPr>
          <w:sz w:val="20"/>
          <w:szCs w:val="20"/>
        </w:rPr>
      </w:pPr>
      <w:r w:rsidRPr="00E64085">
        <w:rPr>
          <w:sz w:val="20"/>
          <w:szCs w:val="20"/>
        </w:rPr>
        <w:t>5.Соблюдение</w:t>
      </w:r>
      <w:r w:rsidRPr="00E64085">
        <w:rPr>
          <w:spacing w:val="-4"/>
          <w:sz w:val="20"/>
          <w:szCs w:val="20"/>
        </w:rPr>
        <w:t xml:space="preserve"> </w:t>
      </w:r>
      <w:r w:rsidRPr="00E64085">
        <w:rPr>
          <w:sz w:val="20"/>
          <w:szCs w:val="20"/>
        </w:rPr>
        <w:t>динамических</w:t>
      </w:r>
      <w:r w:rsidRPr="00E64085">
        <w:rPr>
          <w:spacing w:val="-3"/>
          <w:sz w:val="20"/>
          <w:szCs w:val="20"/>
        </w:rPr>
        <w:t xml:space="preserve"> </w:t>
      </w:r>
      <w:r w:rsidRPr="00E64085">
        <w:rPr>
          <w:sz w:val="20"/>
          <w:szCs w:val="20"/>
        </w:rPr>
        <w:t>оттенков</w:t>
      </w:r>
    </w:p>
    <w:p w:rsidR="00B466E3" w:rsidRPr="00E64085" w:rsidRDefault="00B466E3" w:rsidP="00B466E3">
      <w:pPr>
        <w:pStyle w:val="ab"/>
        <w:tabs>
          <w:tab w:val="left" w:pos="567"/>
          <w:tab w:val="left" w:pos="1254"/>
        </w:tabs>
        <w:ind w:left="0"/>
        <w:contextualSpacing w:val="0"/>
        <w:rPr>
          <w:sz w:val="20"/>
          <w:szCs w:val="20"/>
        </w:rPr>
      </w:pPr>
      <w:r w:rsidRPr="00E64085">
        <w:rPr>
          <w:sz w:val="20"/>
          <w:szCs w:val="20"/>
        </w:rPr>
        <w:t>6.Четкая</w:t>
      </w:r>
      <w:r w:rsidRPr="00E64085">
        <w:rPr>
          <w:spacing w:val="-3"/>
          <w:sz w:val="20"/>
          <w:szCs w:val="20"/>
        </w:rPr>
        <w:t xml:space="preserve"> </w:t>
      </w:r>
      <w:r w:rsidRPr="00E64085">
        <w:rPr>
          <w:sz w:val="20"/>
          <w:szCs w:val="20"/>
        </w:rPr>
        <w:t>дикция,</w:t>
      </w:r>
      <w:r w:rsidRPr="00E64085">
        <w:rPr>
          <w:spacing w:val="-2"/>
          <w:sz w:val="20"/>
          <w:szCs w:val="20"/>
        </w:rPr>
        <w:t xml:space="preserve"> </w:t>
      </w:r>
      <w:r w:rsidRPr="00E64085">
        <w:rPr>
          <w:sz w:val="20"/>
          <w:szCs w:val="20"/>
        </w:rPr>
        <w:t>артикуляция.</w:t>
      </w:r>
    </w:p>
    <w:p w:rsidR="00B466E3" w:rsidRPr="00E64085" w:rsidRDefault="00B466E3" w:rsidP="00B466E3">
      <w:pPr>
        <w:pStyle w:val="ab"/>
        <w:tabs>
          <w:tab w:val="left" w:pos="567"/>
          <w:tab w:val="left" w:pos="1185"/>
        </w:tabs>
        <w:ind w:left="0"/>
        <w:contextualSpacing w:val="0"/>
        <w:rPr>
          <w:sz w:val="20"/>
          <w:szCs w:val="20"/>
        </w:rPr>
      </w:pPr>
      <w:r w:rsidRPr="00E64085">
        <w:rPr>
          <w:sz w:val="20"/>
          <w:szCs w:val="20"/>
        </w:rPr>
        <w:lastRenderedPageBreak/>
        <w:t>7.Творческая индивидуальность, оригинальность исполнения</w:t>
      </w:r>
      <w:r w:rsidRPr="00E64085">
        <w:rPr>
          <w:spacing w:val="-67"/>
          <w:sz w:val="20"/>
          <w:szCs w:val="20"/>
        </w:rPr>
        <w:t xml:space="preserve"> </w:t>
      </w:r>
    </w:p>
    <w:p w:rsidR="00B466E3" w:rsidRPr="00E64085" w:rsidRDefault="00B466E3" w:rsidP="00B466E3">
      <w:pPr>
        <w:pStyle w:val="ab"/>
        <w:tabs>
          <w:tab w:val="left" w:pos="567"/>
          <w:tab w:val="left" w:pos="1185"/>
        </w:tabs>
        <w:ind w:left="0"/>
        <w:contextualSpacing w:val="0"/>
        <w:rPr>
          <w:sz w:val="20"/>
          <w:szCs w:val="20"/>
        </w:rPr>
      </w:pPr>
      <w:r w:rsidRPr="00E64085">
        <w:rPr>
          <w:sz w:val="20"/>
          <w:szCs w:val="20"/>
        </w:rPr>
        <w:t>8.Сценическая</w:t>
      </w:r>
      <w:r w:rsidRPr="00E64085">
        <w:rPr>
          <w:spacing w:val="-1"/>
          <w:sz w:val="20"/>
          <w:szCs w:val="20"/>
        </w:rPr>
        <w:t xml:space="preserve"> </w:t>
      </w:r>
      <w:r w:rsidRPr="00E64085">
        <w:rPr>
          <w:sz w:val="20"/>
          <w:szCs w:val="20"/>
        </w:rPr>
        <w:t>культура</w:t>
      </w:r>
    </w:p>
    <w:p w:rsidR="00B466E3" w:rsidRPr="00E64085" w:rsidRDefault="00B466E3" w:rsidP="00B466E3">
      <w:pPr>
        <w:pStyle w:val="ab"/>
        <w:tabs>
          <w:tab w:val="left" w:pos="567"/>
          <w:tab w:val="left" w:pos="1185"/>
        </w:tabs>
        <w:ind w:left="0"/>
        <w:contextualSpacing w:val="0"/>
        <w:rPr>
          <w:sz w:val="20"/>
          <w:szCs w:val="20"/>
        </w:rPr>
      </w:pPr>
      <w:r w:rsidRPr="00E64085">
        <w:rPr>
          <w:sz w:val="20"/>
          <w:szCs w:val="20"/>
        </w:rPr>
        <w:t>9.Умение</w:t>
      </w:r>
      <w:r w:rsidRPr="00E64085">
        <w:rPr>
          <w:spacing w:val="-2"/>
          <w:sz w:val="20"/>
          <w:szCs w:val="20"/>
        </w:rPr>
        <w:t xml:space="preserve"> </w:t>
      </w:r>
      <w:r w:rsidRPr="00E64085">
        <w:rPr>
          <w:sz w:val="20"/>
          <w:szCs w:val="20"/>
        </w:rPr>
        <w:t>пользоваться</w:t>
      </w:r>
      <w:r w:rsidRPr="00E64085">
        <w:rPr>
          <w:spacing w:val="-3"/>
          <w:sz w:val="20"/>
          <w:szCs w:val="20"/>
        </w:rPr>
        <w:t xml:space="preserve"> </w:t>
      </w:r>
      <w:r w:rsidRPr="00E64085">
        <w:rPr>
          <w:sz w:val="20"/>
          <w:szCs w:val="20"/>
        </w:rPr>
        <w:t>микрофоном</w:t>
      </w:r>
    </w:p>
    <w:p w:rsidR="00B466E3" w:rsidRPr="00E64085" w:rsidRDefault="00B466E3" w:rsidP="00B466E3">
      <w:pPr>
        <w:pStyle w:val="ab"/>
        <w:tabs>
          <w:tab w:val="left" w:pos="567"/>
          <w:tab w:val="left" w:pos="1394"/>
        </w:tabs>
        <w:ind w:left="0"/>
        <w:contextualSpacing w:val="0"/>
        <w:rPr>
          <w:sz w:val="20"/>
          <w:szCs w:val="20"/>
        </w:rPr>
      </w:pPr>
      <w:r w:rsidRPr="00E64085">
        <w:rPr>
          <w:sz w:val="20"/>
          <w:szCs w:val="20"/>
        </w:rPr>
        <w:t>10.Артистизм,</w:t>
      </w:r>
      <w:r w:rsidRPr="00E64085">
        <w:rPr>
          <w:spacing w:val="1"/>
          <w:sz w:val="20"/>
          <w:szCs w:val="20"/>
        </w:rPr>
        <w:t xml:space="preserve"> </w:t>
      </w:r>
      <w:r w:rsidRPr="00E64085">
        <w:rPr>
          <w:sz w:val="20"/>
          <w:szCs w:val="20"/>
        </w:rPr>
        <w:t>раскрытие художественного образа; умение</w:t>
      </w:r>
      <w:r w:rsidRPr="00E64085">
        <w:rPr>
          <w:spacing w:val="1"/>
          <w:sz w:val="20"/>
          <w:szCs w:val="20"/>
        </w:rPr>
        <w:t xml:space="preserve"> </w:t>
      </w:r>
      <w:r w:rsidRPr="00E64085">
        <w:rPr>
          <w:sz w:val="20"/>
          <w:szCs w:val="20"/>
        </w:rPr>
        <w:t>правильно</w:t>
      </w:r>
      <w:r w:rsidRPr="00E64085">
        <w:rPr>
          <w:spacing w:val="-67"/>
          <w:sz w:val="20"/>
          <w:szCs w:val="20"/>
        </w:rPr>
        <w:t xml:space="preserve"> </w:t>
      </w:r>
      <w:r w:rsidRPr="00E64085">
        <w:rPr>
          <w:sz w:val="20"/>
          <w:szCs w:val="20"/>
        </w:rPr>
        <w:t>представить</w:t>
      </w:r>
      <w:r w:rsidRPr="00E64085">
        <w:rPr>
          <w:spacing w:val="-2"/>
          <w:sz w:val="20"/>
          <w:szCs w:val="20"/>
        </w:rPr>
        <w:t xml:space="preserve"> </w:t>
      </w:r>
      <w:r w:rsidRPr="00E64085">
        <w:rPr>
          <w:sz w:val="20"/>
          <w:szCs w:val="20"/>
        </w:rPr>
        <w:t>сценический костюм, реквизит.</w:t>
      </w:r>
    </w:p>
    <w:p w:rsidR="00B466E3" w:rsidRPr="00E64085" w:rsidRDefault="00B466E3" w:rsidP="00B466E3">
      <w:r w:rsidRPr="00E64085">
        <w:rPr>
          <w:b/>
          <w:i/>
        </w:rPr>
        <w:t>Высокий</w:t>
      </w:r>
      <w:r w:rsidRPr="00E64085">
        <w:rPr>
          <w:b/>
          <w:i/>
          <w:spacing w:val="1"/>
        </w:rPr>
        <w:t xml:space="preserve"> </w:t>
      </w:r>
      <w:r w:rsidRPr="00E64085">
        <w:rPr>
          <w:b/>
          <w:i/>
        </w:rPr>
        <w:t>уровень</w:t>
      </w:r>
      <w:r w:rsidRPr="00E64085">
        <w:rPr>
          <w:b/>
          <w:i/>
          <w:spacing w:val="1"/>
        </w:rPr>
        <w:t xml:space="preserve"> </w:t>
      </w:r>
      <w:r w:rsidRPr="00E64085">
        <w:rPr>
          <w:b/>
          <w:i/>
        </w:rPr>
        <w:t xml:space="preserve">исполнительского мастерства </w:t>
      </w:r>
      <w:r w:rsidRPr="00E64085">
        <w:t>- учащийся</w:t>
      </w:r>
      <w:r w:rsidRPr="00E64085">
        <w:rPr>
          <w:spacing w:val="-67"/>
        </w:rPr>
        <w:t xml:space="preserve"> </w:t>
      </w:r>
      <w:r w:rsidRPr="00E64085">
        <w:t>продемонстрировал</w:t>
      </w:r>
      <w:r w:rsidRPr="00E64085">
        <w:rPr>
          <w:spacing w:val="-3"/>
        </w:rPr>
        <w:t xml:space="preserve"> </w:t>
      </w:r>
      <w:r w:rsidRPr="00E64085">
        <w:t>8-10</w:t>
      </w:r>
      <w:r w:rsidRPr="00E64085">
        <w:rPr>
          <w:spacing w:val="-1"/>
        </w:rPr>
        <w:t xml:space="preserve"> </w:t>
      </w:r>
      <w:r w:rsidRPr="00E64085">
        <w:t>из</w:t>
      </w:r>
      <w:r w:rsidRPr="00E64085">
        <w:rPr>
          <w:spacing w:val="-2"/>
        </w:rPr>
        <w:t xml:space="preserve"> </w:t>
      </w:r>
      <w:r w:rsidRPr="00E64085">
        <w:t>перечисленных</w:t>
      </w:r>
      <w:r w:rsidRPr="00E64085">
        <w:rPr>
          <w:spacing w:val="-3"/>
        </w:rPr>
        <w:t xml:space="preserve"> </w:t>
      </w:r>
      <w:r w:rsidRPr="00E64085">
        <w:t>умений;</w:t>
      </w:r>
    </w:p>
    <w:p w:rsidR="00B466E3" w:rsidRPr="00E64085" w:rsidRDefault="00B466E3" w:rsidP="00B466E3">
      <w:pPr>
        <w:tabs>
          <w:tab w:val="left" w:pos="2240"/>
        </w:tabs>
      </w:pPr>
      <w:r w:rsidRPr="00E64085">
        <w:rPr>
          <w:b/>
          <w:i/>
        </w:rPr>
        <w:t>Средний уровень</w:t>
      </w:r>
      <w:r w:rsidRPr="00E64085">
        <w:rPr>
          <w:b/>
          <w:i/>
          <w:spacing w:val="1"/>
        </w:rPr>
        <w:t xml:space="preserve"> </w:t>
      </w:r>
      <w:r w:rsidRPr="00E64085">
        <w:rPr>
          <w:b/>
          <w:i/>
        </w:rPr>
        <w:t xml:space="preserve">исполнительского мастерства </w:t>
      </w:r>
      <w:r w:rsidRPr="00E64085">
        <w:t>- учащийся</w:t>
      </w:r>
      <w:r w:rsidRPr="00E64085">
        <w:rPr>
          <w:spacing w:val="-67"/>
        </w:rPr>
        <w:t xml:space="preserve"> </w:t>
      </w:r>
      <w:r w:rsidRPr="00E64085">
        <w:t>продемонстрировал</w:t>
      </w:r>
      <w:r w:rsidRPr="00E64085">
        <w:rPr>
          <w:spacing w:val="66"/>
        </w:rPr>
        <w:t xml:space="preserve"> </w:t>
      </w:r>
      <w:r w:rsidRPr="00E64085">
        <w:t>5-7</w:t>
      </w:r>
      <w:r w:rsidRPr="00E64085">
        <w:rPr>
          <w:spacing w:val="68"/>
        </w:rPr>
        <w:t xml:space="preserve"> </w:t>
      </w:r>
      <w:r w:rsidRPr="00E64085">
        <w:t>из</w:t>
      </w:r>
      <w:r w:rsidRPr="00E64085">
        <w:rPr>
          <w:spacing w:val="-2"/>
        </w:rPr>
        <w:t xml:space="preserve"> </w:t>
      </w:r>
      <w:r w:rsidRPr="00E64085">
        <w:t>перечисленных</w:t>
      </w:r>
      <w:r w:rsidRPr="00E64085">
        <w:rPr>
          <w:spacing w:val="-3"/>
        </w:rPr>
        <w:t xml:space="preserve"> </w:t>
      </w:r>
      <w:r w:rsidRPr="00E64085">
        <w:t>умений;</w:t>
      </w:r>
    </w:p>
    <w:p w:rsidR="00B466E3" w:rsidRPr="00E64085" w:rsidRDefault="00B466E3" w:rsidP="00B466E3">
      <w:r w:rsidRPr="00E64085">
        <w:rPr>
          <w:b/>
          <w:i/>
        </w:rPr>
        <w:t>Низкий</w:t>
      </w:r>
      <w:r w:rsidRPr="00E64085">
        <w:rPr>
          <w:b/>
          <w:i/>
          <w:spacing w:val="1"/>
        </w:rPr>
        <w:t xml:space="preserve"> </w:t>
      </w:r>
      <w:r w:rsidRPr="00E64085">
        <w:rPr>
          <w:b/>
          <w:i/>
        </w:rPr>
        <w:t>уровень</w:t>
      </w:r>
      <w:r w:rsidRPr="00E64085">
        <w:rPr>
          <w:b/>
          <w:i/>
          <w:spacing w:val="1"/>
        </w:rPr>
        <w:t xml:space="preserve"> </w:t>
      </w:r>
      <w:r w:rsidRPr="00E64085">
        <w:rPr>
          <w:b/>
          <w:i/>
        </w:rPr>
        <w:t xml:space="preserve">исполнительского мастерства </w:t>
      </w:r>
      <w:r w:rsidRPr="00E64085">
        <w:t>- учащийся</w:t>
      </w:r>
      <w:r w:rsidRPr="00E64085">
        <w:rPr>
          <w:spacing w:val="-67"/>
        </w:rPr>
        <w:t xml:space="preserve"> </w:t>
      </w:r>
      <w:r w:rsidRPr="00E64085">
        <w:t>продемонстрировал</w:t>
      </w:r>
      <w:r w:rsidRPr="00E64085">
        <w:rPr>
          <w:spacing w:val="-3"/>
        </w:rPr>
        <w:t xml:space="preserve"> </w:t>
      </w:r>
      <w:r w:rsidRPr="00E64085">
        <w:t>0-4</w:t>
      </w:r>
      <w:r w:rsidRPr="00E64085">
        <w:rPr>
          <w:spacing w:val="68"/>
        </w:rPr>
        <w:t xml:space="preserve"> </w:t>
      </w:r>
      <w:r w:rsidRPr="00E64085">
        <w:t>из</w:t>
      </w:r>
      <w:r w:rsidRPr="00E64085">
        <w:rPr>
          <w:spacing w:val="-2"/>
        </w:rPr>
        <w:t xml:space="preserve"> </w:t>
      </w:r>
      <w:r w:rsidRPr="00E64085">
        <w:t>перечисленных</w:t>
      </w:r>
      <w:r w:rsidRPr="00E64085">
        <w:rPr>
          <w:spacing w:val="-3"/>
        </w:rPr>
        <w:t xml:space="preserve"> </w:t>
      </w:r>
      <w:r w:rsidRPr="00E64085">
        <w:t>умений.</w:t>
      </w:r>
    </w:p>
    <w:p w:rsidR="00B466E3" w:rsidRPr="00E64085" w:rsidRDefault="00B466E3" w:rsidP="00B466E3"/>
    <w:p w:rsidR="00B466E3" w:rsidRPr="00E64085" w:rsidRDefault="00B466E3" w:rsidP="00B466E3">
      <w:pPr>
        <w:pStyle w:val="af3"/>
        <w:jc w:val="center"/>
        <w:rPr>
          <w:rFonts w:ascii="Times New Roman" w:hAnsi="Times New Roman"/>
          <w:b/>
          <w:sz w:val="20"/>
          <w:szCs w:val="20"/>
        </w:rPr>
      </w:pPr>
      <w:r w:rsidRPr="00E64085">
        <w:rPr>
          <w:rFonts w:ascii="Times New Roman" w:hAnsi="Times New Roman"/>
          <w:b/>
          <w:sz w:val="20"/>
          <w:szCs w:val="20"/>
        </w:rPr>
        <w:t>Методические материалы</w:t>
      </w:r>
    </w:p>
    <w:p w:rsidR="00B466E3" w:rsidRPr="00E64085" w:rsidRDefault="00B466E3" w:rsidP="00B466E3">
      <w:pPr>
        <w:pStyle w:val="af3"/>
        <w:ind w:firstLine="720"/>
        <w:rPr>
          <w:rFonts w:ascii="Times New Roman" w:hAnsi="Times New Roman"/>
          <w:b/>
          <w:sz w:val="20"/>
          <w:szCs w:val="20"/>
        </w:rPr>
      </w:pPr>
      <w:r w:rsidRPr="00E64085">
        <w:rPr>
          <w:rFonts w:ascii="Times New Roman" w:hAnsi="Times New Roman"/>
          <w:sz w:val="20"/>
          <w:szCs w:val="20"/>
        </w:rPr>
        <w:t xml:space="preserve">В дополнительной общеобразовательной общеразвивающей программе «Вокальное мастерство. Камертон» используются такие методы обучения, как: исследовательские, проектные, игровые, коллективные, здоровьесберегающие. </w:t>
      </w:r>
    </w:p>
    <w:p w:rsidR="00B466E3" w:rsidRPr="00E64085" w:rsidRDefault="00B466E3" w:rsidP="00B466E3">
      <w:pPr>
        <w:pStyle w:val="ab"/>
        <w:shd w:val="clear" w:color="auto" w:fill="FFFFFF"/>
        <w:ind w:left="0" w:firstLine="720"/>
        <w:textAlignment w:val="baseline"/>
        <w:rPr>
          <w:rFonts w:eastAsia="Calibri"/>
          <w:sz w:val="20"/>
          <w:szCs w:val="20"/>
        </w:rPr>
      </w:pPr>
      <w:r w:rsidRPr="00E64085">
        <w:rPr>
          <w:sz w:val="20"/>
          <w:szCs w:val="20"/>
        </w:rPr>
        <w:t>Применение ИКТ помогают ученику оценивать качество звучания, прослушивать аудиозаписи, получать более полное представление о певце, композиторе и знакомится с их творчеством,</w:t>
      </w:r>
      <w:r w:rsidRPr="00E64085">
        <w:rPr>
          <w:rFonts w:eastAsia="Calibri"/>
          <w:color w:val="333333"/>
          <w:sz w:val="20"/>
          <w:szCs w:val="20"/>
        </w:rPr>
        <w:t xml:space="preserve"> закреплять вокально-технические и художественно-исполнительские навыки, развивать критическое мышление. </w:t>
      </w:r>
      <w:r w:rsidRPr="00E64085">
        <w:rPr>
          <w:sz w:val="20"/>
          <w:szCs w:val="20"/>
        </w:rPr>
        <w:t>Использование игровых технологий развивает память детей, формирует основные формы мышления: наглядно-образного, наглядно-действенного и логического.</w:t>
      </w:r>
      <w:r w:rsidRPr="00E64085">
        <w:rPr>
          <w:rFonts w:eastAsia="Calibri"/>
          <w:sz w:val="20"/>
          <w:szCs w:val="20"/>
        </w:rPr>
        <w:t xml:space="preserve"> </w:t>
      </w:r>
    </w:p>
    <w:p w:rsidR="00B466E3" w:rsidRPr="00E64085" w:rsidRDefault="00B466E3" w:rsidP="00B466E3">
      <w:pPr>
        <w:pStyle w:val="ab"/>
        <w:shd w:val="clear" w:color="auto" w:fill="FFFFFF"/>
        <w:ind w:left="0" w:firstLine="720"/>
        <w:textAlignment w:val="baseline"/>
        <w:rPr>
          <w:sz w:val="20"/>
          <w:szCs w:val="20"/>
        </w:rPr>
      </w:pPr>
      <w:r w:rsidRPr="00E64085">
        <w:rPr>
          <w:rFonts w:eastAsia="Calibri"/>
          <w:sz w:val="20"/>
          <w:szCs w:val="20"/>
        </w:rPr>
        <w:t xml:space="preserve">Цель игровой технологии - дать ученику возможность «прожить» в игре волнующие его ситуации, не переделывать его и не учить его специальным поведенческим навыкам. Игра является наиболее доступным видом деятельности для детей и способом переработки знаний и впечатлений, полученных из окружающего мира.  </w:t>
      </w:r>
      <w:r w:rsidRPr="00E64085">
        <w:rPr>
          <w:sz w:val="20"/>
          <w:szCs w:val="20"/>
        </w:rPr>
        <w:t xml:space="preserve"> Игровые моменты играют важную роль в педагогическом процессе.  При разучивании скороговорок можно использовать игры-соревнования: «Кто быстрее?», «У кого больше?». У детей младшего школьного возраста происходит постепенный переход от непроизвольного внимания к произвольному. Поэтому необходимо развивать детей, используя игровые приемы. Например, предлагается игровая ситуация на внимание-«Повтори».  При использование игровой ситуации «Найди ошибки» у ученика формируется логическое мышление, умение рассуждать и делать умозаключения.  Учащиеся внимательно слушают исполнение песен и вокальных упражнений и находят ошибки в исполнении.  </w:t>
      </w:r>
    </w:p>
    <w:p w:rsidR="00B466E3" w:rsidRPr="00E64085" w:rsidRDefault="00B466E3" w:rsidP="00B466E3">
      <w:pPr>
        <w:shd w:val="clear" w:color="auto" w:fill="FFFFFF"/>
        <w:ind w:firstLine="720"/>
        <w:textAlignment w:val="baseline"/>
      </w:pPr>
      <w:r w:rsidRPr="00E64085">
        <w:t xml:space="preserve">Игротерапевтическим средством на занятии вокала являются народные песни и народные игры. С их помощью реализуются развивающие, обучающие, воспитательные функции игровых технологий. Народные игры и песни приобщают детей к народной культуре и традициям, уважению к разным народам. А это является важным направлением регионального компонента образовательной программы. Игровая форма занятия- средство активизации и стимулирования учащихся к учебной деятельности. Использование игровых технологий развивает память детей, формирует основные формы мышления: наглядно-образного, наглядно-действенного и логического. Музыкальные игры направлены на развитие памяти и музыкального слуха, чувство ритма и голоса. Они делают занятие более интересным, способствуют быстрому запоминанию изученного материала, сохраняя при этом контингент учащихся. </w:t>
      </w:r>
    </w:p>
    <w:p w:rsidR="00B466E3" w:rsidRPr="00E64085" w:rsidRDefault="00B466E3" w:rsidP="00B466E3">
      <w:pPr>
        <w:jc w:val="left"/>
        <w:rPr>
          <w:i/>
        </w:rPr>
      </w:pPr>
    </w:p>
    <w:p w:rsidR="00B466E3" w:rsidRPr="00E64085" w:rsidRDefault="0082359B" w:rsidP="00B466E3">
      <w:pPr>
        <w:jc w:val="left"/>
        <w:rPr>
          <w:b/>
          <w:i/>
        </w:rPr>
      </w:pPr>
      <w:r>
        <w:rPr>
          <w:b/>
        </w:rPr>
        <w:t>72</w:t>
      </w:r>
      <w:r w:rsidR="00B466E3" w:rsidRPr="00E64085">
        <w:rPr>
          <w:b/>
        </w:rPr>
        <w:t>. ДООП «ВОКАЛЬНОЕ</w:t>
      </w:r>
      <w:r w:rsidR="00B466E3" w:rsidRPr="00E64085">
        <w:rPr>
          <w:b/>
          <w:spacing w:val="-3"/>
        </w:rPr>
        <w:t xml:space="preserve"> </w:t>
      </w:r>
      <w:r w:rsidR="00B466E3" w:rsidRPr="00E64085">
        <w:rPr>
          <w:b/>
        </w:rPr>
        <w:t>МАСТЕРСТВО.</w:t>
      </w:r>
      <w:r w:rsidR="00FB38C5">
        <w:rPr>
          <w:b/>
          <w:spacing w:val="-2"/>
        </w:rPr>
        <w:t xml:space="preserve"> </w:t>
      </w:r>
      <w:r w:rsidR="00B466E3" w:rsidRPr="00E64085">
        <w:rPr>
          <w:b/>
        </w:rPr>
        <w:t xml:space="preserve">КАМЕРТОН», 12-16 лет; 1 год обучения </w:t>
      </w:r>
      <w:r w:rsidR="00B466E3" w:rsidRPr="00E64085">
        <w:rPr>
          <w:b/>
          <w:i/>
        </w:rPr>
        <w:t>(Абрамова Г.И.)</w:t>
      </w:r>
    </w:p>
    <w:p w:rsidR="00B466E3" w:rsidRPr="00E64085" w:rsidRDefault="00B466E3" w:rsidP="00B466E3">
      <w:pPr>
        <w:jc w:val="center"/>
        <w:rPr>
          <w:b/>
        </w:rPr>
      </w:pPr>
      <w:r w:rsidRPr="00E64085">
        <w:rPr>
          <w:b/>
        </w:rPr>
        <w:t>Входной</w:t>
      </w:r>
      <w:r w:rsidRPr="00E64085">
        <w:rPr>
          <w:b/>
          <w:spacing w:val="-3"/>
        </w:rPr>
        <w:t xml:space="preserve"> </w:t>
      </w:r>
      <w:r w:rsidRPr="00E64085">
        <w:rPr>
          <w:b/>
        </w:rPr>
        <w:t>контроль</w:t>
      </w:r>
    </w:p>
    <w:p w:rsidR="00B466E3" w:rsidRPr="00E64085" w:rsidRDefault="00B466E3" w:rsidP="00B466E3">
      <w:pPr>
        <w:pStyle w:val="a6"/>
        <w:rPr>
          <w:sz w:val="20"/>
        </w:rPr>
      </w:pPr>
      <w:r w:rsidRPr="00E64085">
        <w:rPr>
          <w:b/>
          <w:sz w:val="20"/>
        </w:rPr>
        <w:t>Цель:</w:t>
      </w:r>
      <w:r w:rsidRPr="00E64085">
        <w:rPr>
          <w:b/>
          <w:spacing w:val="-1"/>
          <w:sz w:val="20"/>
        </w:rPr>
        <w:t xml:space="preserve"> </w:t>
      </w:r>
      <w:r w:rsidRPr="00E64085">
        <w:rPr>
          <w:sz w:val="20"/>
        </w:rPr>
        <w:t>определение</w:t>
      </w:r>
      <w:r w:rsidRPr="00E64085">
        <w:rPr>
          <w:spacing w:val="-2"/>
          <w:sz w:val="20"/>
        </w:rPr>
        <w:t xml:space="preserve"> </w:t>
      </w:r>
      <w:r w:rsidRPr="00E64085">
        <w:rPr>
          <w:sz w:val="20"/>
        </w:rPr>
        <w:t>уровня</w:t>
      </w:r>
      <w:r w:rsidRPr="00E64085">
        <w:rPr>
          <w:spacing w:val="-2"/>
          <w:sz w:val="20"/>
        </w:rPr>
        <w:t xml:space="preserve"> </w:t>
      </w:r>
      <w:r w:rsidRPr="00E64085">
        <w:rPr>
          <w:sz w:val="20"/>
        </w:rPr>
        <w:t>музыкальных</w:t>
      </w:r>
      <w:r w:rsidRPr="00E64085">
        <w:rPr>
          <w:spacing w:val="-2"/>
          <w:sz w:val="20"/>
        </w:rPr>
        <w:t xml:space="preserve"> </w:t>
      </w:r>
      <w:r w:rsidRPr="00E64085">
        <w:rPr>
          <w:sz w:val="20"/>
        </w:rPr>
        <w:t>(певческих)</w:t>
      </w:r>
      <w:r w:rsidRPr="00E64085">
        <w:rPr>
          <w:spacing w:val="-1"/>
          <w:sz w:val="20"/>
        </w:rPr>
        <w:t xml:space="preserve"> </w:t>
      </w:r>
      <w:r w:rsidRPr="00E64085">
        <w:rPr>
          <w:sz w:val="20"/>
        </w:rPr>
        <w:t>способностей</w:t>
      </w:r>
      <w:r w:rsidRPr="00E64085">
        <w:rPr>
          <w:spacing w:val="67"/>
          <w:sz w:val="20"/>
        </w:rPr>
        <w:t xml:space="preserve"> </w:t>
      </w:r>
      <w:r w:rsidRPr="00E64085">
        <w:rPr>
          <w:sz w:val="20"/>
        </w:rPr>
        <w:t>учащихся.</w:t>
      </w:r>
    </w:p>
    <w:p w:rsidR="00B466E3" w:rsidRPr="00E64085" w:rsidRDefault="00B466E3" w:rsidP="00F6288B">
      <w:pPr>
        <w:pStyle w:val="2"/>
        <w:ind w:firstLine="0"/>
        <w:rPr>
          <w:b w:val="0"/>
          <w:sz w:val="20"/>
        </w:rPr>
      </w:pPr>
      <w:r w:rsidRPr="00E64085">
        <w:rPr>
          <w:sz w:val="20"/>
        </w:rPr>
        <w:t xml:space="preserve">Форма: </w:t>
      </w:r>
      <w:r w:rsidRPr="00E64085">
        <w:rPr>
          <w:b w:val="0"/>
          <w:sz w:val="20"/>
        </w:rPr>
        <w:t>диагностика</w:t>
      </w:r>
      <w:r w:rsidRPr="00E64085">
        <w:rPr>
          <w:b w:val="0"/>
          <w:spacing w:val="-4"/>
          <w:sz w:val="20"/>
        </w:rPr>
        <w:t xml:space="preserve"> </w:t>
      </w:r>
      <w:r w:rsidRPr="00E64085">
        <w:rPr>
          <w:b w:val="0"/>
          <w:sz w:val="20"/>
        </w:rPr>
        <w:t>музыкальных</w:t>
      </w:r>
      <w:r w:rsidRPr="00E64085">
        <w:rPr>
          <w:b w:val="0"/>
          <w:spacing w:val="-2"/>
          <w:sz w:val="20"/>
        </w:rPr>
        <w:t xml:space="preserve"> </w:t>
      </w:r>
      <w:r w:rsidRPr="00E64085">
        <w:rPr>
          <w:b w:val="0"/>
          <w:sz w:val="20"/>
        </w:rPr>
        <w:t>способностей</w:t>
      </w:r>
    </w:p>
    <w:p w:rsidR="00B466E3" w:rsidRPr="00E64085" w:rsidRDefault="00B466E3" w:rsidP="00B466E3">
      <w:pPr>
        <w:tabs>
          <w:tab w:val="left" w:pos="567"/>
        </w:tabs>
      </w:pPr>
      <w:r w:rsidRPr="00E64085">
        <w:t>1.Учащегося</w:t>
      </w:r>
      <w:r w:rsidRPr="00E64085">
        <w:rPr>
          <w:spacing w:val="-4"/>
        </w:rPr>
        <w:t xml:space="preserve"> </w:t>
      </w:r>
      <w:r w:rsidRPr="00E64085">
        <w:t>просят</w:t>
      </w:r>
      <w:r w:rsidRPr="00E64085">
        <w:rPr>
          <w:spacing w:val="-4"/>
        </w:rPr>
        <w:t xml:space="preserve"> </w:t>
      </w:r>
      <w:r w:rsidRPr="00E64085">
        <w:t>рассказать</w:t>
      </w:r>
      <w:r w:rsidRPr="00E64085">
        <w:rPr>
          <w:spacing w:val="-2"/>
        </w:rPr>
        <w:t xml:space="preserve"> </w:t>
      </w:r>
      <w:r w:rsidRPr="00E64085">
        <w:t>любое</w:t>
      </w:r>
      <w:r w:rsidRPr="00E64085">
        <w:rPr>
          <w:spacing w:val="-4"/>
        </w:rPr>
        <w:t xml:space="preserve"> </w:t>
      </w:r>
      <w:r w:rsidRPr="00E64085">
        <w:t>стихотворение</w:t>
      </w:r>
    </w:p>
    <w:p w:rsidR="00B466E3" w:rsidRPr="00E64085" w:rsidRDefault="00B466E3" w:rsidP="00B466E3">
      <w:pPr>
        <w:pStyle w:val="ab"/>
        <w:tabs>
          <w:tab w:val="left" w:pos="567"/>
        </w:tabs>
        <w:ind w:left="0"/>
        <w:contextualSpacing w:val="0"/>
        <w:rPr>
          <w:sz w:val="20"/>
          <w:szCs w:val="20"/>
        </w:rPr>
      </w:pPr>
      <w:r w:rsidRPr="00E64085">
        <w:rPr>
          <w:sz w:val="20"/>
          <w:szCs w:val="20"/>
        </w:rPr>
        <w:t>2.Учащийся поет песню по своему выбору самостоятельно, без музыкального</w:t>
      </w:r>
      <w:r w:rsidRPr="00E64085">
        <w:rPr>
          <w:spacing w:val="-67"/>
          <w:sz w:val="20"/>
          <w:szCs w:val="20"/>
        </w:rPr>
        <w:t xml:space="preserve"> </w:t>
      </w:r>
      <w:r w:rsidRPr="00E64085">
        <w:rPr>
          <w:sz w:val="20"/>
          <w:szCs w:val="20"/>
        </w:rPr>
        <w:t>сопровождения. Педагог подхватывает тональность и поддерживает пение</w:t>
      </w:r>
      <w:r w:rsidRPr="00E64085">
        <w:rPr>
          <w:spacing w:val="1"/>
          <w:sz w:val="20"/>
          <w:szCs w:val="20"/>
        </w:rPr>
        <w:t xml:space="preserve"> </w:t>
      </w:r>
      <w:r w:rsidRPr="00E64085">
        <w:rPr>
          <w:sz w:val="20"/>
          <w:szCs w:val="20"/>
        </w:rPr>
        <w:t>учащегося</w:t>
      </w:r>
      <w:r w:rsidRPr="00E64085">
        <w:rPr>
          <w:spacing w:val="-3"/>
          <w:sz w:val="20"/>
          <w:szCs w:val="20"/>
        </w:rPr>
        <w:t xml:space="preserve"> </w:t>
      </w:r>
      <w:r w:rsidRPr="00E64085">
        <w:rPr>
          <w:sz w:val="20"/>
          <w:szCs w:val="20"/>
        </w:rPr>
        <w:t>аккордами</w:t>
      </w:r>
      <w:r w:rsidRPr="00E64085">
        <w:rPr>
          <w:spacing w:val="-1"/>
          <w:sz w:val="20"/>
          <w:szCs w:val="20"/>
        </w:rPr>
        <w:t xml:space="preserve"> </w:t>
      </w:r>
      <w:r w:rsidRPr="00E64085">
        <w:rPr>
          <w:sz w:val="20"/>
          <w:szCs w:val="20"/>
        </w:rPr>
        <w:t>(для</w:t>
      </w:r>
      <w:r w:rsidRPr="00E64085">
        <w:rPr>
          <w:spacing w:val="-1"/>
          <w:sz w:val="20"/>
          <w:szCs w:val="20"/>
        </w:rPr>
        <w:t xml:space="preserve"> </w:t>
      </w:r>
      <w:r w:rsidRPr="00E64085">
        <w:rPr>
          <w:sz w:val="20"/>
          <w:szCs w:val="20"/>
        </w:rPr>
        <w:t>определения</w:t>
      </w:r>
      <w:r w:rsidRPr="00E64085">
        <w:rPr>
          <w:spacing w:val="-1"/>
          <w:sz w:val="20"/>
          <w:szCs w:val="20"/>
        </w:rPr>
        <w:t xml:space="preserve"> </w:t>
      </w:r>
      <w:r w:rsidRPr="00E64085">
        <w:rPr>
          <w:sz w:val="20"/>
          <w:szCs w:val="20"/>
        </w:rPr>
        <w:t>природного</w:t>
      </w:r>
      <w:r w:rsidRPr="00E64085">
        <w:rPr>
          <w:spacing w:val="-2"/>
          <w:sz w:val="20"/>
          <w:szCs w:val="20"/>
        </w:rPr>
        <w:t xml:space="preserve"> </w:t>
      </w:r>
      <w:r w:rsidRPr="00E64085">
        <w:rPr>
          <w:sz w:val="20"/>
          <w:szCs w:val="20"/>
        </w:rPr>
        <w:t>регистра голоса).</w:t>
      </w:r>
    </w:p>
    <w:p w:rsidR="00B466E3" w:rsidRPr="00E64085" w:rsidRDefault="00B466E3" w:rsidP="00B466E3">
      <w:pPr>
        <w:pStyle w:val="ab"/>
        <w:tabs>
          <w:tab w:val="left" w:pos="567"/>
        </w:tabs>
        <w:ind w:left="0"/>
        <w:contextualSpacing w:val="0"/>
        <w:rPr>
          <w:sz w:val="20"/>
          <w:szCs w:val="20"/>
        </w:rPr>
      </w:pPr>
      <w:r w:rsidRPr="00E64085">
        <w:rPr>
          <w:sz w:val="20"/>
          <w:szCs w:val="20"/>
        </w:rPr>
        <w:t>3.Учащийся поет короткую попевку в разных тональностях, двигаясь по</w:t>
      </w:r>
      <w:r w:rsidRPr="00E64085">
        <w:rPr>
          <w:spacing w:val="1"/>
          <w:sz w:val="20"/>
          <w:szCs w:val="20"/>
        </w:rPr>
        <w:t xml:space="preserve"> </w:t>
      </w:r>
      <w:r w:rsidRPr="00E64085">
        <w:rPr>
          <w:sz w:val="20"/>
          <w:szCs w:val="20"/>
        </w:rPr>
        <w:t>полутонам вверх и вниз (для определения верхней и нижней границ общего</w:t>
      </w:r>
      <w:r w:rsidRPr="00E64085">
        <w:rPr>
          <w:spacing w:val="-67"/>
          <w:sz w:val="20"/>
          <w:szCs w:val="20"/>
        </w:rPr>
        <w:t xml:space="preserve"> </w:t>
      </w:r>
      <w:r w:rsidRPr="00E64085">
        <w:rPr>
          <w:sz w:val="20"/>
          <w:szCs w:val="20"/>
        </w:rPr>
        <w:t>диапазона</w:t>
      </w:r>
      <w:r w:rsidRPr="00E64085">
        <w:rPr>
          <w:spacing w:val="-1"/>
          <w:sz w:val="20"/>
          <w:szCs w:val="20"/>
        </w:rPr>
        <w:t xml:space="preserve"> </w:t>
      </w:r>
      <w:r w:rsidRPr="00E64085">
        <w:rPr>
          <w:sz w:val="20"/>
          <w:szCs w:val="20"/>
        </w:rPr>
        <w:t>голоса).</w:t>
      </w:r>
    </w:p>
    <w:p w:rsidR="00B466E3" w:rsidRPr="00E64085" w:rsidRDefault="00B466E3" w:rsidP="00B466E3">
      <w:pPr>
        <w:pStyle w:val="a6"/>
        <w:tabs>
          <w:tab w:val="left" w:pos="567"/>
        </w:tabs>
        <w:rPr>
          <w:sz w:val="20"/>
        </w:rPr>
      </w:pPr>
      <w:r w:rsidRPr="00E64085">
        <w:rPr>
          <w:sz w:val="20"/>
        </w:rPr>
        <w:t>На основе этого педагог отслеживает</w:t>
      </w:r>
      <w:r w:rsidRPr="00E64085">
        <w:rPr>
          <w:spacing w:val="1"/>
          <w:sz w:val="20"/>
        </w:rPr>
        <w:t xml:space="preserve"> </w:t>
      </w:r>
      <w:r w:rsidRPr="00E64085">
        <w:rPr>
          <w:sz w:val="20"/>
        </w:rPr>
        <w:t>музыкальные (певческие) способности</w:t>
      </w:r>
      <w:r w:rsidRPr="00E64085">
        <w:rPr>
          <w:spacing w:val="-67"/>
          <w:sz w:val="20"/>
        </w:rPr>
        <w:t xml:space="preserve"> </w:t>
      </w:r>
      <w:r w:rsidRPr="00E64085">
        <w:rPr>
          <w:sz w:val="20"/>
        </w:rPr>
        <w:t>ребёнка</w:t>
      </w:r>
      <w:r w:rsidRPr="00E64085">
        <w:rPr>
          <w:spacing w:val="-1"/>
          <w:sz w:val="20"/>
        </w:rPr>
        <w:t xml:space="preserve"> </w:t>
      </w:r>
      <w:r w:rsidRPr="00E64085">
        <w:rPr>
          <w:sz w:val="20"/>
        </w:rPr>
        <w:t>и</w:t>
      </w:r>
      <w:r w:rsidRPr="00E64085">
        <w:rPr>
          <w:spacing w:val="-2"/>
          <w:sz w:val="20"/>
        </w:rPr>
        <w:t xml:space="preserve"> </w:t>
      </w:r>
      <w:r w:rsidRPr="00E64085">
        <w:rPr>
          <w:sz w:val="20"/>
        </w:rPr>
        <w:t>заполняет следующую</w:t>
      </w:r>
      <w:r w:rsidRPr="00E64085">
        <w:rPr>
          <w:spacing w:val="-3"/>
          <w:sz w:val="20"/>
        </w:rPr>
        <w:t xml:space="preserve"> </w:t>
      </w:r>
      <w:r w:rsidRPr="00E64085">
        <w:rPr>
          <w:sz w:val="20"/>
        </w:rPr>
        <w:t>таблицу,</w:t>
      </w:r>
      <w:r w:rsidRPr="00E64085">
        <w:rPr>
          <w:spacing w:val="2"/>
          <w:sz w:val="20"/>
        </w:rPr>
        <w:t xml:space="preserve"> </w:t>
      </w:r>
      <w:r w:rsidRPr="00E64085">
        <w:rPr>
          <w:sz w:val="20"/>
        </w:rPr>
        <w:t>исходя</w:t>
      </w:r>
      <w:r w:rsidRPr="00E64085">
        <w:rPr>
          <w:spacing w:val="-2"/>
          <w:sz w:val="20"/>
        </w:rPr>
        <w:t xml:space="preserve"> </w:t>
      </w:r>
      <w:r w:rsidRPr="00E64085">
        <w:rPr>
          <w:sz w:val="20"/>
        </w:rPr>
        <w:t>из</w:t>
      </w:r>
      <w:r w:rsidRPr="00E64085">
        <w:rPr>
          <w:spacing w:val="-2"/>
          <w:sz w:val="20"/>
        </w:rPr>
        <w:t xml:space="preserve"> </w:t>
      </w:r>
      <w:r w:rsidRPr="00E64085">
        <w:rPr>
          <w:sz w:val="20"/>
        </w:rPr>
        <w:t>критериев оценки:</w:t>
      </w:r>
    </w:p>
    <w:p w:rsidR="00B466E3" w:rsidRPr="00E64085" w:rsidRDefault="00B466E3" w:rsidP="00B466E3">
      <w:pPr>
        <w:pStyle w:val="2"/>
        <w:jc w:val="center"/>
        <w:rPr>
          <w:sz w:val="20"/>
        </w:rPr>
      </w:pPr>
      <w:r w:rsidRPr="00E64085">
        <w:rPr>
          <w:sz w:val="20"/>
        </w:rPr>
        <w:t>Диагностическая</w:t>
      </w:r>
      <w:r w:rsidRPr="00E64085">
        <w:rPr>
          <w:spacing w:val="-4"/>
          <w:sz w:val="20"/>
        </w:rPr>
        <w:t xml:space="preserve"> </w:t>
      </w:r>
      <w:r w:rsidRPr="00E64085">
        <w:rPr>
          <w:sz w:val="20"/>
        </w:rPr>
        <w:t>карта</w:t>
      </w:r>
      <w:r w:rsidRPr="00E64085">
        <w:rPr>
          <w:spacing w:val="-4"/>
          <w:sz w:val="20"/>
        </w:rPr>
        <w:t xml:space="preserve"> </w:t>
      </w:r>
      <w:r w:rsidRPr="00E64085">
        <w:rPr>
          <w:sz w:val="20"/>
        </w:rPr>
        <w:t>музыкальных</w:t>
      </w:r>
      <w:r w:rsidRPr="00E64085">
        <w:rPr>
          <w:spacing w:val="-4"/>
          <w:sz w:val="20"/>
        </w:rPr>
        <w:t xml:space="preserve"> </w:t>
      </w:r>
      <w:r w:rsidRPr="00E64085">
        <w:rPr>
          <w:sz w:val="20"/>
        </w:rPr>
        <w:t>способностей</w:t>
      </w:r>
    </w:p>
    <w:p w:rsidR="00B466E3" w:rsidRPr="00E64085" w:rsidRDefault="00B466E3" w:rsidP="00B466E3">
      <w:pPr>
        <w:pStyle w:val="a6"/>
        <w:rPr>
          <w:b/>
          <w:sz w:val="20"/>
        </w:rPr>
      </w:pPr>
    </w:p>
    <w:tbl>
      <w:tblPr>
        <w:tblStyle w:val="TableNormal"/>
        <w:tblW w:w="10580" w:type="dxa"/>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2"/>
        <w:gridCol w:w="1555"/>
        <w:gridCol w:w="1142"/>
        <w:gridCol w:w="1140"/>
        <w:gridCol w:w="1404"/>
        <w:gridCol w:w="811"/>
        <w:gridCol w:w="1173"/>
        <w:gridCol w:w="715"/>
        <w:gridCol w:w="1076"/>
        <w:gridCol w:w="992"/>
      </w:tblGrid>
      <w:tr w:rsidR="00B466E3" w:rsidRPr="00E64085" w:rsidTr="00E64085">
        <w:trPr>
          <w:trHeight w:val="740"/>
        </w:trPr>
        <w:tc>
          <w:tcPr>
            <w:tcW w:w="572" w:type="dxa"/>
          </w:tcPr>
          <w:p w:rsidR="00B466E3" w:rsidRPr="00E64085" w:rsidRDefault="00B466E3" w:rsidP="00E64085">
            <w:pPr>
              <w:pStyle w:val="TableParagraph"/>
              <w:ind w:hanging="18"/>
              <w:jc w:val="both"/>
              <w:rPr>
                <w:spacing w:val="-58"/>
                <w:sz w:val="20"/>
                <w:szCs w:val="20"/>
              </w:rPr>
            </w:pPr>
            <w:r w:rsidRPr="00E64085">
              <w:rPr>
                <w:sz w:val="20"/>
                <w:szCs w:val="20"/>
              </w:rPr>
              <w:t xml:space="preserve"> №</w:t>
            </w:r>
            <w:r w:rsidRPr="00E64085">
              <w:rPr>
                <w:spacing w:val="-58"/>
                <w:sz w:val="20"/>
                <w:szCs w:val="20"/>
              </w:rPr>
              <w:t xml:space="preserve"> </w:t>
            </w:r>
          </w:p>
          <w:p w:rsidR="00B466E3" w:rsidRPr="00E64085" w:rsidRDefault="00B466E3" w:rsidP="00E64085">
            <w:pPr>
              <w:pStyle w:val="TableParagraph"/>
              <w:ind w:hanging="18"/>
              <w:jc w:val="both"/>
              <w:rPr>
                <w:sz w:val="20"/>
                <w:szCs w:val="20"/>
              </w:rPr>
            </w:pPr>
            <w:r w:rsidRPr="00E64085">
              <w:rPr>
                <w:spacing w:val="-58"/>
                <w:sz w:val="20"/>
                <w:szCs w:val="20"/>
              </w:rPr>
              <w:t xml:space="preserve">     </w:t>
            </w:r>
            <w:r w:rsidRPr="00E64085">
              <w:rPr>
                <w:sz w:val="20"/>
                <w:szCs w:val="20"/>
              </w:rPr>
              <w:t>п/</w:t>
            </w:r>
            <w:r w:rsidRPr="00E64085">
              <w:rPr>
                <w:spacing w:val="-58"/>
                <w:sz w:val="20"/>
                <w:szCs w:val="20"/>
              </w:rPr>
              <w:t xml:space="preserve"> </w:t>
            </w:r>
            <w:r w:rsidRPr="00E64085">
              <w:rPr>
                <w:sz w:val="20"/>
                <w:szCs w:val="20"/>
              </w:rPr>
              <w:t>п</w:t>
            </w:r>
          </w:p>
        </w:tc>
        <w:tc>
          <w:tcPr>
            <w:tcW w:w="1555" w:type="dxa"/>
          </w:tcPr>
          <w:p w:rsidR="00B466E3" w:rsidRPr="00E64085" w:rsidRDefault="00B466E3" w:rsidP="00E64085">
            <w:pPr>
              <w:pStyle w:val="TableParagraph"/>
              <w:ind w:left="132" w:right="153" w:hanging="18"/>
              <w:rPr>
                <w:sz w:val="20"/>
                <w:szCs w:val="20"/>
              </w:rPr>
            </w:pPr>
            <w:r w:rsidRPr="00E64085">
              <w:rPr>
                <w:sz w:val="20"/>
                <w:szCs w:val="20"/>
              </w:rPr>
              <w:t>Фамилия,</w:t>
            </w:r>
            <w:r w:rsidRPr="00E64085">
              <w:rPr>
                <w:spacing w:val="-57"/>
                <w:sz w:val="20"/>
                <w:szCs w:val="20"/>
              </w:rPr>
              <w:t xml:space="preserve"> </w:t>
            </w:r>
            <w:r w:rsidRPr="00E64085">
              <w:rPr>
                <w:sz w:val="20"/>
                <w:szCs w:val="20"/>
              </w:rPr>
              <w:t>имя</w:t>
            </w:r>
          </w:p>
          <w:p w:rsidR="00B466E3" w:rsidRPr="00E64085" w:rsidRDefault="00B466E3" w:rsidP="00E64085">
            <w:pPr>
              <w:pStyle w:val="TableParagraph"/>
              <w:ind w:left="132" w:right="153" w:hanging="18"/>
              <w:rPr>
                <w:sz w:val="20"/>
                <w:szCs w:val="20"/>
              </w:rPr>
            </w:pPr>
            <w:r w:rsidRPr="00E64085">
              <w:rPr>
                <w:sz w:val="20"/>
                <w:szCs w:val="20"/>
              </w:rPr>
              <w:t>учащегося</w:t>
            </w:r>
          </w:p>
        </w:tc>
        <w:tc>
          <w:tcPr>
            <w:tcW w:w="1142" w:type="dxa"/>
          </w:tcPr>
          <w:p w:rsidR="00B466E3" w:rsidRPr="00E64085" w:rsidRDefault="00B466E3" w:rsidP="00E64085">
            <w:pPr>
              <w:pStyle w:val="TableParagraph"/>
              <w:ind w:left="132" w:right="153" w:hanging="18"/>
              <w:jc w:val="center"/>
              <w:rPr>
                <w:sz w:val="20"/>
                <w:szCs w:val="20"/>
              </w:rPr>
            </w:pPr>
            <w:r w:rsidRPr="00E64085">
              <w:rPr>
                <w:spacing w:val="-1"/>
                <w:sz w:val="20"/>
                <w:szCs w:val="20"/>
              </w:rPr>
              <w:t>Чистота</w:t>
            </w:r>
            <w:r w:rsidRPr="00E64085">
              <w:rPr>
                <w:spacing w:val="-57"/>
                <w:sz w:val="20"/>
                <w:szCs w:val="20"/>
              </w:rPr>
              <w:t xml:space="preserve"> </w:t>
            </w:r>
            <w:r w:rsidRPr="00E64085">
              <w:rPr>
                <w:sz w:val="20"/>
                <w:szCs w:val="20"/>
              </w:rPr>
              <w:t>интонации</w:t>
            </w:r>
          </w:p>
        </w:tc>
        <w:tc>
          <w:tcPr>
            <w:tcW w:w="1140" w:type="dxa"/>
          </w:tcPr>
          <w:p w:rsidR="00B466E3" w:rsidRPr="00E64085" w:rsidRDefault="00B466E3" w:rsidP="00E64085">
            <w:pPr>
              <w:pStyle w:val="TableParagraph"/>
              <w:ind w:left="132" w:right="153" w:hanging="18"/>
              <w:rPr>
                <w:sz w:val="20"/>
                <w:szCs w:val="20"/>
              </w:rPr>
            </w:pPr>
            <w:r w:rsidRPr="00E64085">
              <w:rPr>
                <w:sz w:val="20"/>
                <w:szCs w:val="20"/>
              </w:rPr>
              <w:t>Дикция</w:t>
            </w:r>
          </w:p>
        </w:tc>
        <w:tc>
          <w:tcPr>
            <w:tcW w:w="1404" w:type="dxa"/>
          </w:tcPr>
          <w:p w:rsidR="00B466E3" w:rsidRPr="00E64085" w:rsidRDefault="00B466E3" w:rsidP="00E64085">
            <w:pPr>
              <w:pStyle w:val="TableParagraph"/>
              <w:ind w:left="132" w:right="153" w:hanging="18"/>
              <w:rPr>
                <w:sz w:val="20"/>
                <w:szCs w:val="20"/>
              </w:rPr>
            </w:pPr>
            <w:r w:rsidRPr="00E64085">
              <w:rPr>
                <w:sz w:val="20"/>
                <w:szCs w:val="20"/>
              </w:rPr>
              <w:t>Артикуляция</w:t>
            </w:r>
          </w:p>
        </w:tc>
        <w:tc>
          <w:tcPr>
            <w:tcW w:w="811" w:type="dxa"/>
          </w:tcPr>
          <w:p w:rsidR="00B466E3" w:rsidRPr="00E64085" w:rsidRDefault="00B466E3" w:rsidP="00E64085">
            <w:pPr>
              <w:pStyle w:val="TableParagraph"/>
              <w:ind w:left="132" w:right="153" w:hanging="18"/>
              <w:rPr>
                <w:sz w:val="20"/>
                <w:szCs w:val="20"/>
              </w:rPr>
            </w:pPr>
            <w:r w:rsidRPr="00E64085">
              <w:rPr>
                <w:sz w:val="20"/>
                <w:szCs w:val="20"/>
              </w:rPr>
              <w:t>Дыхание</w:t>
            </w:r>
          </w:p>
        </w:tc>
        <w:tc>
          <w:tcPr>
            <w:tcW w:w="1173" w:type="dxa"/>
          </w:tcPr>
          <w:p w:rsidR="00B466E3" w:rsidRPr="00E64085" w:rsidRDefault="00B466E3" w:rsidP="00E64085">
            <w:pPr>
              <w:pStyle w:val="TableParagraph"/>
              <w:ind w:left="2" w:right="153"/>
              <w:rPr>
                <w:sz w:val="20"/>
                <w:szCs w:val="20"/>
              </w:rPr>
            </w:pPr>
            <w:r w:rsidRPr="00E64085">
              <w:rPr>
                <w:sz w:val="20"/>
                <w:szCs w:val="20"/>
              </w:rPr>
              <w:t xml:space="preserve"> Звуковедение </w:t>
            </w:r>
          </w:p>
        </w:tc>
        <w:tc>
          <w:tcPr>
            <w:tcW w:w="715" w:type="dxa"/>
          </w:tcPr>
          <w:p w:rsidR="00B466E3" w:rsidRPr="00E64085" w:rsidRDefault="00B466E3" w:rsidP="00E64085">
            <w:pPr>
              <w:pStyle w:val="TableParagraph"/>
              <w:ind w:left="132" w:hanging="18"/>
              <w:rPr>
                <w:sz w:val="20"/>
                <w:szCs w:val="20"/>
              </w:rPr>
            </w:pPr>
            <w:r w:rsidRPr="00E64085">
              <w:rPr>
                <w:sz w:val="20"/>
                <w:szCs w:val="20"/>
              </w:rPr>
              <w:t>Тембр</w:t>
            </w:r>
          </w:p>
        </w:tc>
        <w:tc>
          <w:tcPr>
            <w:tcW w:w="1076" w:type="dxa"/>
          </w:tcPr>
          <w:p w:rsidR="00B466E3" w:rsidRPr="00E64085" w:rsidRDefault="00B466E3" w:rsidP="00E64085">
            <w:pPr>
              <w:pStyle w:val="TableParagraph"/>
              <w:ind w:left="132" w:right="153" w:hanging="18"/>
              <w:rPr>
                <w:sz w:val="20"/>
                <w:szCs w:val="20"/>
              </w:rPr>
            </w:pPr>
            <w:r w:rsidRPr="00E64085">
              <w:rPr>
                <w:sz w:val="20"/>
                <w:szCs w:val="20"/>
              </w:rPr>
              <w:t>Динамика</w:t>
            </w:r>
          </w:p>
        </w:tc>
        <w:tc>
          <w:tcPr>
            <w:tcW w:w="992" w:type="dxa"/>
          </w:tcPr>
          <w:p w:rsidR="00B466E3" w:rsidRPr="00E64085" w:rsidRDefault="00B466E3" w:rsidP="00E64085">
            <w:pPr>
              <w:pStyle w:val="TableParagraph"/>
              <w:ind w:left="132" w:right="153" w:hanging="18"/>
              <w:jc w:val="center"/>
              <w:rPr>
                <w:sz w:val="20"/>
                <w:szCs w:val="20"/>
              </w:rPr>
            </w:pPr>
            <w:r w:rsidRPr="00E64085">
              <w:rPr>
                <w:sz w:val="20"/>
                <w:szCs w:val="20"/>
              </w:rPr>
              <w:t>Итоги,</w:t>
            </w:r>
            <w:r w:rsidRPr="00E64085">
              <w:rPr>
                <w:spacing w:val="1"/>
                <w:sz w:val="20"/>
                <w:szCs w:val="20"/>
              </w:rPr>
              <w:t xml:space="preserve"> </w:t>
            </w:r>
            <w:r w:rsidRPr="00E64085">
              <w:rPr>
                <w:sz w:val="20"/>
                <w:szCs w:val="20"/>
              </w:rPr>
              <w:t>примеан</w:t>
            </w:r>
            <w:r w:rsidRPr="00E64085">
              <w:rPr>
                <w:spacing w:val="-57"/>
                <w:sz w:val="20"/>
                <w:szCs w:val="20"/>
              </w:rPr>
              <w:t xml:space="preserve"> </w:t>
            </w:r>
            <w:r w:rsidRPr="00E64085">
              <w:rPr>
                <w:sz w:val="20"/>
                <w:szCs w:val="20"/>
              </w:rPr>
              <w:t>ие</w:t>
            </w:r>
          </w:p>
        </w:tc>
      </w:tr>
      <w:tr w:rsidR="00B466E3" w:rsidRPr="00E64085" w:rsidTr="00E64085">
        <w:trPr>
          <w:trHeight w:val="597"/>
        </w:trPr>
        <w:tc>
          <w:tcPr>
            <w:tcW w:w="572" w:type="dxa"/>
          </w:tcPr>
          <w:p w:rsidR="00B466E3" w:rsidRPr="00E64085" w:rsidRDefault="00B466E3" w:rsidP="00E64085">
            <w:pPr>
              <w:pStyle w:val="TableParagraph"/>
              <w:rPr>
                <w:sz w:val="20"/>
                <w:szCs w:val="20"/>
              </w:rPr>
            </w:pPr>
          </w:p>
        </w:tc>
        <w:tc>
          <w:tcPr>
            <w:tcW w:w="1555" w:type="dxa"/>
          </w:tcPr>
          <w:p w:rsidR="00B466E3" w:rsidRPr="00E64085" w:rsidRDefault="00B466E3" w:rsidP="00E64085">
            <w:pPr>
              <w:pStyle w:val="TableParagraph"/>
              <w:rPr>
                <w:sz w:val="20"/>
                <w:szCs w:val="20"/>
              </w:rPr>
            </w:pPr>
          </w:p>
        </w:tc>
        <w:tc>
          <w:tcPr>
            <w:tcW w:w="1142" w:type="dxa"/>
          </w:tcPr>
          <w:p w:rsidR="00B466E3" w:rsidRPr="00E64085" w:rsidRDefault="00B466E3" w:rsidP="00E64085">
            <w:pPr>
              <w:pStyle w:val="TableParagraph"/>
              <w:rPr>
                <w:sz w:val="20"/>
                <w:szCs w:val="20"/>
              </w:rPr>
            </w:pPr>
          </w:p>
        </w:tc>
        <w:tc>
          <w:tcPr>
            <w:tcW w:w="1140" w:type="dxa"/>
          </w:tcPr>
          <w:p w:rsidR="00B466E3" w:rsidRPr="00E64085" w:rsidRDefault="00B466E3" w:rsidP="00E64085">
            <w:pPr>
              <w:pStyle w:val="TableParagraph"/>
              <w:rPr>
                <w:sz w:val="20"/>
                <w:szCs w:val="20"/>
              </w:rPr>
            </w:pPr>
          </w:p>
        </w:tc>
        <w:tc>
          <w:tcPr>
            <w:tcW w:w="1404" w:type="dxa"/>
          </w:tcPr>
          <w:p w:rsidR="00B466E3" w:rsidRPr="00E64085" w:rsidRDefault="00B466E3" w:rsidP="00E64085">
            <w:pPr>
              <w:pStyle w:val="TableParagraph"/>
              <w:rPr>
                <w:sz w:val="20"/>
                <w:szCs w:val="20"/>
              </w:rPr>
            </w:pPr>
          </w:p>
        </w:tc>
        <w:tc>
          <w:tcPr>
            <w:tcW w:w="811" w:type="dxa"/>
          </w:tcPr>
          <w:p w:rsidR="00B466E3" w:rsidRPr="00E64085" w:rsidRDefault="00B466E3" w:rsidP="00E64085">
            <w:pPr>
              <w:pStyle w:val="TableParagraph"/>
              <w:rPr>
                <w:sz w:val="20"/>
                <w:szCs w:val="20"/>
              </w:rPr>
            </w:pPr>
          </w:p>
        </w:tc>
        <w:tc>
          <w:tcPr>
            <w:tcW w:w="1173" w:type="dxa"/>
          </w:tcPr>
          <w:p w:rsidR="00B466E3" w:rsidRPr="00E64085" w:rsidRDefault="00B466E3" w:rsidP="00E64085">
            <w:pPr>
              <w:pStyle w:val="TableParagraph"/>
              <w:rPr>
                <w:sz w:val="20"/>
                <w:szCs w:val="20"/>
              </w:rPr>
            </w:pPr>
          </w:p>
        </w:tc>
        <w:tc>
          <w:tcPr>
            <w:tcW w:w="715" w:type="dxa"/>
          </w:tcPr>
          <w:p w:rsidR="00B466E3" w:rsidRPr="00E64085" w:rsidRDefault="00B466E3" w:rsidP="00E64085">
            <w:pPr>
              <w:pStyle w:val="TableParagraph"/>
              <w:rPr>
                <w:sz w:val="20"/>
                <w:szCs w:val="20"/>
              </w:rPr>
            </w:pPr>
          </w:p>
        </w:tc>
        <w:tc>
          <w:tcPr>
            <w:tcW w:w="1076" w:type="dxa"/>
          </w:tcPr>
          <w:p w:rsidR="00B466E3" w:rsidRPr="00E64085" w:rsidRDefault="00B466E3" w:rsidP="00E64085">
            <w:pPr>
              <w:pStyle w:val="TableParagraph"/>
              <w:rPr>
                <w:sz w:val="20"/>
                <w:szCs w:val="20"/>
              </w:rPr>
            </w:pPr>
          </w:p>
        </w:tc>
        <w:tc>
          <w:tcPr>
            <w:tcW w:w="992" w:type="dxa"/>
          </w:tcPr>
          <w:p w:rsidR="00B466E3" w:rsidRPr="00E64085" w:rsidRDefault="00B466E3" w:rsidP="00E64085">
            <w:pPr>
              <w:pStyle w:val="TableParagraph"/>
              <w:rPr>
                <w:sz w:val="20"/>
                <w:szCs w:val="20"/>
              </w:rPr>
            </w:pPr>
          </w:p>
        </w:tc>
      </w:tr>
      <w:tr w:rsidR="00B466E3" w:rsidRPr="00E64085" w:rsidTr="00E64085">
        <w:trPr>
          <w:trHeight w:val="597"/>
        </w:trPr>
        <w:tc>
          <w:tcPr>
            <w:tcW w:w="572" w:type="dxa"/>
          </w:tcPr>
          <w:p w:rsidR="00B466E3" w:rsidRPr="00E64085" w:rsidRDefault="00B466E3" w:rsidP="00E64085">
            <w:pPr>
              <w:pStyle w:val="TableParagraph"/>
              <w:rPr>
                <w:sz w:val="20"/>
                <w:szCs w:val="20"/>
              </w:rPr>
            </w:pPr>
          </w:p>
        </w:tc>
        <w:tc>
          <w:tcPr>
            <w:tcW w:w="1555" w:type="dxa"/>
          </w:tcPr>
          <w:p w:rsidR="00B466E3" w:rsidRPr="00E64085" w:rsidRDefault="00B466E3" w:rsidP="00E64085">
            <w:pPr>
              <w:pStyle w:val="TableParagraph"/>
              <w:rPr>
                <w:sz w:val="20"/>
                <w:szCs w:val="20"/>
              </w:rPr>
            </w:pPr>
          </w:p>
        </w:tc>
        <w:tc>
          <w:tcPr>
            <w:tcW w:w="1142" w:type="dxa"/>
          </w:tcPr>
          <w:p w:rsidR="00B466E3" w:rsidRPr="00E64085" w:rsidRDefault="00B466E3" w:rsidP="00E64085">
            <w:pPr>
              <w:pStyle w:val="TableParagraph"/>
              <w:rPr>
                <w:sz w:val="20"/>
                <w:szCs w:val="20"/>
              </w:rPr>
            </w:pPr>
          </w:p>
        </w:tc>
        <w:tc>
          <w:tcPr>
            <w:tcW w:w="1140" w:type="dxa"/>
          </w:tcPr>
          <w:p w:rsidR="00B466E3" w:rsidRPr="00E64085" w:rsidRDefault="00B466E3" w:rsidP="00E64085">
            <w:pPr>
              <w:pStyle w:val="TableParagraph"/>
              <w:rPr>
                <w:sz w:val="20"/>
                <w:szCs w:val="20"/>
              </w:rPr>
            </w:pPr>
          </w:p>
        </w:tc>
        <w:tc>
          <w:tcPr>
            <w:tcW w:w="1404" w:type="dxa"/>
          </w:tcPr>
          <w:p w:rsidR="00B466E3" w:rsidRPr="00E64085" w:rsidRDefault="00B466E3" w:rsidP="00E64085">
            <w:pPr>
              <w:pStyle w:val="TableParagraph"/>
              <w:rPr>
                <w:sz w:val="20"/>
                <w:szCs w:val="20"/>
              </w:rPr>
            </w:pPr>
          </w:p>
        </w:tc>
        <w:tc>
          <w:tcPr>
            <w:tcW w:w="811" w:type="dxa"/>
          </w:tcPr>
          <w:p w:rsidR="00B466E3" w:rsidRPr="00E64085" w:rsidRDefault="00B466E3" w:rsidP="00E64085">
            <w:pPr>
              <w:pStyle w:val="TableParagraph"/>
              <w:rPr>
                <w:sz w:val="20"/>
                <w:szCs w:val="20"/>
              </w:rPr>
            </w:pPr>
          </w:p>
        </w:tc>
        <w:tc>
          <w:tcPr>
            <w:tcW w:w="1173" w:type="dxa"/>
          </w:tcPr>
          <w:p w:rsidR="00B466E3" w:rsidRPr="00E64085" w:rsidRDefault="00B466E3" w:rsidP="00E64085">
            <w:pPr>
              <w:pStyle w:val="TableParagraph"/>
              <w:rPr>
                <w:sz w:val="20"/>
                <w:szCs w:val="20"/>
              </w:rPr>
            </w:pPr>
          </w:p>
        </w:tc>
        <w:tc>
          <w:tcPr>
            <w:tcW w:w="715" w:type="dxa"/>
          </w:tcPr>
          <w:p w:rsidR="00B466E3" w:rsidRPr="00E64085" w:rsidRDefault="00B466E3" w:rsidP="00E64085">
            <w:pPr>
              <w:pStyle w:val="TableParagraph"/>
              <w:rPr>
                <w:sz w:val="20"/>
                <w:szCs w:val="20"/>
              </w:rPr>
            </w:pPr>
          </w:p>
        </w:tc>
        <w:tc>
          <w:tcPr>
            <w:tcW w:w="1076" w:type="dxa"/>
          </w:tcPr>
          <w:p w:rsidR="00B466E3" w:rsidRPr="00E64085" w:rsidRDefault="00B466E3" w:rsidP="00E64085">
            <w:pPr>
              <w:pStyle w:val="TableParagraph"/>
              <w:rPr>
                <w:sz w:val="20"/>
                <w:szCs w:val="20"/>
              </w:rPr>
            </w:pPr>
          </w:p>
        </w:tc>
        <w:tc>
          <w:tcPr>
            <w:tcW w:w="992" w:type="dxa"/>
          </w:tcPr>
          <w:p w:rsidR="00B466E3" w:rsidRPr="00E64085" w:rsidRDefault="00B466E3" w:rsidP="00E64085">
            <w:pPr>
              <w:pStyle w:val="TableParagraph"/>
              <w:rPr>
                <w:sz w:val="20"/>
                <w:szCs w:val="20"/>
              </w:rPr>
            </w:pPr>
          </w:p>
        </w:tc>
      </w:tr>
    </w:tbl>
    <w:p w:rsidR="00B466E3" w:rsidRPr="00E64085" w:rsidRDefault="00B466E3" w:rsidP="00B466E3">
      <w:pPr>
        <w:pStyle w:val="a6"/>
        <w:tabs>
          <w:tab w:val="left" w:pos="426"/>
        </w:tabs>
        <w:rPr>
          <w:b/>
          <w:sz w:val="20"/>
        </w:rPr>
      </w:pPr>
    </w:p>
    <w:p w:rsidR="00B466E3" w:rsidRPr="00E64085" w:rsidRDefault="00B466E3" w:rsidP="00B466E3">
      <w:pPr>
        <w:tabs>
          <w:tab w:val="left" w:pos="426"/>
        </w:tabs>
        <w:rPr>
          <w:b/>
        </w:rPr>
      </w:pPr>
      <w:r w:rsidRPr="00E64085">
        <w:rPr>
          <w:b/>
        </w:rPr>
        <w:t>Критерии</w:t>
      </w:r>
      <w:r w:rsidRPr="00E64085">
        <w:rPr>
          <w:b/>
          <w:spacing w:val="-3"/>
        </w:rPr>
        <w:t xml:space="preserve"> </w:t>
      </w:r>
      <w:r w:rsidRPr="00E64085">
        <w:rPr>
          <w:b/>
        </w:rPr>
        <w:t>оценки:</w:t>
      </w:r>
    </w:p>
    <w:p w:rsidR="00B466E3" w:rsidRPr="00E64085" w:rsidRDefault="00B466E3" w:rsidP="00B466E3">
      <w:pPr>
        <w:pStyle w:val="2"/>
        <w:keepNext w:val="0"/>
        <w:tabs>
          <w:tab w:val="left" w:pos="426"/>
          <w:tab w:val="left" w:pos="1254"/>
        </w:tabs>
        <w:rPr>
          <w:sz w:val="20"/>
        </w:rPr>
      </w:pPr>
      <w:r w:rsidRPr="00E64085">
        <w:rPr>
          <w:sz w:val="20"/>
        </w:rPr>
        <w:t>1.Интонация</w:t>
      </w:r>
    </w:p>
    <w:p w:rsidR="00B466E3" w:rsidRPr="00E64085" w:rsidRDefault="00B466E3" w:rsidP="00B466E3">
      <w:pPr>
        <w:pStyle w:val="ab"/>
        <w:widowControl w:val="0"/>
        <w:numPr>
          <w:ilvl w:val="0"/>
          <w:numId w:val="9"/>
        </w:numPr>
        <w:tabs>
          <w:tab w:val="left" w:pos="426"/>
          <w:tab w:val="left" w:pos="1194"/>
        </w:tabs>
        <w:autoSpaceDE w:val="0"/>
        <w:autoSpaceDN w:val="0"/>
        <w:ind w:left="0" w:firstLine="0"/>
        <w:contextualSpacing w:val="0"/>
        <w:rPr>
          <w:sz w:val="20"/>
          <w:szCs w:val="20"/>
        </w:rPr>
      </w:pPr>
      <w:r w:rsidRPr="00E64085">
        <w:rPr>
          <w:b/>
          <w:i/>
          <w:sz w:val="20"/>
          <w:szCs w:val="20"/>
        </w:rPr>
        <w:t xml:space="preserve">высокий уровень </w:t>
      </w:r>
      <w:r w:rsidRPr="00E64085">
        <w:rPr>
          <w:sz w:val="20"/>
          <w:szCs w:val="20"/>
        </w:rPr>
        <w:t>- точное детальное воспроизведение всех интонационных</w:t>
      </w:r>
      <w:r w:rsidRPr="00E64085">
        <w:rPr>
          <w:spacing w:val="1"/>
          <w:sz w:val="20"/>
          <w:szCs w:val="20"/>
        </w:rPr>
        <w:t xml:space="preserve"> </w:t>
      </w:r>
      <w:r w:rsidRPr="00E64085">
        <w:rPr>
          <w:sz w:val="20"/>
          <w:szCs w:val="20"/>
        </w:rPr>
        <w:t>элементов</w:t>
      </w:r>
      <w:r w:rsidRPr="00E64085">
        <w:rPr>
          <w:spacing w:val="-2"/>
          <w:sz w:val="20"/>
          <w:szCs w:val="20"/>
        </w:rPr>
        <w:t xml:space="preserve"> </w:t>
      </w:r>
      <w:r w:rsidRPr="00E64085">
        <w:rPr>
          <w:sz w:val="20"/>
          <w:szCs w:val="20"/>
        </w:rPr>
        <w:t>мелодии</w:t>
      </w:r>
    </w:p>
    <w:p w:rsidR="00B466E3" w:rsidRPr="00E64085" w:rsidRDefault="00B466E3" w:rsidP="00B466E3">
      <w:pPr>
        <w:pStyle w:val="ab"/>
        <w:widowControl w:val="0"/>
        <w:numPr>
          <w:ilvl w:val="0"/>
          <w:numId w:val="9"/>
        </w:numPr>
        <w:tabs>
          <w:tab w:val="left" w:pos="426"/>
          <w:tab w:val="left" w:pos="1144"/>
        </w:tabs>
        <w:autoSpaceDE w:val="0"/>
        <w:autoSpaceDN w:val="0"/>
        <w:ind w:left="0" w:firstLine="0"/>
        <w:contextualSpacing w:val="0"/>
        <w:rPr>
          <w:sz w:val="20"/>
          <w:szCs w:val="20"/>
        </w:rPr>
      </w:pPr>
      <w:r w:rsidRPr="00E64085">
        <w:rPr>
          <w:b/>
          <w:i/>
          <w:sz w:val="20"/>
          <w:szCs w:val="20"/>
        </w:rPr>
        <w:t xml:space="preserve">достаточно высокий </w:t>
      </w:r>
      <w:r w:rsidRPr="00E64085">
        <w:rPr>
          <w:sz w:val="20"/>
          <w:szCs w:val="20"/>
        </w:rPr>
        <w:t>- интонирует чисто, трудности вызывают мелодические</w:t>
      </w:r>
      <w:r w:rsidRPr="00E64085">
        <w:rPr>
          <w:spacing w:val="-67"/>
          <w:sz w:val="20"/>
          <w:szCs w:val="20"/>
        </w:rPr>
        <w:t xml:space="preserve"> </w:t>
      </w:r>
      <w:r w:rsidRPr="00E64085">
        <w:rPr>
          <w:sz w:val="20"/>
          <w:szCs w:val="20"/>
        </w:rPr>
        <w:t>фрагменты</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быстром</w:t>
      </w:r>
      <w:r w:rsidRPr="00E64085">
        <w:rPr>
          <w:spacing w:val="1"/>
          <w:sz w:val="20"/>
          <w:szCs w:val="20"/>
        </w:rPr>
        <w:t xml:space="preserve"> </w:t>
      </w:r>
      <w:r w:rsidRPr="00E64085">
        <w:rPr>
          <w:sz w:val="20"/>
          <w:szCs w:val="20"/>
        </w:rPr>
        <w:t>темпе,</w:t>
      </w:r>
      <w:r w:rsidRPr="00E64085">
        <w:rPr>
          <w:spacing w:val="1"/>
          <w:sz w:val="20"/>
          <w:szCs w:val="20"/>
        </w:rPr>
        <w:t xml:space="preserve"> </w:t>
      </w:r>
      <w:r w:rsidRPr="00E64085">
        <w:rPr>
          <w:sz w:val="20"/>
          <w:szCs w:val="20"/>
        </w:rPr>
        <w:t>широкие</w:t>
      </w:r>
      <w:r w:rsidRPr="00E64085">
        <w:rPr>
          <w:spacing w:val="1"/>
          <w:sz w:val="20"/>
          <w:szCs w:val="20"/>
        </w:rPr>
        <w:t xml:space="preserve"> </w:t>
      </w:r>
      <w:r w:rsidRPr="00E64085">
        <w:rPr>
          <w:sz w:val="20"/>
          <w:szCs w:val="20"/>
        </w:rPr>
        <w:t>скачки,</w:t>
      </w:r>
      <w:r w:rsidRPr="00E64085">
        <w:rPr>
          <w:spacing w:val="1"/>
          <w:sz w:val="20"/>
          <w:szCs w:val="20"/>
        </w:rPr>
        <w:t xml:space="preserve"> </w:t>
      </w:r>
      <w:r w:rsidRPr="00E64085">
        <w:rPr>
          <w:sz w:val="20"/>
          <w:szCs w:val="20"/>
        </w:rPr>
        <w:t>хроматические</w:t>
      </w:r>
      <w:r w:rsidRPr="00E64085">
        <w:rPr>
          <w:spacing w:val="1"/>
          <w:sz w:val="20"/>
          <w:szCs w:val="20"/>
        </w:rPr>
        <w:t xml:space="preserve"> </w:t>
      </w:r>
      <w:r w:rsidRPr="00E64085">
        <w:rPr>
          <w:sz w:val="20"/>
          <w:szCs w:val="20"/>
        </w:rPr>
        <w:t>элементы</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мелодии</w:t>
      </w:r>
    </w:p>
    <w:p w:rsidR="00B466E3" w:rsidRPr="00E64085" w:rsidRDefault="00B466E3" w:rsidP="00B466E3">
      <w:pPr>
        <w:pStyle w:val="ab"/>
        <w:widowControl w:val="0"/>
        <w:numPr>
          <w:ilvl w:val="0"/>
          <w:numId w:val="9"/>
        </w:numPr>
        <w:tabs>
          <w:tab w:val="left" w:pos="426"/>
          <w:tab w:val="left" w:pos="1178"/>
        </w:tabs>
        <w:autoSpaceDE w:val="0"/>
        <w:autoSpaceDN w:val="0"/>
        <w:ind w:left="0" w:firstLine="0"/>
        <w:contextualSpacing w:val="0"/>
        <w:rPr>
          <w:sz w:val="20"/>
          <w:szCs w:val="20"/>
        </w:rPr>
      </w:pPr>
      <w:r w:rsidRPr="00E64085">
        <w:rPr>
          <w:b/>
          <w:i/>
          <w:sz w:val="20"/>
          <w:szCs w:val="20"/>
        </w:rPr>
        <w:t xml:space="preserve">средний уровень </w:t>
      </w:r>
      <w:r w:rsidRPr="00E64085">
        <w:rPr>
          <w:sz w:val="20"/>
          <w:szCs w:val="20"/>
        </w:rPr>
        <w:t>- диапазон интонирования ограничен небольшим объемом,</w:t>
      </w:r>
      <w:r w:rsidRPr="00E64085">
        <w:rPr>
          <w:spacing w:val="1"/>
          <w:sz w:val="20"/>
          <w:szCs w:val="20"/>
        </w:rPr>
        <w:t xml:space="preserve"> </w:t>
      </w:r>
      <w:r w:rsidRPr="00E64085">
        <w:rPr>
          <w:sz w:val="20"/>
          <w:szCs w:val="20"/>
        </w:rPr>
        <w:t>тенденция</w:t>
      </w:r>
      <w:r w:rsidRPr="00E64085">
        <w:rPr>
          <w:spacing w:val="-2"/>
          <w:sz w:val="20"/>
          <w:szCs w:val="20"/>
        </w:rPr>
        <w:t xml:space="preserve"> </w:t>
      </w:r>
      <w:r w:rsidRPr="00E64085">
        <w:rPr>
          <w:sz w:val="20"/>
          <w:szCs w:val="20"/>
        </w:rPr>
        <w:t>к</w:t>
      </w:r>
      <w:r w:rsidRPr="00E64085">
        <w:rPr>
          <w:spacing w:val="-1"/>
          <w:sz w:val="20"/>
          <w:szCs w:val="20"/>
        </w:rPr>
        <w:t xml:space="preserve"> </w:t>
      </w:r>
      <w:r w:rsidRPr="00E64085">
        <w:rPr>
          <w:sz w:val="20"/>
          <w:szCs w:val="20"/>
        </w:rPr>
        <w:t>приблизительному</w:t>
      </w:r>
      <w:r w:rsidRPr="00E64085">
        <w:rPr>
          <w:spacing w:val="-1"/>
          <w:sz w:val="20"/>
          <w:szCs w:val="20"/>
        </w:rPr>
        <w:t xml:space="preserve"> </w:t>
      </w:r>
      <w:r w:rsidRPr="00E64085">
        <w:rPr>
          <w:sz w:val="20"/>
          <w:szCs w:val="20"/>
        </w:rPr>
        <w:t>интонированию</w:t>
      </w:r>
      <w:r w:rsidRPr="00E64085">
        <w:rPr>
          <w:spacing w:val="-2"/>
          <w:sz w:val="20"/>
          <w:szCs w:val="20"/>
        </w:rPr>
        <w:t xml:space="preserve"> </w:t>
      </w:r>
      <w:r w:rsidRPr="00E64085">
        <w:rPr>
          <w:sz w:val="20"/>
          <w:szCs w:val="20"/>
        </w:rPr>
        <w:t>мелодических</w:t>
      </w:r>
      <w:r w:rsidRPr="00E64085">
        <w:rPr>
          <w:spacing w:val="-1"/>
          <w:sz w:val="20"/>
          <w:szCs w:val="20"/>
        </w:rPr>
        <w:t xml:space="preserve"> </w:t>
      </w:r>
      <w:r w:rsidRPr="00E64085">
        <w:rPr>
          <w:sz w:val="20"/>
          <w:szCs w:val="20"/>
        </w:rPr>
        <w:t>трудностей</w:t>
      </w:r>
    </w:p>
    <w:p w:rsidR="00B466E3" w:rsidRPr="00E64085" w:rsidRDefault="00B466E3" w:rsidP="00B466E3">
      <w:pPr>
        <w:pStyle w:val="ab"/>
        <w:widowControl w:val="0"/>
        <w:numPr>
          <w:ilvl w:val="0"/>
          <w:numId w:val="9"/>
        </w:numPr>
        <w:tabs>
          <w:tab w:val="left" w:pos="426"/>
          <w:tab w:val="left" w:pos="1192"/>
        </w:tabs>
        <w:autoSpaceDE w:val="0"/>
        <w:autoSpaceDN w:val="0"/>
        <w:ind w:left="0" w:firstLine="0"/>
        <w:contextualSpacing w:val="0"/>
        <w:rPr>
          <w:sz w:val="20"/>
          <w:szCs w:val="20"/>
        </w:rPr>
      </w:pPr>
      <w:r w:rsidRPr="00E64085">
        <w:rPr>
          <w:b/>
          <w:i/>
          <w:sz w:val="20"/>
          <w:szCs w:val="20"/>
        </w:rPr>
        <w:lastRenderedPageBreak/>
        <w:t xml:space="preserve">ниже среднего </w:t>
      </w:r>
      <w:r w:rsidRPr="00E64085">
        <w:rPr>
          <w:sz w:val="20"/>
          <w:szCs w:val="20"/>
        </w:rPr>
        <w:t>- интонирует в примарной (разговорной) зоне, выход за ее</w:t>
      </w:r>
      <w:r w:rsidRPr="00E64085">
        <w:rPr>
          <w:spacing w:val="1"/>
          <w:sz w:val="20"/>
          <w:szCs w:val="20"/>
        </w:rPr>
        <w:t xml:space="preserve"> </w:t>
      </w:r>
      <w:r w:rsidRPr="00E64085">
        <w:rPr>
          <w:sz w:val="20"/>
          <w:szCs w:val="20"/>
        </w:rPr>
        <w:t>пределы</w:t>
      </w:r>
      <w:r w:rsidRPr="00E64085">
        <w:rPr>
          <w:spacing w:val="-2"/>
          <w:sz w:val="20"/>
          <w:szCs w:val="20"/>
        </w:rPr>
        <w:t xml:space="preserve"> </w:t>
      </w:r>
      <w:r w:rsidRPr="00E64085">
        <w:rPr>
          <w:sz w:val="20"/>
          <w:szCs w:val="20"/>
        </w:rPr>
        <w:t>осуществляется</w:t>
      </w:r>
      <w:r w:rsidRPr="00E64085">
        <w:rPr>
          <w:spacing w:val="-1"/>
          <w:sz w:val="20"/>
          <w:szCs w:val="20"/>
        </w:rPr>
        <w:t xml:space="preserve"> </w:t>
      </w:r>
      <w:r w:rsidRPr="00E64085">
        <w:rPr>
          <w:sz w:val="20"/>
          <w:szCs w:val="20"/>
        </w:rPr>
        <w:t>лишь</w:t>
      </w:r>
      <w:r w:rsidRPr="00E64085">
        <w:rPr>
          <w:spacing w:val="-1"/>
          <w:sz w:val="20"/>
          <w:szCs w:val="20"/>
        </w:rPr>
        <w:t xml:space="preserve"> </w:t>
      </w:r>
      <w:r w:rsidRPr="00E64085">
        <w:rPr>
          <w:sz w:val="20"/>
          <w:szCs w:val="20"/>
        </w:rPr>
        <w:t>за счет приемов</w:t>
      </w:r>
      <w:r w:rsidRPr="00E64085">
        <w:rPr>
          <w:spacing w:val="-2"/>
          <w:sz w:val="20"/>
          <w:szCs w:val="20"/>
        </w:rPr>
        <w:t xml:space="preserve"> </w:t>
      </w:r>
      <w:r w:rsidRPr="00E64085">
        <w:rPr>
          <w:sz w:val="20"/>
          <w:szCs w:val="20"/>
        </w:rPr>
        <w:t>звукоподражания</w:t>
      </w:r>
    </w:p>
    <w:p w:rsidR="00B466E3" w:rsidRPr="00E64085" w:rsidRDefault="00B466E3" w:rsidP="00B466E3">
      <w:pPr>
        <w:pStyle w:val="ab"/>
        <w:widowControl w:val="0"/>
        <w:numPr>
          <w:ilvl w:val="0"/>
          <w:numId w:val="9"/>
        </w:numPr>
        <w:tabs>
          <w:tab w:val="left" w:pos="426"/>
          <w:tab w:val="left" w:pos="1138"/>
        </w:tabs>
        <w:autoSpaceDE w:val="0"/>
        <w:autoSpaceDN w:val="0"/>
        <w:ind w:left="0" w:firstLine="0"/>
        <w:contextualSpacing w:val="0"/>
        <w:rPr>
          <w:sz w:val="20"/>
          <w:szCs w:val="20"/>
        </w:rPr>
      </w:pPr>
      <w:r w:rsidRPr="00E64085">
        <w:rPr>
          <w:b/>
          <w:i/>
          <w:sz w:val="20"/>
          <w:szCs w:val="20"/>
        </w:rPr>
        <w:t>низкий</w:t>
      </w:r>
      <w:r w:rsidRPr="00E64085">
        <w:rPr>
          <w:b/>
          <w:i/>
          <w:spacing w:val="-4"/>
          <w:sz w:val="20"/>
          <w:szCs w:val="20"/>
        </w:rPr>
        <w:t xml:space="preserve"> </w:t>
      </w:r>
      <w:r w:rsidRPr="00E64085">
        <w:rPr>
          <w:b/>
          <w:i/>
          <w:sz w:val="20"/>
          <w:szCs w:val="20"/>
        </w:rPr>
        <w:t>уровень</w:t>
      </w:r>
      <w:r w:rsidRPr="00E64085">
        <w:rPr>
          <w:b/>
          <w:i/>
          <w:spacing w:val="-3"/>
          <w:sz w:val="20"/>
          <w:szCs w:val="20"/>
        </w:rPr>
        <w:t xml:space="preserve"> </w:t>
      </w:r>
      <w:r w:rsidRPr="00E64085">
        <w:rPr>
          <w:sz w:val="20"/>
          <w:szCs w:val="20"/>
        </w:rPr>
        <w:t>-</w:t>
      </w:r>
      <w:r w:rsidRPr="00E64085">
        <w:rPr>
          <w:spacing w:val="-3"/>
          <w:sz w:val="20"/>
          <w:szCs w:val="20"/>
        </w:rPr>
        <w:t xml:space="preserve"> </w:t>
      </w:r>
      <w:r w:rsidRPr="00E64085">
        <w:rPr>
          <w:sz w:val="20"/>
          <w:szCs w:val="20"/>
        </w:rPr>
        <w:t>интонационная</w:t>
      </w:r>
      <w:r w:rsidRPr="00E64085">
        <w:rPr>
          <w:spacing w:val="-3"/>
          <w:sz w:val="20"/>
          <w:szCs w:val="20"/>
        </w:rPr>
        <w:t xml:space="preserve"> </w:t>
      </w:r>
      <w:r w:rsidRPr="00E64085">
        <w:rPr>
          <w:sz w:val="20"/>
          <w:szCs w:val="20"/>
        </w:rPr>
        <w:t>база</w:t>
      </w:r>
      <w:r w:rsidRPr="00E64085">
        <w:rPr>
          <w:spacing w:val="-3"/>
          <w:sz w:val="20"/>
          <w:szCs w:val="20"/>
        </w:rPr>
        <w:t xml:space="preserve"> </w:t>
      </w:r>
      <w:r w:rsidRPr="00E64085">
        <w:rPr>
          <w:sz w:val="20"/>
          <w:szCs w:val="20"/>
        </w:rPr>
        <w:t>–</w:t>
      </w:r>
      <w:r w:rsidRPr="00E64085">
        <w:rPr>
          <w:spacing w:val="-2"/>
          <w:sz w:val="20"/>
          <w:szCs w:val="20"/>
        </w:rPr>
        <w:t xml:space="preserve"> </w:t>
      </w:r>
      <w:r w:rsidRPr="00E64085">
        <w:rPr>
          <w:sz w:val="20"/>
          <w:szCs w:val="20"/>
        </w:rPr>
        <w:t>речевая</w:t>
      </w:r>
      <w:r w:rsidRPr="00E64085">
        <w:rPr>
          <w:spacing w:val="-3"/>
          <w:sz w:val="20"/>
          <w:szCs w:val="20"/>
        </w:rPr>
        <w:t xml:space="preserve"> </w:t>
      </w:r>
      <w:r w:rsidRPr="00E64085">
        <w:rPr>
          <w:sz w:val="20"/>
          <w:szCs w:val="20"/>
        </w:rPr>
        <w:t>2-3</w:t>
      </w:r>
      <w:r w:rsidRPr="00E64085">
        <w:rPr>
          <w:spacing w:val="-2"/>
          <w:sz w:val="20"/>
          <w:szCs w:val="20"/>
        </w:rPr>
        <w:t xml:space="preserve"> </w:t>
      </w:r>
      <w:r w:rsidRPr="00E64085">
        <w:rPr>
          <w:sz w:val="20"/>
          <w:szCs w:val="20"/>
        </w:rPr>
        <w:t>звука</w:t>
      </w:r>
      <w:r w:rsidRPr="00E64085">
        <w:rPr>
          <w:spacing w:val="-3"/>
          <w:sz w:val="20"/>
          <w:szCs w:val="20"/>
        </w:rPr>
        <w:t xml:space="preserve"> </w:t>
      </w:r>
      <w:r w:rsidRPr="00E64085">
        <w:rPr>
          <w:sz w:val="20"/>
          <w:szCs w:val="20"/>
        </w:rPr>
        <w:t>(говорит,</w:t>
      </w:r>
      <w:r w:rsidRPr="00E64085">
        <w:rPr>
          <w:spacing w:val="-3"/>
          <w:sz w:val="20"/>
          <w:szCs w:val="20"/>
        </w:rPr>
        <w:t xml:space="preserve"> </w:t>
      </w:r>
      <w:r w:rsidRPr="00E64085">
        <w:rPr>
          <w:sz w:val="20"/>
          <w:szCs w:val="20"/>
        </w:rPr>
        <w:t>не</w:t>
      </w:r>
      <w:r w:rsidRPr="00E64085">
        <w:rPr>
          <w:spacing w:val="-3"/>
          <w:sz w:val="20"/>
          <w:szCs w:val="20"/>
        </w:rPr>
        <w:t xml:space="preserve"> </w:t>
      </w:r>
      <w:r w:rsidRPr="00E64085">
        <w:rPr>
          <w:sz w:val="20"/>
          <w:szCs w:val="20"/>
        </w:rPr>
        <w:t>поёт)</w:t>
      </w:r>
    </w:p>
    <w:p w:rsidR="00B466E3" w:rsidRPr="00E64085" w:rsidRDefault="00B466E3" w:rsidP="00B466E3">
      <w:pPr>
        <w:pStyle w:val="2"/>
        <w:keepNext w:val="0"/>
        <w:tabs>
          <w:tab w:val="left" w:pos="426"/>
          <w:tab w:val="left" w:pos="1254"/>
        </w:tabs>
        <w:rPr>
          <w:sz w:val="20"/>
        </w:rPr>
      </w:pPr>
      <w:r w:rsidRPr="00E64085">
        <w:rPr>
          <w:sz w:val="20"/>
        </w:rPr>
        <w:t>2.Дикция</w:t>
      </w:r>
    </w:p>
    <w:p w:rsidR="00B466E3" w:rsidRPr="00E64085" w:rsidRDefault="00B466E3" w:rsidP="00B466E3">
      <w:pPr>
        <w:pStyle w:val="ab"/>
        <w:widowControl w:val="0"/>
        <w:numPr>
          <w:ilvl w:val="0"/>
          <w:numId w:val="9"/>
        </w:numPr>
        <w:tabs>
          <w:tab w:val="left" w:pos="426"/>
          <w:tab w:val="left" w:pos="1146"/>
        </w:tabs>
        <w:autoSpaceDE w:val="0"/>
        <w:autoSpaceDN w:val="0"/>
        <w:ind w:left="0" w:firstLine="0"/>
        <w:contextualSpacing w:val="0"/>
        <w:rPr>
          <w:sz w:val="20"/>
          <w:szCs w:val="20"/>
        </w:rPr>
      </w:pPr>
      <w:r w:rsidRPr="00E64085">
        <w:rPr>
          <w:b/>
          <w:i/>
          <w:sz w:val="20"/>
          <w:szCs w:val="20"/>
        </w:rPr>
        <w:t xml:space="preserve">высокий уровень </w:t>
      </w:r>
      <w:r w:rsidRPr="00E64085">
        <w:rPr>
          <w:sz w:val="20"/>
          <w:szCs w:val="20"/>
        </w:rPr>
        <w:t>– быстрое, четкое, краткое произнесение согласных в любом</w:t>
      </w:r>
      <w:r w:rsidRPr="00E64085">
        <w:rPr>
          <w:spacing w:val="1"/>
          <w:sz w:val="20"/>
          <w:szCs w:val="20"/>
        </w:rPr>
        <w:t xml:space="preserve"> </w:t>
      </w:r>
      <w:r w:rsidRPr="00E64085">
        <w:rPr>
          <w:sz w:val="20"/>
          <w:szCs w:val="20"/>
        </w:rPr>
        <w:t>темпе,</w:t>
      </w:r>
      <w:r w:rsidRPr="00E64085">
        <w:rPr>
          <w:spacing w:val="-1"/>
          <w:sz w:val="20"/>
          <w:szCs w:val="20"/>
        </w:rPr>
        <w:t xml:space="preserve"> </w:t>
      </w:r>
      <w:r w:rsidRPr="00E64085">
        <w:rPr>
          <w:sz w:val="20"/>
          <w:szCs w:val="20"/>
        </w:rPr>
        <w:t>регистре</w:t>
      </w:r>
    </w:p>
    <w:p w:rsidR="00B466E3" w:rsidRPr="00E64085" w:rsidRDefault="00B466E3" w:rsidP="00B466E3">
      <w:pPr>
        <w:pStyle w:val="ab"/>
        <w:widowControl w:val="0"/>
        <w:numPr>
          <w:ilvl w:val="0"/>
          <w:numId w:val="9"/>
        </w:numPr>
        <w:tabs>
          <w:tab w:val="left" w:pos="426"/>
          <w:tab w:val="left" w:pos="1146"/>
        </w:tabs>
        <w:autoSpaceDE w:val="0"/>
        <w:autoSpaceDN w:val="0"/>
        <w:ind w:left="0" w:firstLine="0"/>
        <w:contextualSpacing w:val="0"/>
        <w:rPr>
          <w:sz w:val="20"/>
          <w:szCs w:val="20"/>
        </w:rPr>
      </w:pPr>
      <w:r w:rsidRPr="00E64085">
        <w:rPr>
          <w:b/>
          <w:i/>
          <w:sz w:val="20"/>
          <w:szCs w:val="20"/>
        </w:rPr>
        <w:t xml:space="preserve">достаточно высокий </w:t>
      </w:r>
      <w:r w:rsidRPr="00E64085">
        <w:rPr>
          <w:sz w:val="20"/>
          <w:szCs w:val="20"/>
        </w:rPr>
        <w:t>- владеет навыком четкого произношения, исключение-</w:t>
      </w:r>
      <w:r w:rsidRPr="00E64085">
        <w:rPr>
          <w:spacing w:val="-67"/>
          <w:sz w:val="20"/>
          <w:szCs w:val="20"/>
        </w:rPr>
        <w:t xml:space="preserve"> </w:t>
      </w:r>
      <w:r w:rsidRPr="00E64085">
        <w:rPr>
          <w:sz w:val="20"/>
          <w:szCs w:val="20"/>
        </w:rPr>
        <w:t>группы</w:t>
      </w:r>
      <w:r w:rsidRPr="00E64085">
        <w:rPr>
          <w:spacing w:val="-2"/>
          <w:sz w:val="20"/>
          <w:szCs w:val="20"/>
        </w:rPr>
        <w:t xml:space="preserve"> </w:t>
      </w:r>
      <w:r w:rsidRPr="00E64085">
        <w:rPr>
          <w:sz w:val="20"/>
          <w:szCs w:val="20"/>
        </w:rPr>
        <w:t>согласных,</w:t>
      </w:r>
      <w:r w:rsidRPr="00E64085">
        <w:rPr>
          <w:spacing w:val="-1"/>
          <w:sz w:val="20"/>
          <w:szCs w:val="20"/>
        </w:rPr>
        <w:t xml:space="preserve"> </w:t>
      </w:r>
      <w:r w:rsidRPr="00E64085">
        <w:rPr>
          <w:sz w:val="20"/>
          <w:szCs w:val="20"/>
        </w:rPr>
        <w:t>быстрый темп</w:t>
      </w:r>
    </w:p>
    <w:p w:rsidR="00B466E3" w:rsidRPr="00E64085" w:rsidRDefault="00B466E3" w:rsidP="00B466E3">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средний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недостаточная</w:t>
      </w:r>
      <w:r w:rsidRPr="00E64085">
        <w:rPr>
          <w:spacing w:val="1"/>
          <w:sz w:val="20"/>
          <w:szCs w:val="20"/>
        </w:rPr>
        <w:t xml:space="preserve"> </w:t>
      </w:r>
      <w:r w:rsidRPr="00E64085">
        <w:rPr>
          <w:sz w:val="20"/>
          <w:szCs w:val="20"/>
        </w:rPr>
        <w:t>активность</w:t>
      </w:r>
      <w:r w:rsidRPr="00E64085">
        <w:rPr>
          <w:spacing w:val="1"/>
          <w:sz w:val="20"/>
          <w:szCs w:val="20"/>
        </w:rPr>
        <w:t xml:space="preserve"> </w:t>
      </w:r>
      <w:r w:rsidRPr="00E64085">
        <w:rPr>
          <w:sz w:val="20"/>
          <w:szCs w:val="20"/>
        </w:rPr>
        <w:t>мышц</w:t>
      </w:r>
      <w:r w:rsidRPr="00E64085">
        <w:rPr>
          <w:spacing w:val="1"/>
          <w:sz w:val="20"/>
          <w:szCs w:val="20"/>
        </w:rPr>
        <w:t xml:space="preserve"> </w:t>
      </w:r>
      <w:r w:rsidRPr="00E64085">
        <w:rPr>
          <w:sz w:val="20"/>
          <w:szCs w:val="20"/>
        </w:rPr>
        <w:t>артикуляционного</w:t>
      </w:r>
      <w:r w:rsidRPr="00E64085">
        <w:rPr>
          <w:spacing w:val="-68"/>
          <w:sz w:val="20"/>
          <w:szCs w:val="20"/>
        </w:rPr>
        <w:t xml:space="preserve"> </w:t>
      </w:r>
      <w:r w:rsidRPr="00E64085">
        <w:rPr>
          <w:sz w:val="20"/>
          <w:szCs w:val="20"/>
        </w:rPr>
        <w:t>аппарата,</w:t>
      </w:r>
      <w:r w:rsidRPr="00E64085">
        <w:rPr>
          <w:spacing w:val="39"/>
          <w:sz w:val="20"/>
          <w:szCs w:val="20"/>
        </w:rPr>
        <w:t xml:space="preserve"> </w:t>
      </w:r>
      <w:r w:rsidRPr="00E64085">
        <w:rPr>
          <w:sz w:val="20"/>
          <w:szCs w:val="20"/>
        </w:rPr>
        <w:t>трудность</w:t>
      </w:r>
      <w:r w:rsidRPr="00E64085">
        <w:rPr>
          <w:spacing w:val="39"/>
          <w:sz w:val="20"/>
          <w:szCs w:val="20"/>
        </w:rPr>
        <w:t xml:space="preserve"> </w:t>
      </w:r>
      <w:r w:rsidRPr="00E64085">
        <w:rPr>
          <w:sz w:val="20"/>
          <w:szCs w:val="20"/>
        </w:rPr>
        <w:t>вызывает</w:t>
      </w:r>
      <w:r w:rsidRPr="00E64085">
        <w:rPr>
          <w:spacing w:val="41"/>
          <w:sz w:val="20"/>
          <w:szCs w:val="20"/>
        </w:rPr>
        <w:t xml:space="preserve"> </w:t>
      </w:r>
      <w:r w:rsidRPr="00E64085">
        <w:rPr>
          <w:sz w:val="20"/>
          <w:szCs w:val="20"/>
        </w:rPr>
        <w:t>четкое</w:t>
      </w:r>
      <w:r w:rsidRPr="00E64085">
        <w:rPr>
          <w:spacing w:val="38"/>
          <w:sz w:val="20"/>
          <w:szCs w:val="20"/>
        </w:rPr>
        <w:t xml:space="preserve"> </w:t>
      </w:r>
      <w:r w:rsidRPr="00E64085">
        <w:rPr>
          <w:sz w:val="20"/>
          <w:szCs w:val="20"/>
        </w:rPr>
        <w:t>произнесение</w:t>
      </w:r>
      <w:r w:rsidRPr="00E64085">
        <w:rPr>
          <w:spacing w:val="39"/>
          <w:sz w:val="20"/>
          <w:szCs w:val="20"/>
        </w:rPr>
        <w:t xml:space="preserve"> </w:t>
      </w:r>
      <w:r w:rsidRPr="00E64085">
        <w:rPr>
          <w:sz w:val="20"/>
          <w:szCs w:val="20"/>
        </w:rPr>
        <w:t>парных</w:t>
      </w:r>
      <w:r w:rsidRPr="00E64085">
        <w:rPr>
          <w:spacing w:val="39"/>
          <w:sz w:val="20"/>
          <w:szCs w:val="20"/>
        </w:rPr>
        <w:t xml:space="preserve"> </w:t>
      </w:r>
      <w:r w:rsidRPr="00E64085">
        <w:rPr>
          <w:sz w:val="20"/>
          <w:szCs w:val="20"/>
        </w:rPr>
        <w:t>согласных («размытость»-</w:t>
      </w:r>
      <w:r w:rsidRPr="00E64085">
        <w:rPr>
          <w:spacing w:val="-3"/>
          <w:sz w:val="20"/>
          <w:szCs w:val="20"/>
        </w:rPr>
        <w:t xml:space="preserve"> </w:t>
      </w:r>
      <w:r w:rsidRPr="00E64085">
        <w:rPr>
          <w:sz w:val="20"/>
          <w:szCs w:val="20"/>
        </w:rPr>
        <w:t>звонкие-глухие)</w:t>
      </w:r>
    </w:p>
    <w:p w:rsidR="00B466E3" w:rsidRPr="00E64085" w:rsidRDefault="00B466E3" w:rsidP="00B466E3">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ниже</w:t>
      </w:r>
      <w:r w:rsidRPr="00E64085">
        <w:rPr>
          <w:b/>
          <w:i/>
          <w:spacing w:val="1"/>
          <w:sz w:val="20"/>
          <w:szCs w:val="20"/>
        </w:rPr>
        <w:t xml:space="preserve"> </w:t>
      </w:r>
      <w:r w:rsidRPr="00E64085">
        <w:rPr>
          <w:b/>
          <w:i/>
          <w:sz w:val="20"/>
          <w:szCs w:val="20"/>
        </w:rPr>
        <w:t>среднего</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вялое</w:t>
      </w:r>
      <w:r w:rsidRPr="00E64085">
        <w:rPr>
          <w:spacing w:val="1"/>
          <w:sz w:val="20"/>
          <w:szCs w:val="20"/>
        </w:rPr>
        <w:t xml:space="preserve"> </w:t>
      </w:r>
      <w:r w:rsidRPr="00E64085">
        <w:rPr>
          <w:sz w:val="20"/>
          <w:szCs w:val="20"/>
        </w:rPr>
        <w:t>произнесение</w:t>
      </w:r>
      <w:r w:rsidRPr="00E64085">
        <w:rPr>
          <w:spacing w:val="1"/>
          <w:sz w:val="20"/>
          <w:szCs w:val="20"/>
        </w:rPr>
        <w:t xml:space="preserve"> </w:t>
      </w:r>
      <w:r w:rsidRPr="00E64085">
        <w:rPr>
          <w:sz w:val="20"/>
          <w:szCs w:val="20"/>
        </w:rPr>
        <w:t>согласных,</w:t>
      </w:r>
      <w:r w:rsidRPr="00E64085">
        <w:rPr>
          <w:spacing w:val="1"/>
          <w:sz w:val="20"/>
          <w:szCs w:val="20"/>
        </w:rPr>
        <w:t xml:space="preserve"> </w:t>
      </w:r>
      <w:r w:rsidRPr="00E64085">
        <w:rPr>
          <w:sz w:val="20"/>
          <w:szCs w:val="20"/>
        </w:rPr>
        <w:t>дикционные</w:t>
      </w:r>
      <w:r w:rsidRPr="00E64085">
        <w:rPr>
          <w:spacing w:val="1"/>
          <w:sz w:val="20"/>
          <w:szCs w:val="20"/>
        </w:rPr>
        <w:t xml:space="preserve"> </w:t>
      </w:r>
      <w:r w:rsidRPr="00E64085">
        <w:rPr>
          <w:sz w:val="20"/>
          <w:szCs w:val="20"/>
        </w:rPr>
        <w:t>задачи</w:t>
      </w:r>
      <w:r w:rsidRPr="00E64085">
        <w:rPr>
          <w:spacing w:val="1"/>
          <w:sz w:val="20"/>
          <w:szCs w:val="20"/>
        </w:rPr>
        <w:t xml:space="preserve"> </w:t>
      </w:r>
      <w:r w:rsidRPr="00E64085">
        <w:rPr>
          <w:sz w:val="20"/>
          <w:szCs w:val="20"/>
        </w:rPr>
        <w:t>решаются</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произведениях</w:t>
      </w:r>
      <w:r w:rsidRPr="00E64085">
        <w:rPr>
          <w:spacing w:val="1"/>
          <w:sz w:val="20"/>
          <w:szCs w:val="20"/>
        </w:rPr>
        <w:t xml:space="preserve"> </w:t>
      </w:r>
      <w:r w:rsidRPr="00E64085">
        <w:rPr>
          <w:sz w:val="20"/>
          <w:szCs w:val="20"/>
        </w:rPr>
        <w:t>низкого</w:t>
      </w:r>
      <w:r w:rsidRPr="00E64085">
        <w:rPr>
          <w:spacing w:val="1"/>
          <w:sz w:val="20"/>
          <w:szCs w:val="20"/>
        </w:rPr>
        <w:t xml:space="preserve"> </w:t>
      </w:r>
      <w:r w:rsidRPr="00E64085">
        <w:rPr>
          <w:sz w:val="20"/>
          <w:szCs w:val="20"/>
        </w:rPr>
        <w:t>уровня</w:t>
      </w:r>
      <w:r w:rsidRPr="00E64085">
        <w:rPr>
          <w:spacing w:val="1"/>
          <w:sz w:val="20"/>
          <w:szCs w:val="20"/>
        </w:rPr>
        <w:t xml:space="preserve"> </w:t>
      </w:r>
      <w:r w:rsidRPr="00E64085">
        <w:rPr>
          <w:sz w:val="20"/>
          <w:szCs w:val="20"/>
        </w:rPr>
        <w:t>сложности:</w:t>
      </w:r>
      <w:r w:rsidRPr="00E64085">
        <w:rPr>
          <w:spacing w:val="1"/>
          <w:sz w:val="20"/>
          <w:szCs w:val="20"/>
        </w:rPr>
        <w:t xml:space="preserve"> </w:t>
      </w:r>
      <w:r w:rsidRPr="00E64085">
        <w:rPr>
          <w:sz w:val="20"/>
          <w:szCs w:val="20"/>
        </w:rPr>
        <w:t>умеренный</w:t>
      </w:r>
      <w:r w:rsidRPr="00E64085">
        <w:rPr>
          <w:spacing w:val="1"/>
          <w:sz w:val="20"/>
          <w:szCs w:val="20"/>
        </w:rPr>
        <w:t xml:space="preserve"> </w:t>
      </w:r>
      <w:r w:rsidRPr="00E64085">
        <w:rPr>
          <w:sz w:val="20"/>
          <w:szCs w:val="20"/>
        </w:rPr>
        <w:t>темп,</w:t>
      </w:r>
      <w:r w:rsidRPr="00E64085">
        <w:rPr>
          <w:spacing w:val="1"/>
          <w:sz w:val="20"/>
          <w:szCs w:val="20"/>
        </w:rPr>
        <w:t xml:space="preserve"> </w:t>
      </w:r>
      <w:r w:rsidRPr="00E64085">
        <w:rPr>
          <w:sz w:val="20"/>
          <w:szCs w:val="20"/>
        </w:rPr>
        <w:t>средний</w:t>
      </w:r>
      <w:r w:rsidRPr="00E64085">
        <w:rPr>
          <w:spacing w:val="-2"/>
          <w:sz w:val="20"/>
          <w:szCs w:val="20"/>
        </w:rPr>
        <w:t xml:space="preserve"> </w:t>
      </w:r>
      <w:r w:rsidRPr="00E64085">
        <w:rPr>
          <w:sz w:val="20"/>
          <w:szCs w:val="20"/>
        </w:rPr>
        <w:t>регистр,</w:t>
      </w:r>
      <w:r w:rsidRPr="00E64085">
        <w:rPr>
          <w:spacing w:val="1"/>
          <w:sz w:val="20"/>
          <w:szCs w:val="20"/>
        </w:rPr>
        <w:t xml:space="preserve"> </w:t>
      </w:r>
      <w:r w:rsidRPr="00E64085">
        <w:rPr>
          <w:sz w:val="20"/>
          <w:szCs w:val="20"/>
        </w:rPr>
        <w:t>простой</w:t>
      </w:r>
      <w:r w:rsidRPr="00E64085">
        <w:rPr>
          <w:spacing w:val="-1"/>
          <w:sz w:val="20"/>
          <w:szCs w:val="20"/>
        </w:rPr>
        <w:t xml:space="preserve"> </w:t>
      </w:r>
      <w:r w:rsidRPr="00E64085">
        <w:rPr>
          <w:sz w:val="20"/>
          <w:szCs w:val="20"/>
        </w:rPr>
        <w:t>ритмический</w:t>
      </w:r>
      <w:r w:rsidRPr="00E64085">
        <w:rPr>
          <w:spacing w:val="-1"/>
          <w:sz w:val="20"/>
          <w:szCs w:val="20"/>
        </w:rPr>
        <w:t xml:space="preserve"> </w:t>
      </w:r>
      <w:r w:rsidRPr="00E64085">
        <w:rPr>
          <w:sz w:val="20"/>
          <w:szCs w:val="20"/>
        </w:rPr>
        <w:t>рисунок)</w:t>
      </w:r>
    </w:p>
    <w:p w:rsidR="00B466E3" w:rsidRPr="00E64085" w:rsidRDefault="00B466E3" w:rsidP="00B466E3">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низкий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дефекты</w:t>
      </w:r>
      <w:r w:rsidRPr="00E64085">
        <w:rPr>
          <w:spacing w:val="1"/>
          <w:sz w:val="20"/>
          <w:szCs w:val="20"/>
        </w:rPr>
        <w:t xml:space="preserve"> </w:t>
      </w:r>
      <w:r w:rsidRPr="00E64085">
        <w:rPr>
          <w:sz w:val="20"/>
          <w:szCs w:val="20"/>
        </w:rPr>
        <w:t>произношения</w:t>
      </w:r>
      <w:r w:rsidRPr="00E64085">
        <w:rPr>
          <w:spacing w:val="1"/>
          <w:sz w:val="20"/>
          <w:szCs w:val="20"/>
        </w:rPr>
        <w:t xml:space="preserve"> </w:t>
      </w:r>
      <w:r w:rsidRPr="00E64085">
        <w:rPr>
          <w:sz w:val="20"/>
          <w:szCs w:val="20"/>
        </w:rPr>
        <w:t>согласных,</w:t>
      </w:r>
      <w:r w:rsidRPr="00E64085">
        <w:rPr>
          <w:spacing w:val="1"/>
          <w:sz w:val="20"/>
          <w:szCs w:val="20"/>
        </w:rPr>
        <w:t xml:space="preserve"> </w:t>
      </w:r>
      <w:r w:rsidRPr="00E64085">
        <w:rPr>
          <w:sz w:val="20"/>
          <w:szCs w:val="20"/>
        </w:rPr>
        <w:t>вялость</w:t>
      </w:r>
      <w:r w:rsidRPr="00E64085">
        <w:rPr>
          <w:spacing w:val="1"/>
          <w:sz w:val="20"/>
          <w:szCs w:val="20"/>
        </w:rPr>
        <w:t xml:space="preserve"> </w:t>
      </w:r>
      <w:r w:rsidRPr="00E64085">
        <w:rPr>
          <w:sz w:val="20"/>
          <w:szCs w:val="20"/>
        </w:rPr>
        <w:t>мышц,</w:t>
      </w:r>
      <w:r w:rsidRPr="00E64085">
        <w:rPr>
          <w:spacing w:val="1"/>
          <w:sz w:val="20"/>
          <w:szCs w:val="20"/>
        </w:rPr>
        <w:t xml:space="preserve"> </w:t>
      </w:r>
      <w:r w:rsidRPr="00E64085">
        <w:rPr>
          <w:sz w:val="20"/>
          <w:szCs w:val="20"/>
        </w:rPr>
        <w:t>разговорная</w:t>
      </w:r>
      <w:r w:rsidRPr="00E64085">
        <w:rPr>
          <w:spacing w:val="-2"/>
          <w:sz w:val="20"/>
          <w:szCs w:val="20"/>
        </w:rPr>
        <w:t xml:space="preserve"> </w:t>
      </w:r>
      <w:r w:rsidRPr="00E64085">
        <w:rPr>
          <w:sz w:val="20"/>
          <w:szCs w:val="20"/>
        </w:rPr>
        <w:t>манера</w:t>
      </w:r>
    </w:p>
    <w:p w:rsidR="00B466E3" w:rsidRPr="00E64085" w:rsidRDefault="00B466E3" w:rsidP="00B466E3">
      <w:pPr>
        <w:pStyle w:val="2"/>
        <w:keepNext w:val="0"/>
        <w:tabs>
          <w:tab w:val="left" w:pos="426"/>
          <w:tab w:val="left" w:pos="1254"/>
        </w:tabs>
        <w:rPr>
          <w:sz w:val="20"/>
        </w:rPr>
      </w:pPr>
      <w:r w:rsidRPr="00E64085">
        <w:rPr>
          <w:sz w:val="20"/>
        </w:rPr>
        <w:t>3.Артикуляция</w:t>
      </w:r>
    </w:p>
    <w:p w:rsidR="00B466E3" w:rsidRPr="00E64085" w:rsidRDefault="00B466E3" w:rsidP="00B466E3">
      <w:pPr>
        <w:pStyle w:val="ab"/>
        <w:widowControl w:val="0"/>
        <w:numPr>
          <w:ilvl w:val="0"/>
          <w:numId w:val="9"/>
        </w:numPr>
        <w:tabs>
          <w:tab w:val="left" w:pos="426"/>
          <w:tab w:val="left" w:pos="1220"/>
        </w:tabs>
        <w:autoSpaceDE w:val="0"/>
        <w:autoSpaceDN w:val="0"/>
        <w:ind w:left="0" w:firstLine="0"/>
        <w:contextualSpacing w:val="0"/>
        <w:rPr>
          <w:sz w:val="20"/>
          <w:szCs w:val="20"/>
        </w:rPr>
      </w:pPr>
      <w:r w:rsidRPr="00E64085">
        <w:rPr>
          <w:b/>
          <w:i/>
          <w:sz w:val="20"/>
          <w:szCs w:val="20"/>
        </w:rPr>
        <w:t>высокий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активность</w:t>
      </w:r>
      <w:r w:rsidRPr="00E64085">
        <w:rPr>
          <w:spacing w:val="1"/>
          <w:sz w:val="20"/>
          <w:szCs w:val="20"/>
        </w:rPr>
        <w:t xml:space="preserve"> </w:t>
      </w:r>
      <w:r w:rsidRPr="00E64085">
        <w:rPr>
          <w:sz w:val="20"/>
          <w:szCs w:val="20"/>
        </w:rPr>
        <w:t>мышц</w:t>
      </w:r>
      <w:r w:rsidRPr="00E64085">
        <w:rPr>
          <w:spacing w:val="1"/>
          <w:sz w:val="20"/>
          <w:szCs w:val="20"/>
        </w:rPr>
        <w:t xml:space="preserve"> </w:t>
      </w:r>
      <w:r w:rsidRPr="00E64085">
        <w:rPr>
          <w:sz w:val="20"/>
          <w:szCs w:val="20"/>
        </w:rPr>
        <w:t>артикуляционного</w:t>
      </w:r>
      <w:r w:rsidRPr="00E64085">
        <w:rPr>
          <w:spacing w:val="1"/>
          <w:sz w:val="20"/>
          <w:szCs w:val="20"/>
        </w:rPr>
        <w:t xml:space="preserve"> </w:t>
      </w:r>
      <w:r w:rsidRPr="00E64085">
        <w:rPr>
          <w:sz w:val="20"/>
          <w:szCs w:val="20"/>
        </w:rPr>
        <w:t>аппарата</w:t>
      </w:r>
      <w:r w:rsidRPr="00E64085">
        <w:rPr>
          <w:spacing w:val="1"/>
          <w:sz w:val="20"/>
          <w:szCs w:val="20"/>
        </w:rPr>
        <w:t xml:space="preserve"> </w:t>
      </w:r>
      <w:r w:rsidRPr="00E64085">
        <w:rPr>
          <w:sz w:val="20"/>
          <w:szCs w:val="20"/>
        </w:rPr>
        <w:t>(язык,</w:t>
      </w:r>
      <w:r w:rsidRPr="00E64085">
        <w:rPr>
          <w:spacing w:val="1"/>
          <w:sz w:val="20"/>
          <w:szCs w:val="20"/>
        </w:rPr>
        <w:t xml:space="preserve"> </w:t>
      </w:r>
      <w:r w:rsidRPr="00E64085">
        <w:rPr>
          <w:sz w:val="20"/>
          <w:szCs w:val="20"/>
        </w:rPr>
        <w:t>мягкое</w:t>
      </w:r>
      <w:r w:rsidRPr="00E64085">
        <w:rPr>
          <w:spacing w:val="-2"/>
          <w:sz w:val="20"/>
          <w:szCs w:val="20"/>
        </w:rPr>
        <w:t xml:space="preserve"> </w:t>
      </w:r>
      <w:r w:rsidRPr="00E64085">
        <w:rPr>
          <w:sz w:val="20"/>
          <w:szCs w:val="20"/>
        </w:rPr>
        <w:t>небо,</w:t>
      </w:r>
      <w:r w:rsidRPr="00E64085">
        <w:rPr>
          <w:spacing w:val="-1"/>
          <w:sz w:val="20"/>
          <w:szCs w:val="20"/>
        </w:rPr>
        <w:t xml:space="preserve"> </w:t>
      </w:r>
      <w:r w:rsidRPr="00E64085">
        <w:rPr>
          <w:sz w:val="20"/>
          <w:szCs w:val="20"/>
        </w:rPr>
        <w:t>губы,</w:t>
      </w:r>
      <w:r w:rsidRPr="00E64085">
        <w:rPr>
          <w:spacing w:val="-2"/>
          <w:sz w:val="20"/>
          <w:szCs w:val="20"/>
        </w:rPr>
        <w:t xml:space="preserve"> </w:t>
      </w:r>
      <w:r w:rsidRPr="00E64085">
        <w:rPr>
          <w:sz w:val="20"/>
          <w:szCs w:val="20"/>
        </w:rPr>
        <w:t>нижняя</w:t>
      </w:r>
      <w:r w:rsidRPr="00E64085">
        <w:rPr>
          <w:spacing w:val="-3"/>
          <w:sz w:val="20"/>
          <w:szCs w:val="20"/>
        </w:rPr>
        <w:t xml:space="preserve"> </w:t>
      </w:r>
      <w:r w:rsidRPr="00E64085">
        <w:rPr>
          <w:sz w:val="20"/>
          <w:szCs w:val="20"/>
        </w:rPr>
        <w:t>челюсть</w:t>
      </w:r>
      <w:r w:rsidRPr="00E64085">
        <w:rPr>
          <w:spacing w:val="1"/>
          <w:sz w:val="20"/>
          <w:szCs w:val="20"/>
        </w:rPr>
        <w:t xml:space="preserve"> </w:t>
      </w:r>
      <w:r w:rsidRPr="00E64085">
        <w:rPr>
          <w:sz w:val="20"/>
          <w:szCs w:val="20"/>
        </w:rPr>
        <w:t>-</w:t>
      </w:r>
      <w:r w:rsidRPr="00E64085">
        <w:rPr>
          <w:spacing w:val="-2"/>
          <w:sz w:val="20"/>
          <w:szCs w:val="20"/>
        </w:rPr>
        <w:t xml:space="preserve"> </w:t>
      </w:r>
      <w:r w:rsidRPr="00E64085">
        <w:rPr>
          <w:sz w:val="20"/>
          <w:szCs w:val="20"/>
        </w:rPr>
        <w:t>свободны),</w:t>
      </w:r>
      <w:r w:rsidRPr="00E64085">
        <w:rPr>
          <w:spacing w:val="-1"/>
          <w:sz w:val="20"/>
          <w:szCs w:val="20"/>
        </w:rPr>
        <w:t xml:space="preserve"> </w:t>
      </w:r>
      <w:r w:rsidRPr="00E64085">
        <w:rPr>
          <w:sz w:val="20"/>
          <w:szCs w:val="20"/>
        </w:rPr>
        <w:t>гласные</w:t>
      </w:r>
      <w:r w:rsidRPr="00E64085">
        <w:rPr>
          <w:spacing w:val="-2"/>
          <w:sz w:val="20"/>
          <w:szCs w:val="20"/>
        </w:rPr>
        <w:t xml:space="preserve"> </w:t>
      </w:r>
      <w:r w:rsidRPr="00E64085">
        <w:rPr>
          <w:sz w:val="20"/>
          <w:szCs w:val="20"/>
        </w:rPr>
        <w:t>-</w:t>
      </w:r>
      <w:r w:rsidRPr="00E64085">
        <w:rPr>
          <w:spacing w:val="-1"/>
          <w:sz w:val="20"/>
          <w:szCs w:val="20"/>
        </w:rPr>
        <w:t xml:space="preserve"> </w:t>
      </w:r>
      <w:r w:rsidRPr="00E64085">
        <w:rPr>
          <w:sz w:val="20"/>
          <w:szCs w:val="20"/>
        </w:rPr>
        <w:t>объемные,</w:t>
      </w:r>
      <w:r w:rsidRPr="00E64085">
        <w:rPr>
          <w:spacing w:val="-1"/>
          <w:sz w:val="20"/>
          <w:szCs w:val="20"/>
        </w:rPr>
        <w:t xml:space="preserve"> </w:t>
      </w:r>
      <w:r w:rsidRPr="00E64085">
        <w:rPr>
          <w:sz w:val="20"/>
          <w:szCs w:val="20"/>
        </w:rPr>
        <w:t>долгие</w:t>
      </w:r>
    </w:p>
    <w:p w:rsidR="00B466E3" w:rsidRPr="00E64085" w:rsidRDefault="00B466E3" w:rsidP="00B466E3">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достаточно</w:t>
      </w:r>
      <w:r w:rsidRPr="00E64085">
        <w:rPr>
          <w:b/>
          <w:i/>
          <w:spacing w:val="1"/>
          <w:sz w:val="20"/>
          <w:szCs w:val="20"/>
        </w:rPr>
        <w:t xml:space="preserve"> </w:t>
      </w:r>
      <w:r w:rsidRPr="00E64085">
        <w:rPr>
          <w:b/>
          <w:i/>
          <w:sz w:val="20"/>
          <w:szCs w:val="20"/>
        </w:rPr>
        <w:t>высокий</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владение</w:t>
      </w:r>
      <w:r w:rsidRPr="00E64085">
        <w:rPr>
          <w:spacing w:val="1"/>
          <w:sz w:val="20"/>
          <w:szCs w:val="20"/>
        </w:rPr>
        <w:t xml:space="preserve"> </w:t>
      </w:r>
      <w:r w:rsidRPr="00E64085">
        <w:rPr>
          <w:sz w:val="20"/>
          <w:szCs w:val="20"/>
        </w:rPr>
        <w:t>навыком</w:t>
      </w:r>
      <w:r w:rsidRPr="00E64085">
        <w:rPr>
          <w:spacing w:val="1"/>
          <w:sz w:val="20"/>
          <w:szCs w:val="20"/>
        </w:rPr>
        <w:t xml:space="preserve"> </w:t>
      </w:r>
      <w:r w:rsidRPr="00E64085">
        <w:rPr>
          <w:sz w:val="20"/>
          <w:szCs w:val="20"/>
        </w:rPr>
        <w:t>стабильное,</w:t>
      </w:r>
      <w:r w:rsidRPr="00E64085">
        <w:rPr>
          <w:spacing w:val="1"/>
          <w:sz w:val="20"/>
          <w:szCs w:val="20"/>
        </w:rPr>
        <w:t xml:space="preserve"> </w:t>
      </w:r>
      <w:r w:rsidRPr="00E64085">
        <w:rPr>
          <w:sz w:val="20"/>
          <w:szCs w:val="20"/>
        </w:rPr>
        <w:t>определенные</w:t>
      </w:r>
      <w:r w:rsidRPr="00E64085">
        <w:rPr>
          <w:spacing w:val="1"/>
          <w:sz w:val="20"/>
          <w:szCs w:val="20"/>
        </w:rPr>
        <w:t xml:space="preserve"> </w:t>
      </w:r>
      <w:r w:rsidRPr="00E64085">
        <w:rPr>
          <w:sz w:val="20"/>
          <w:szCs w:val="20"/>
        </w:rPr>
        <w:t>трудности</w:t>
      </w:r>
      <w:r w:rsidRPr="00E64085">
        <w:rPr>
          <w:spacing w:val="-2"/>
          <w:sz w:val="20"/>
          <w:szCs w:val="20"/>
        </w:rPr>
        <w:t xml:space="preserve"> </w:t>
      </w:r>
      <w:r w:rsidRPr="00E64085">
        <w:rPr>
          <w:sz w:val="20"/>
          <w:szCs w:val="20"/>
        </w:rPr>
        <w:t>вызывают</w:t>
      </w:r>
      <w:r w:rsidRPr="00E64085">
        <w:rPr>
          <w:spacing w:val="-1"/>
          <w:sz w:val="20"/>
          <w:szCs w:val="20"/>
        </w:rPr>
        <w:t xml:space="preserve"> </w:t>
      </w:r>
      <w:r w:rsidRPr="00E64085">
        <w:rPr>
          <w:sz w:val="20"/>
          <w:szCs w:val="20"/>
        </w:rPr>
        <w:t>произведения</w:t>
      </w:r>
      <w:r w:rsidRPr="00E64085">
        <w:rPr>
          <w:spacing w:val="-2"/>
          <w:sz w:val="20"/>
          <w:szCs w:val="20"/>
        </w:rPr>
        <w:t xml:space="preserve"> </w:t>
      </w:r>
      <w:r w:rsidRPr="00E64085">
        <w:rPr>
          <w:sz w:val="20"/>
          <w:szCs w:val="20"/>
        </w:rPr>
        <w:t>в</w:t>
      </w:r>
      <w:r w:rsidRPr="00E64085">
        <w:rPr>
          <w:spacing w:val="-1"/>
          <w:sz w:val="20"/>
          <w:szCs w:val="20"/>
        </w:rPr>
        <w:t xml:space="preserve"> </w:t>
      </w:r>
      <w:r w:rsidRPr="00E64085">
        <w:rPr>
          <w:sz w:val="20"/>
          <w:szCs w:val="20"/>
        </w:rPr>
        <w:t>быстром темпе</w:t>
      </w:r>
    </w:p>
    <w:p w:rsidR="00B466E3" w:rsidRPr="00E64085" w:rsidRDefault="00B466E3" w:rsidP="00B466E3">
      <w:pPr>
        <w:pStyle w:val="ab"/>
        <w:widowControl w:val="0"/>
        <w:numPr>
          <w:ilvl w:val="0"/>
          <w:numId w:val="9"/>
        </w:numPr>
        <w:tabs>
          <w:tab w:val="left" w:pos="426"/>
          <w:tab w:val="left" w:pos="1182"/>
        </w:tabs>
        <w:autoSpaceDE w:val="0"/>
        <w:autoSpaceDN w:val="0"/>
        <w:ind w:left="0" w:firstLine="0"/>
        <w:contextualSpacing w:val="0"/>
        <w:rPr>
          <w:sz w:val="20"/>
          <w:szCs w:val="20"/>
        </w:rPr>
      </w:pPr>
      <w:r w:rsidRPr="00E64085">
        <w:rPr>
          <w:b/>
          <w:i/>
          <w:sz w:val="20"/>
          <w:szCs w:val="20"/>
        </w:rPr>
        <w:t xml:space="preserve">средний уровень </w:t>
      </w:r>
      <w:r w:rsidRPr="00E64085">
        <w:rPr>
          <w:sz w:val="20"/>
          <w:szCs w:val="20"/>
        </w:rPr>
        <w:t>– ленность артикуляционного аппарата, владение навыком</w:t>
      </w:r>
      <w:r w:rsidRPr="00E64085">
        <w:rPr>
          <w:spacing w:val="1"/>
          <w:sz w:val="20"/>
          <w:szCs w:val="20"/>
        </w:rPr>
        <w:t xml:space="preserve"> </w:t>
      </w:r>
      <w:r w:rsidRPr="00E64085">
        <w:rPr>
          <w:sz w:val="20"/>
          <w:szCs w:val="20"/>
        </w:rPr>
        <w:t>эпизодическое, отсутствует единая манера формирования гласных (один и тот</w:t>
      </w:r>
      <w:r w:rsidRPr="00E64085">
        <w:rPr>
          <w:spacing w:val="1"/>
          <w:sz w:val="20"/>
          <w:szCs w:val="20"/>
        </w:rPr>
        <w:t xml:space="preserve"> </w:t>
      </w:r>
      <w:r w:rsidRPr="00E64085">
        <w:rPr>
          <w:sz w:val="20"/>
          <w:szCs w:val="20"/>
        </w:rPr>
        <w:t>же</w:t>
      </w:r>
      <w:r w:rsidRPr="00E64085">
        <w:rPr>
          <w:spacing w:val="-1"/>
          <w:sz w:val="20"/>
          <w:szCs w:val="20"/>
        </w:rPr>
        <w:t xml:space="preserve"> </w:t>
      </w:r>
      <w:r w:rsidRPr="00E64085">
        <w:rPr>
          <w:sz w:val="20"/>
          <w:szCs w:val="20"/>
        </w:rPr>
        <w:t>гласный</w:t>
      </w:r>
      <w:r w:rsidRPr="00E64085">
        <w:rPr>
          <w:spacing w:val="-1"/>
          <w:sz w:val="20"/>
          <w:szCs w:val="20"/>
        </w:rPr>
        <w:t xml:space="preserve"> </w:t>
      </w:r>
      <w:r w:rsidRPr="00E64085">
        <w:rPr>
          <w:sz w:val="20"/>
          <w:szCs w:val="20"/>
        </w:rPr>
        <w:t>звук формируется по-разному)</w:t>
      </w:r>
    </w:p>
    <w:p w:rsidR="00B466E3" w:rsidRPr="00E64085" w:rsidRDefault="00B466E3" w:rsidP="00B466E3">
      <w:pPr>
        <w:pStyle w:val="ab"/>
        <w:widowControl w:val="0"/>
        <w:numPr>
          <w:ilvl w:val="0"/>
          <w:numId w:val="9"/>
        </w:numPr>
        <w:tabs>
          <w:tab w:val="left" w:pos="426"/>
          <w:tab w:val="left" w:pos="1152"/>
        </w:tabs>
        <w:autoSpaceDE w:val="0"/>
        <w:autoSpaceDN w:val="0"/>
        <w:ind w:left="0" w:firstLine="0"/>
        <w:contextualSpacing w:val="0"/>
        <w:rPr>
          <w:sz w:val="20"/>
          <w:szCs w:val="20"/>
        </w:rPr>
      </w:pPr>
      <w:r w:rsidRPr="00E64085">
        <w:rPr>
          <w:b/>
          <w:i/>
          <w:sz w:val="20"/>
          <w:szCs w:val="20"/>
        </w:rPr>
        <w:t xml:space="preserve">ниже среднего </w:t>
      </w:r>
      <w:r w:rsidRPr="00E64085">
        <w:rPr>
          <w:sz w:val="20"/>
          <w:szCs w:val="20"/>
        </w:rPr>
        <w:t>– контроль над оформлением гласных присутствует только на</w:t>
      </w:r>
      <w:r w:rsidRPr="00E64085">
        <w:rPr>
          <w:spacing w:val="1"/>
          <w:sz w:val="20"/>
          <w:szCs w:val="20"/>
        </w:rPr>
        <w:t xml:space="preserve"> </w:t>
      </w:r>
      <w:r w:rsidRPr="00E64085">
        <w:rPr>
          <w:sz w:val="20"/>
          <w:szCs w:val="20"/>
        </w:rPr>
        <w:t>этапе</w:t>
      </w:r>
      <w:r w:rsidRPr="00E64085">
        <w:rPr>
          <w:spacing w:val="1"/>
          <w:sz w:val="20"/>
          <w:szCs w:val="20"/>
        </w:rPr>
        <w:t xml:space="preserve"> </w:t>
      </w:r>
      <w:r w:rsidRPr="00E64085">
        <w:rPr>
          <w:sz w:val="20"/>
          <w:szCs w:val="20"/>
        </w:rPr>
        <w:t>распевания,</w:t>
      </w:r>
      <w:r w:rsidRPr="00E64085">
        <w:rPr>
          <w:spacing w:val="1"/>
          <w:sz w:val="20"/>
          <w:szCs w:val="20"/>
        </w:rPr>
        <w:t xml:space="preserve"> </w:t>
      </w:r>
      <w:r w:rsidRPr="00E64085">
        <w:rPr>
          <w:sz w:val="20"/>
          <w:szCs w:val="20"/>
        </w:rPr>
        <w:t>явные</w:t>
      </w:r>
      <w:r w:rsidRPr="00E64085">
        <w:rPr>
          <w:spacing w:val="1"/>
          <w:sz w:val="20"/>
          <w:szCs w:val="20"/>
        </w:rPr>
        <w:t xml:space="preserve"> </w:t>
      </w:r>
      <w:r w:rsidRPr="00E64085">
        <w:rPr>
          <w:sz w:val="20"/>
          <w:szCs w:val="20"/>
        </w:rPr>
        <w:t>дефекты</w:t>
      </w:r>
      <w:r w:rsidRPr="00E64085">
        <w:rPr>
          <w:spacing w:val="1"/>
          <w:sz w:val="20"/>
          <w:szCs w:val="20"/>
        </w:rPr>
        <w:t xml:space="preserve"> </w:t>
      </w:r>
      <w:r w:rsidRPr="00E64085">
        <w:rPr>
          <w:sz w:val="20"/>
          <w:szCs w:val="20"/>
        </w:rPr>
        <w:t>формирования</w:t>
      </w:r>
      <w:r w:rsidRPr="00E64085">
        <w:rPr>
          <w:spacing w:val="1"/>
          <w:sz w:val="20"/>
          <w:szCs w:val="20"/>
        </w:rPr>
        <w:t xml:space="preserve"> </w:t>
      </w:r>
      <w:r w:rsidRPr="00E64085">
        <w:rPr>
          <w:sz w:val="20"/>
          <w:szCs w:val="20"/>
        </w:rPr>
        <w:t>гласных:</w:t>
      </w:r>
      <w:r w:rsidRPr="00E64085">
        <w:rPr>
          <w:spacing w:val="1"/>
          <w:sz w:val="20"/>
          <w:szCs w:val="20"/>
        </w:rPr>
        <w:t xml:space="preserve"> </w:t>
      </w:r>
      <w:r w:rsidRPr="00E64085">
        <w:rPr>
          <w:sz w:val="20"/>
          <w:szCs w:val="20"/>
        </w:rPr>
        <w:t>зажат</w:t>
      </w:r>
      <w:r w:rsidRPr="00E64085">
        <w:rPr>
          <w:spacing w:val="1"/>
          <w:sz w:val="20"/>
          <w:szCs w:val="20"/>
        </w:rPr>
        <w:t xml:space="preserve"> </w:t>
      </w:r>
      <w:r w:rsidRPr="00E64085">
        <w:rPr>
          <w:sz w:val="20"/>
          <w:szCs w:val="20"/>
        </w:rPr>
        <w:t>артикуляционный аппарат, либо чрезмерное открывание рта, вякающая манера</w:t>
      </w:r>
      <w:r w:rsidRPr="00E64085">
        <w:rPr>
          <w:spacing w:val="1"/>
          <w:sz w:val="20"/>
          <w:szCs w:val="20"/>
        </w:rPr>
        <w:t xml:space="preserve"> </w:t>
      </w:r>
      <w:r w:rsidRPr="00E64085">
        <w:rPr>
          <w:sz w:val="20"/>
          <w:szCs w:val="20"/>
        </w:rPr>
        <w:t>исполнения</w:t>
      </w:r>
    </w:p>
    <w:p w:rsidR="00B466E3" w:rsidRPr="00E64085" w:rsidRDefault="00B466E3" w:rsidP="00B466E3">
      <w:pPr>
        <w:pStyle w:val="ab"/>
        <w:widowControl w:val="0"/>
        <w:numPr>
          <w:ilvl w:val="0"/>
          <w:numId w:val="9"/>
        </w:numPr>
        <w:tabs>
          <w:tab w:val="left" w:pos="426"/>
          <w:tab w:val="left" w:pos="1220"/>
        </w:tabs>
        <w:autoSpaceDE w:val="0"/>
        <w:autoSpaceDN w:val="0"/>
        <w:ind w:left="0" w:firstLine="0"/>
        <w:contextualSpacing w:val="0"/>
        <w:rPr>
          <w:sz w:val="20"/>
          <w:szCs w:val="20"/>
        </w:rPr>
      </w:pPr>
      <w:r w:rsidRPr="00E64085">
        <w:rPr>
          <w:b/>
          <w:i/>
          <w:sz w:val="20"/>
          <w:szCs w:val="20"/>
        </w:rPr>
        <w:t>низкий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навыком</w:t>
      </w:r>
      <w:r w:rsidRPr="00E64085">
        <w:rPr>
          <w:spacing w:val="1"/>
          <w:sz w:val="20"/>
          <w:szCs w:val="20"/>
        </w:rPr>
        <w:t xml:space="preserve"> </w:t>
      </w:r>
      <w:r w:rsidRPr="00E64085">
        <w:rPr>
          <w:sz w:val="20"/>
          <w:szCs w:val="20"/>
        </w:rPr>
        <w:t>певческой</w:t>
      </w:r>
      <w:r w:rsidRPr="00E64085">
        <w:rPr>
          <w:spacing w:val="1"/>
          <w:sz w:val="20"/>
          <w:szCs w:val="20"/>
        </w:rPr>
        <w:t xml:space="preserve"> </w:t>
      </w:r>
      <w:r w:rsidRPr="00E64085">
        <w:rPr>
          <w:sz w:val="20"/>
          <w:szCs w:val="20"/>
        </w:rPr>
        <w:t>артикуляции</w:t>
      </w:r>
      <w:r w:rsidRPr="00E64085">
        <w:rPr>
          <w:spacing w:val="1"/>
          <w:sz w:val="20"/>
          <w:szCs w:val="20"/>
        </w:rPr>
        <w:t xml:space="preserve"> </w:t>
      </w:r>
      <w:r w:rsidRPr="00E64085">
        <w:rPr>
          <w:sz w:val="20"/>
          <w:szCs w:val="20"/>
        </w:rPr>
        <w:t>не</w:t>
      </w:r>
      <w:r w:rsidRPr="00E64085">
        <w:rPr>
          <w:spacing w:val="1"/>
          <w:sz w:val="20"/>
          <w:szCs w:val="20"/>
        </w:rPr>
        <w:t xml:space="preserve"> </w:t>
      </w:r>
      <w:r w:rsidRPr="00E64085">
        <w:rPr>
          <w:sz w:val="20"/>
          <w:szCs w:val="20"/>
        </w:rPr>
        <w:t>владеет,</w:t>
      </w:r>
      <w:r w:rsidRPr="00E64085">
        <w:rPr>
          <w:spacing w:val="1"/>
          <w:sz w:val="20"/>
          <w:szCs w:val="20"/>
        </w:rPr>
        <w:t xml:space="preserve"> </w:t>
      </w:r>
      <w:r w:rsidRPr="00E64085">
        <w:rPr>
          <w:sz w:val="20"/>
          <w:szCs w:val="20"/>
        </w:rPr>
        <w:t>переносит</w:t>
      </w:r>
      <w:r w:rsidRPr="00E64085">
        <w:rPr>
          <w:spacing w:val="1"/>
          <w:sz w:val="20"/>
          <w:szCs w:val="20"/>
        </w:rPr>
        <w:t xml:space="preserve"> </w:t>
      </w:r>
      <w:r w:rsidRPr="00E64085">
        <w:rPr>
          <w:sz w:val="20"/>
          <w:szCs w:val="20"/>
        </w:rPr>
        <w:t>способы</w:t>
      </w:r>
      <w:r w:rsidRPr="00E64085">
        <w:rPr>
          <w:spacing w:val="-1"/>
          <w:sz w:val="20"/>
          <w:szCs w:val="20"/>
        </w:rPr>
        <w:t xml:space="preserve"> </w:t>
      </w:r>
      <w:r w:rsidRPr="00E64085">
        <w:rPr>
          <w:sz w:val="20"/>
          <w:szCs w:val="20"/>
        </w:rPr>
        <w:t>формирования</w:t>
      </w:r>
      <w:r w:rsidRPr="00E64085">
        <w:rPr>
          <w:spacing w:val="-1"/>
          <w:sz w:val="20"/>
          <w:szCs w:val="20"/>
        </w:rPr>
        <w:t xml:space="preserve"> </w:t>
      </w:r>
      <w:r w:rsidRPr="00E64085">
        <w:rPr>
          <w:sz w:val="20"/>
          <w:szCs w:val="20"/>
        </w:rPr>
        <w:t>гласных из</w:t>
      </w:r>
      <w:r w:rsidRPr="00E64085">
        <w:rPr>
          <w:spacing w:val="-1"/>
          <w:sz w:val="20"/>
          <w:szCs w:val="20"/>
        </w:rPr>
        <w:t xml:space="preserve"> </w:t>
      </w:r>
      <w:r w:rsidRPr="00E64085">
        <w:rPr>
          <w:sz w:val="20"/>
          <w:szCs w:val="20"/>
        </w:rPr>
        <w:t>бытовой речи.</w:t>
      </w:r>
    </w:p>
    <w:p w:rsidR="00B466E3" w:rsidRPr="00E64085" w:rsidRDefault="00B466E3" w:rsidP="00B466E3">
      <w:pPr>
        <w:pStyle w:val="2"/>
        <w:keepNext w:val="0"/>
        <w:tabs>
          <w:tab w:val="left" w:pos="426"/>
          <w:tab w:val="left" w:pos="1254"/>
        </w:tabs>
        <w:rPr>
          <w:sz w:val="20"/>
        </w:rPr>
      </w:pPr>
      <w:r w:rsidRPr="00E64085">
        <w:rPr>
          <w:sz w:val="20"/>
        </w:rPr>
        <w:t>4.Дыхание</w:t>
      </w:r>
    </w:p>
    <w:p w:rsidR="00B466E3" w:rsidRPr="00E64085" w:rsidRDefault="00B466E3" w:rsidP="00B466E3">
      <w:pPr>
        <w:pStyle w:val="ab"/>
        <w:widowControl w:val="0"/>
        <w:numPr>
          <w:ilvl w:val="0"/>
          <w:numId w:val="9"/>
        </w:numPr>
        <w:tabs>
          <w:tab w:val="left" w:pos="426"/>
          <w:tab w:val="left" w:pos="1174"/>
        </w:tabs>
        <w:autoSpaceDE w:val="0"/>
        <w:autoSpaceDN w:val="0"/>
        <w:ind w:left="0" w:firstLine="0"/>
        <w:contextualSpacing w:val="0"/>
        <w:rPr>
          <w:sz w:val="20"/>
          <w:szCs w:val="20"/>
        </w:rPr>
      </w:pPr>
      <w:r w:rsidRPr="00E64085">
        <w:rPr>
          <w:b/>
          <w:i/>
          <w:sz w:val="20"/>
          <w:szCs w:val="20"/>
        </w:rPr>
        <w:t xml:space="preserve">высокий уровень </w:t>
      </w:r>
      <w:r w:rsidRPr="00E64085">
        <w:rPr>
          <w:sz w:val="20"/>
          <w:szCs w:val="20"/>
        </w:rPr>
        <w:t>- владеет опертым дыханием, вдох: короткий, бесшумный;</w:t>
      </w:r>
      <w:r w:rsidRPr="00E64085">
        <w:rPr>
          <w:spacing w:val="1"/>
          <w:sz w:val="20"/>
          <w:szCs w:val="20"/>
        </w:rPr>
        <w:t xml:space="preserve"> </w:t>
      </w:r>
      <w:r w:rsidRPr="00E64085">
        <w:rPr>
          <w:sz w:val="20"/>
          <w:szCs w:val="20"/>
        </w:rPr>
        <w:t>тело</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состоянии</w:t>
      </w:r>
      <w:r w:rsidRPr="00E64085">
        <w:rPr>
          <w:spacing w:val="1"/>
          <w:sz w:val="20"/>
          <w:szCs w:val="20"/>
        </w:rPr>
        <w:t xml:space="preserve"> </w:t>
      </w:r>
      <w:r w:rsidRPr="00E64085">
        <w:rPr>
          <w:sz w:val="20"/>
          <w:szCs w:val="20"/>
        </w:rPr>
        <w:t>покоя;</w:t>
      </w:r>
      <w:r w:rsidRPr="00E64085">
        <w:rPr>
          <w:spacing w:val="1"/>
          <w:sz w:val="20"/>
          <w:szCs w:val="20"/>
        </w:rPr>
        <w:t xml:space="preserve"> </w:t>
      </w:r>
      <w:r w:rsidRPr="00E64085">
        <w:rPr>
          <w:sz w:val="20"/>
          <w:szCs w:val="20"/>
        </w:rPr>
        <w:t>выдох:</w:t>
      </w:r>
      <w:r w:rsidRPr="00E64085">
        <w:rPr>
          <w:spacing w:val="1"/>
          <w:sz w:val="20"/>
          <w:szCs w:val="20"/>
        </w:rPr>
        <w:t xml:space="preserve"> </w:t>
      </w:r>
      <w:r w:rsidRPr="00E64085">
        <w:rPr>
          <w:sz w:val="20"/>
          <w:szCs w:val="20"/>
        </w:rPr>
        <w:t>осуществляет</w:t>
      </w:r>
      <w:r w:rsidRPr="00E64085">
        <w:rPr>
          <w:spacing w:val="1"/>
          <w:sz w:val="20"/>
          <w:szCs w:val="20"/>
        </w:rPr>
        <w:t xml:space="preserve"> </w:t>
      </w:r>
      <w:r w:rsidRPr="00E64085">
        <w:rPr>
          <w:sz w:val="20"/>
          <w:szCs w:val="20"/>
        </w:rPr>
        <w:t>контроль</w:t>
      </w:r>
      <w:r w:rsidRPr="00E64085">
        <w:rPr>
          <w:spacing w:val="1"/>
          <w:sz w:val="20"/>
          <w:szCs w:val="20"/>
        </w:rPr>
        <w:t xml:space="preserve"> </w:t>
      </w:r>
      <w:r w:rsidRPr="00E64085">
        <w:rPr>
          <w:sz w:val="20"/>
          <w:szCs w:val="20"/>
        </w:rPr>
        <w:t>над</w:t>
      </w:r>
      <w:r w:rsidRPr="00E64085">
        <w:rPr>
          <w:spacing w:val="1"/>
          <w:sz w:val="20"/>
          <w:szCs w:val="20"/>
        </w:rPr>
        <w:t xml:space="preserve"> </w:t>
      </w:r>
      <w:r w:rsidRPr="00E64085">
        <w:rPr>
          <w:sz w:val="20"/>
          <w:szCs w:val="20"/>
        </w:rPr>
        <w:t>продолжительностью</w:t>
      </w:r>
    </w:p>
    <w:p w:rsidR="00B466E3" w:rsidRPr="00E64085" w:rsidRDefault="00B466E3" w:rsidP="00B466E3">
      <w:pPr>
        <w:pStyle w:val="ab"/>
        <w:widowControl w:val="0"/>
        <w:numPr>
          <w:ilvl w:val="0"/>
          <w:numId w:val="9"/>
        </w:numPr>
        <w:tabs>
          <w:tab w:val="left" w:pos="426"/>
          <w:tab w:val="left" w:pos="3116"/>
          <w:tab w:val="left" w:pos="4400"/>
          <w:tab w:val="left" w:pos="4738"/>
          <w:tab w:val="left" w:pos="5538"/>
          <w:tab w:val="left" w:pos="5932"/>
          <w:tab w:val="left" w:pos="6919"/>
          <w:tab w:val="left" w:pos="9114"/>
        </w:tabs>
        <w:autoSpaceDE w:val="0"/>
        <w:autoSpaceDN w:val="0"/>
        <w:ind w:left="0" w:firstLine="0"/>
        <w:contextualSpacing w:val="0"/>
        <w:rPr>
          <w:sz w:val="20"/>
          <w:szCs w:val="20"/>
        </w:rPr>
      </w:pPr>
      <w:r w:rsidRPr="00E64085">
        <w:rPr>
          <w:b/>
          <w:i/>
          <w:sz w:val="20"/>
          <w:szCs w:val="20"/>
        </w:rPr>
        <w:t>достаточно высокий</w:t>
      </w:r>
      <w:r w:rsidRPr="00E64085">
        <w:rPr>
          <w:b/>
          <w:i/>
          <w:sz w:val="20"/>
          <w:szCs w:val="20"/>
        </w:rPr>
        <w:tab/>
      </w:r>
      <w:r w:rsidRPr="00E64085">
        <w:rPr>
          <w:sz w:val="20"/>
          <w:szCs w:val="20"/>
        </w:rPr>
        <w:t xml:space="preserve"> -  вдох и выдох физиологически правильные,</w:t>
      </w:r>
      <w:r w:rsidRPr="00E64085">
        <w:rPr>
          <w:spacing w:val="-67"/>
          <w:sz w:val="20"/>
          <w:szCs w:val="20"/>
        </w:rPr>
        <w:t xml:space="preserve"> </w:t>
      </w:r>
      <w:r w:rsidRPr="00E64085">
        <w:rPr>
          <w:sz w:val="20"/>
          <w:szCs w:val="20"/>
        </w:rPr>
        <w:t>недостаточно</w:t>
      </w:r>
      <w:r w:rsidRPr="00E64085">
        <w:rPr>
          <w:spacing w:val="-2"/>
          <w:sz w:val="20"/>
          <w:szCs w:val="20"/>
        </w:rPr>
        <w:t xml:space="preserve"> </w:t>
      </w:r>
      <w:r w:rsidRPr="00E64085">
        <w:rPr>
          <w:sz w:val="20"/>
          <w:szCs w:val="20"/>
        </w:rPr>
        <w:t>освоил</w:t>
      </w:r>
      <w:r w:rsidRPr="00E64085">
        <w:rPr>
          <w:spacing w:val="-2"/>
          <w:sz w:val="20"/>
          <w:szCs w:val="20"/>
        </w:rPr>
        <w:t xml:space="preserve"> </w:t>
      </w:r>
      <w:r w:rsidRPr="00E64085">
        <w:rPr>
          <w:sz w:val="20"/>
          <w:szCs w:val="20"/>
        </w:rPr>
        <w:t>навык</w:t>
      </w:r>
      <w:r w:rsidRPr="00E64085">
        <w:rPr>
          <w:spacing w:val="-1"/>
          <w:sz w:val="20"/>
          <w:szCs w:val="20"/>
        </w:rPr>
        <w:t xml:space="preserve"> </w:t>
      </w:r>
      <w:r w:rsidRPr="00E64085">
        <w:rPr>
          <w:sz w:val="20"/>
          <w:szCs w:val="20"/>
        </w:rPr>
        <w:t>распределения</w:t>
      </w:r>
      <w:r w:rsidRPr="00E64085">
        <w:rPr>
          <w:spacing w:val="-2"/>
          <w:sz w:val="20"/>
          <w:szCs w:val="20"/>
        </w:rPr>
        <w:t xml:space="preserve"> </w:t>
      </w:r>
      <w:r w:rsidRPr="00E64085">
        <w:rPr>
          <w:sz w:val="20"/>
          <w:szCs w:val="20"/>
        </w:rPr>
        <w:t>дыхания</w:t>
      </w:r>
      <w:r w:rsidRPr="00E64085">
        <w:rPr>
          <w:spacing w:val="-2"/>
          <w:sz w:val="20"/>
          <w:szCs w:val="20"/>
        </w:rPr>
        <w:t xml:space="preserve"> </w:t>
      </w:r>
      <w:r w:rsidRPr="00E64085">
        <w:rPr>
          <w:sz w:val="20"/>
          <w:szCs w:val="20"/>
        </w:rPr>
        <w:t>во</w:t>
      </w:r>
      <w:r w:rsidRPr="00E64085">
        <w:rPr>
          <w:spacing w:val="-1"/>
          <w:sz w:val="20"/>
          <w:szCs w:val="20"/>
        </w:rPr>
        <w:t xml:space="preserve"> </w:t>
      </w:r>
      <w:r w:rsidRPr="00E64085">
        <w:rPr>
          <w:sz w:val="20"/>
          <w:szCs w:val="20"/>
        </w:rPr>
        <w:t>фразе</w:t>
      </w:r>
    </w:p>
    <w:p w:rsidR="00B466E3" w:rsidRPr="00E64085" w:rsidRDefault="00B466E3" w:rsidP="00B466E3">
      <w:pPr>
        <w:pStyle w:val="ab"/>
        <w:widowControl w:val="0"/>
        <w:numPr>
          <w:ilvl w:val="0"/>
          <w:numId w:val="9"/>
        </w:numPr>
        <w:tabs>
          <w:tab w:val="left" w:pos="426"/>
          <w:tab w:val="left" w:pos="1349"/>
          <w:tab w:val="left" w:pos="1350"/>
          <w:tab w:val="left" w:pos="2625"/>
          <w:tab w:val="left" w:pos="3846"/>
          <w:tab w:val="left" w:pos="4268"/>
          <w:tab w:val="left" w:pos="5646"/>
          <w:tab w:val="left" w:pos="6162"/>
          <w:tab w:val="left" w:pos="8281"/>
          <w:tab w:val="left" w:pos="9240"/>
          <w:tab w:val="left" w:pos="9672"/>
        </w:tabs>
        <w:autoSpaceDE w:val="0"/>
        <w:autoSpaceDN w:val="0"/>
        <w:ind w:left="0" w:firstLine="0"/>
        <w:contextualSpacing w:val="0"/>
        <w:rPr>
          <w:sz w:val="20"/>
          <w:szCs w:val="20"/>
        </w:rPr>
      </w:pPr>
      <w:r w:rsidRPr="00E64085">
        <w:rPr>
          <w:b/>
          <w:i/>
          <w:sz w:val="20"/>
          <w:szCs w:val="20"/>
        </w:rPr>
        <w:t xml:space="preserve">средний уровень </w:t>
      </w:r>
      <w:r w:rsidRPr="00E64085">
        <w:rPr>
          <w:sz w:val="20"/>
          <w:szCs w:val="20"/>
        </w:rPr>
        <w:t>– контроль</w:t>
      </w:r>
      <w:r w:rsidRPr="00E64085">
        <w:rPr>
          <w:sz w:val="20"/>
          <w:szCs w:val="20"/>
        </w:rPr>
        <w:tab/>
        <w:t>за</w:t>
      </w:r>
      <w:r w:rsidRPr="00E64085">
        <w:rPr>
          <w:sz w:val="20"/>
          <w:szCs w:val="20"/>
        </w:rPr>
        <w:tab/>
        <w:t>правильностью</w:t>
      </w:r>
      <w:r w:rsidRPr="00E64085">
        <w:rPr>
          <w:sz w:val="20"/>
          <w:szCs w:val="20"/>
        </w:rPr>
        <w:tab/>
        <w:t xml:space="preserve">вдоха и </w:t>
      </w:r>
      <w:r w:rsidRPr="00E64085">
        <w:rPr>
          <w:spacing w:val="-1"/>
          <w:sz w:val="20"/>
          <w:szCs w:val="20"/>
        </w:rPr>
        <w:t xml:space="preserve">выдоха, продолжительностью </w:t>
      </w:r>
      <w:r w:rsidRPr="00E64085">
        <w:rPr>
          <w:sz w:val="20"/>
          <w:szCs w:val="20"/>
        </w:rPr>
        <w:t>и</w:t>
      </w:r>
      <w:r w:rsidRPr="00E64085">
        <w:rPr>
          <w:spacing w:val="-2"/>
          <w:sz w:val="20"/>
          <w:szCs w:val="20"/>
        </w:rPr>
        <w:t xml:space="preserve"> </w:t>
      </w:r>
      <w:r w:rsidRPr="00E64085">
        <w:rPr>
          <w:sz w:val="20"/>
          <w:szCs w:val="20"/>
        </w:rPr>
        <w:t>ровностью</w:t>
      </w:r>
      <w:r w:rsidRPr="00E64085">
        <w:rPr>
          <w:spacing w:val="-2"/>
          <w:sz w:val="20"/>
          <w:szCs w:val="20"/>
        </w:rPr>
        <w:t xml:space="preserve"> </w:t>
      </w:r>
      <w:r w:rsidRPr="00E64085">
        <w:rPr>
          <w:sz w:val="20"/>
          <w:szCs w:val="20"/>
        </w:rPr>
        <w:t>выдоха</w:t>
      </w:r>
      <w:r w:rsidRPr="00E64085">
        <w:rPr>
          <w:spacing w:val="-2"/>
          <w:sz w:val="20"/>
          <w:szCs w:val="20"/>
        </w:rPr>
        <w:t xml:space="preserve"> </w:t>
      </w:r>
      <w:r w:rsidRPr="00E64085">
        <w:rPr>
          <w:sz w:val="20"/>
          <w:szCs w:val="20"/>
        </w:rPr>
        <w:t>проявляется</w:t>
      </w:r>
      <w:r w:rsidRPr="00E64085">
        <w:rPr>
          <w:spacing w:val="-4"/>
          <w:sz w:val="20"/>
          <w:szCs w:val="20"/>
        </w:rPr>
        <w:t xml:space="preserve"> </w:t>
      </w:r>
      <w:r w:rsidRPr="00E64085">
        <w:rPr>
          <w:sz w:val="20"/>
          <w:szCs w:val="20"/>
        </w:rPr>
        <w:t>эпизодически</w:t>
      </w:r>
    </w:p>
    <w:p w:rsidR="00B466E3" w:rsidRPr="00E64085" w:rsidRDefault="00B466E3" w:rsidP="00B466E3">
      <w:pPr>
        <w:pStyle w:val="ab"/>
        <w:widowControl w:val="0"/>
        <w:numPr>
          <w:ilvl w:val="0"/>
          <w:numId w:val="9"/>
        </w:numPr>
        <w:tabs>
          <w:tab w:val="left" w:pos="426"/>
          <w:tab w:val="left" w:pos="1202"/>
        </w:tabs>
        <w:autoSpaceDE w:val="0"/>
        <w:autoSpaceDN w:val="0"/>
        <w:ind w:left="0" w:firstLine="0"/>
        <w:contextualSpacing w:val="0"/>
        <w:rPr>
          <w:sz w:val="20"/>
          <w:szCs w:val="20"/>
        </w:rPr>
      </w:pPr>
      <w:r w:rsidRPr="00E64085">
        <w:rPr>
          <w:b/>
          <w:i/>
          <w:sz w:val="20"/>
          <w:szCs w:val="20"/>
        </w:rPr>
        <w:t>ниже</w:t>
      </w:r>
      <w:r w:rsidRPr="00E64085">
        <w:rPr>
          <w:b/>
          <w:i/>
          <w:spacing w:val="62"/>
          <w:sz w:val="20"/>
          <w:szCs w:val="20"/>
        </w:rPr>
        <w:t xml:space="preserve"> </w:t>
      </w:r>
      <w:r w:rsidRPr="00E64085">
        <w:rPr>
          <w:b/>
          <w:i/>
          <w:sz w:val="20"/>
          <w:szCs w:val="20"/>
        </w:rPr>
        <w:t>среднего</w:t>
      </w:r>
      <w:r w:rsidRPr="00E64085">
        <w:rPr>
          <w:b/>
          <w:i/>
          <w:spacing w:val="62"/>
          <w:sz w:val="20"/>
          <w:szCs w:val="20"/>
        </w:rPr>
        <w:t xml:space="preserve"> </w:t>
      </w:r>
      <w:r w:rsidRPr="00E64085">
        <w:rPr>
          <w:sz w:val="20"/>
          <w:szCs w:val="20"/>
        </w:rPr>
        <w:t>–</w:t>
      </w:r>
      <w:r w:rsidRPr="00E64085">
        <w:rPr>
          <w:spacing w:val="62"/>
          <w:sz w:val="20"/>
          <w:szCs w:val="20"/>
        </w:rPr>
        <w:t xml:space="preserve"> </w:t>
      </w:r>
      <w:r w:rsidRPr="00E64085">
        <w:rPr>
          <w:sz w:val="20"/>
          <w:szCs w:val="20"/>
        </w:rPr>
        <w:t>вдох,</w:t>
      </w:r>
      <w:r w:rsidRPr="00E64085">
        <w:rPr>
          <w:spacing w:val="62"/>
          <w:sz w:val="20"/>
          <w:szCs w:val="20"/>
        </w:rPr>
        <w:t xml:space="preserve"> </w:t>
      </w:r>
      <w:r w:rsidRPr="00E64085">
        <w:rPr>
          <w:sz w:val="20"/>
          <w:szCs w:val="20"/>
        </w:rPr>
        <w:t>выдох</w:t>
      </w:r>
      <w:r w:rsidRPr="00E64085">
        <w:rPr>
          <w:spacing w:val="61"/>
          <w:sz w:val="20"/>
          <w:szCs w:val="20"/>
        </w:rPr>
        <w:t xml:space="preserve"> </w:t>
      </w:r>
      <w:r w:rsidRPr="00E64085">
        <w:rPr>
          <w:sz w:val="20"/>
          <w:szCs w:val="20"/>
        </w:rPr>
        <w:t>шумные,</w:t>
      </w:r>
      <w:r w:rsidRPr="00E64085">
        <w:rPr>
          <w:spacing w:val="61"/>
          <w:sz w:val="20"/>
          <w:szCs w:val="20"/>
        </w:rPr>
        <w:t xml:space="preserve"> </w:t>
      </w:r>
      <w:r w:rsidRPr="00E64085">
        <w:rPr>
          <w:sz w:val="20"/>
          <w:szCs w:val="20"/>
        </w:rPr>
        <w:t>дыхание</w:t>
      </w:r>
      <w:r w:rsidRPr="00E64085">
        <w:rPr>
          <w:spacing w:val="61"/>
          <w:sz w:val="20"/>
          <w:szCs w:val="20"/>
        </w:rPr>
        <w:t xml:space="preserve"> </w:t>
      </w:r>
      <w:r w:rsidRPr="00E64085">
        <w:rPr>
          <w:sz w:val="20"/>
          <w:szCs w:val="20"/>
        </w:rPr>
        <w:t>ключичное</w:t>
      </w:r>
      <w:r w:rsidRPr="00E64085">
        <w:rPr>
          <w:spacing w:val="63"/>
          <w:sz w:val="20"/>
          <w:szCs w:val="20"/>
        </w:rPr>
        <w:t xml:space="preserve"> </w:t>
      </w:r>
      <w:r w:rsidRPr="00E64085">
        <w:rPr>
          <w:sz w:val="20"/>
          <w:szCs w:val="20"/>
        </w:rPr>
        <w:t>(поднимает</w:t>
      </w:r>
      <w:r w:rsidRPr="00E64085">
        <w:rPr>
          <w:spacing w:val="61"/>
          <w:sz w:val="20"/>
          <w:szCs w:val="20"/>
        </w:rPr>
        <w:t xml:space="preserve"> </w:t>
      </w:r>
      <w:r w:rsidRPr="00E64085">
        <w:rPr>
          <w:sz w:val="20"/>
          <w:szCs w:val="20"/>
        </w:rPr>
        <w:t>и</w:t>
      </w:r>
      <w:r w:rsidRPr="00E64085">
        <w:rPr>
          <w:spacing w:val="-67"/>
          <w:sz w:val="20"/>
          <w:szCs w:val="20"/>
        </w:rPr>
        <w:t xml:space="preserve"> </w:t>
      </w:r>
      <w:r w:rsidRPr="00E64085">
        <w:rPr>
          <w:sz w:val="20"/>
          <w:szCs w:val="20"/>
        </w:rPr>
        <w:t>опускает</w:t>
      </w:r>
      <w:r w:rsidRPr="00E64085">
        <w:rPr>
          <w:spacing w:val="-1"/>
          <w:sz w:val="20"/>
          <w:szCs w:val="20"/>
        </w:rPr>
        <w:t xml:space="preserve"> </w:t>
      </w:r>
      <w:r w:rsidRPr="00E64085">
        <w:rPr>
          <w:sz w:val="20"/>
          <w:szCs w:val="20"/>
        </w:rPr>
        <w:t>плечи),</w:t>
      </w:r>
      <w:r w:rsidRPr="00E64085">
        <w:rPr>
          <w:spacing w:val="-2"/>
          <w:sz w:val="20"/>
          <w:szCs w:val="20"/>
        </w:rPr>
        <w:t xml:space="preserve"> </w:t>
      </w:r>
      <w:r w:rsidRPr="00E64085">
        <w:rPr>
          <w:sz w:val="20"/>
          <w:szCs w:val="20"/>
        </w:rPr>
        <w:t>прерывистое</w:t>
      </w:r>
    </w:p>
    <w:p w:rsidR="00B466E3" w:rsidRPr="00E64085" w:rsidRDefault="00B466E3" w:rsidP="00B466E3">
      <w:pPr>
        <w:pStyle w:val="ab"/>
        <w:widowControl w:val="0"/>
        <w:numPr>
          <w:ilvl w:val="0"/>
          <w:numId w:val="9"/>
        </w:numPr>
        <w:tabs>
          <w:tab w:val="left" w:pos="426"/>
          <w:tab w:val="left" w:pos="1138"/>
        </w:tabs>
        <w:autoSpaceDE w:val="0"/>
        <w:autoSpaceDN w:val="0"/>
        <w:ind w:left="0" w:firstLine="0"/>
        <w:contextualSpacing w:val="0"/>
        <w:rPr>
          <w:sz w:val="20"/>
          <w:szCs w:val="20"/>
        </w:rPr>
      </w:pPr>
      <w:r w:rsidRPr="00E64085">
        <w:rPr>
          <w:b/>
          <w:i/>
          <w:sz w:val="20"/>
          <w:szCs w:val="20"/>
        </w:rPr>
        <w:t>низкий</w:t>
      </w:r>
      <w:r w:rsidRPr="00E64085">
        <w:rPr>
          <w:b/>
          <w:i/>
          <w:spacing w:val="-3"/>
          <w:sz w:val="20"/>
          <w:szCs w:val="20"/>
        </w:rPr>
        <w:t xml:space="preserve"> </w:t>
      </w:r>
      <w:r w:rsidRPr="00E64085">
        <w:rPr>
          <w:b/>
          <w:i/>
          <w:sz w:val="20"/>
          <w:szCs w:val="20"/>
        </w:rPr>
        <w:t>уровень</w:t>
      </w:r>
      <w:r w:rsidRPr="00E64085">
        <w:rPr>
          <w:b/>
          <w:i/>
          <w:spacing w:val="-3"/>
          <w:sz w:val="20"/>
          <w:szCs w:val="20"/>
        </w:rPr>
        <w:t xml:space="preserve"> </w:t>
      </w:r>
      <w:r w:rsidRPr="00E64085">
        <w:rPr>
          <w:sz w:val="20"/>
          <w:szCs w:val="20"/>
        </w:rPr>
        <w:t>–</w:t>
      </w:r>
      <w:r w:rsidRPr="00E64085">
        <w:rPr>
          <w:spacing w:val="-2"/>
          <w:sz w:val="20"/>
          <w:szCs w:val="20"/>
        </w:rPr>
        <w:t xml:space="preserve"> </w:t>
      </w:r>
      <w:r w:rsidRPr="00E64085">
        <w:rPr>
          <w:sz w:val="20"/>
          <w:szCs w:val="20"/>
        </w:rPr>
        <w:t>певческим</w:t>
      </w:r>
      <w:r w:rsidRPr="00E64085">
        <w:rPr>
          <w:spacing w:val="-2"/>
          <w:sz w:val="20"/>
          <w:szCs w:val="20"/>
        </w:rPr>
        <w:t xml:space="preserve"> </w:t>
      </w:r>
      <w:r w:rsidRPr="00E64085">
        <w:rPr>
          <w:sz w:val="20"/>
          <w:szCs w:val="20"/>
        </w:rPr>
        <w:t>дыханием</w:t>
      </w:r>
      <w:r w:rsidRPr="00E64085">
        <w:rPr>
          <w:spacing w:val="-2"/>
          <w:sz w:val="20"/>
          <w:szCs w:val="20"/>
        </w:rPr>
        <w:t xml:space="preserve"> </w:t>
      </w:r>
      <w:r w:rsidRPr="00E64085">
        <w:rPr>
          <w:sz w:val="20"/>
          <w:szCs w:val="20"/>
        </w:rPr>
        <w:t>не</w:t>
      </w:r>
      <w:r w:rsidRPr="00E64085">
        <w:rPr>
          <w:spacing w:val="-3"/>
          <w:sz w:val="20"/>
          <w:szCs w:val="20"/>
        </w:rPr>
        <w:t xml:space="preserve"> </w:t>
      </w:r>
      <w:r w:rsidRPr="00E64085">
        <w:rPr>
          <w:sz w:val="20"/>
          <w:szCs w:val="20"/>
        </w:rPr>
        <w:t>владеет</w:t>
      </w:r>
    </w:p>
    <w:p w:rsidR="00B466E3" w:rsidRPr="00E64085" w:rsidRDefault="00B466E3" w:rsidP="00B466E3">
      <w:pPr>
        <w:pStyle w:val="2"/>
        <w:keepNext w:val="0"/>
        <w:tabs>
          <w:tab w:val="left" w:pos="426"/>
          <w:tab w:val="left" w:pos="1254"/>
        </w:tabs>
        <w:rPr>
          <w:sz w:val="20"/>
        </w:rPr>
      </w:pPr>
      <w:r w:rsidRPr="00E64085">
        <w:rPr>
          <w:sz w:val="20"/>
        </w:rPr>
        <w:t>5.Звуковедение</w:t>
      </w:r>
    </w:p>
    <w:p w:rsidR="00B466E3" w:rsidRPr="00E64085" w:rsidRDefault="00B466E3" w:rsidP="00B466E3">
      <w:pPr>
        <w:pStyle w:val="ab"/>
        <w:widowControl w:val="0"/>
        <w:numPr>
          <w:ilvl w:val="0"/>
          <w:numId w:val="9"/>
        </w:numPr>
        <w:tabs>
          <w:tab w:val="left" w:pos="426"/>
          <w:tab w:val="left" w:pos="2517"/>
          <w:tab w:val="left" w:pos="3662"/>
          <w:tab w:val="left" w:pos="3962"/>
          <w:tab w:val="left" w:pos="5075"/>
          <w:tab w:val="left" w:pos="6633"/>
          <w:tab w:val="left" w:pos="8032"/>
          <w:tab w:val="left" w:pos="9924"/>
        </w:tabs>
        <w:autoSpaceDE w:val="0"/>
        <w:autoSpaceDN w:val="0"/>
        <w:ind w:left="0" w:firstLine="0"/>
        <w:contextualSpacing w:val="0"/>
        <w:rPr>
          <w:sz w:val="20"/>
          <w:szCs w:val="20"/>
        </w:rPr>
      </w:pPr>
      <w:r w:rsidRPr="00E64085">
        <w:rPr>
          <w:b/>
          <w:i/>
          <w:sz w:val="20"/>
          <w:szCs w:val="20"/>
        </w:rPr>
        <w:t xml:space="preserve">Высокий уровень </w:t>
      </w:r>
      <w:r w:rsidRPr="00E64085">
        <w:rPr>
          <w:sz w:val="20"/>
          <w:szCs w:val="20"/>
        </w:rPr>
        <w:t>- владеет</w:t>
      </w:r>
      <w:r w:rsidRPr="00E64085">
        <w:rPr>
          <w:sz w:val="20"/>
          <w:szCs w:val="20"/>
        </w:rPr>
        <w:tab/>
        <w:t>основными приемами</w:t>
      </w:r>
      <w:r w:rsidRPr="00E64085">
        <w:rPr>
          <w:sz w:val="20"/>
          <w:szCs w:val="20"/>
        </w:rPr>
        <w:tab/>
        <w:t xml:space="preserve">звуковедения: </w:t>
      </w:r>
      <w:r w:rsidRPr="00E64085">
        <w:rPr>
          <w:spacing w:val="-1"/>
          <w:sz w:val="20"/>
          <w:szCs w:val="20"/>
        </w:rPr>
        <w:t>legato</w:t>
      </w:r>
      <w:r w:rsidRPr="00E64085">
        <w:rPr>
          <w:spacing w:val="-67"/>
          <w:sz w:val="20"/>
          <w:szCs w:val="20"/>
        </w:rPr>
        <w:t xml:space="preserve"> </w:t>
      </w:r>
      <w:r w:rsidRPr="00E64085">
        <w:rPr>
          <w:sz w:val="20"/>
          <w:szCs w:val="20"/>
        </w:rPr>
        <w:t>(плавно),</w:t>
      </w:r>
      <w:r w:rsidRPr="00E64085">
        <w:rPr>
          <w:spacing w:val="-2"/>
          <w:sz w:val="20"/>
          <w:szCs w:val="20"/>
        </w:rPr>
        <w:t xml:space="preserve"> </w:t>
      </w:r>
      <w:r w:rsidRPr="00E64085">
        <w:rPr>
          <w:sz w:val="20"/>
          <w:szCs w:val="20"/>
        </w:rPr>
        <w:t>staccato (отрывисто)</w:t>
      </w:r>
    </w:p>
    <w:p w:rsidR="00B466E3" w:rsidRPr="00E64085" w:rsidRDefault="00B466E3" w:rsidP="00B466E3">
      <w:pPr>
        <w:pStyle w:val="ab"/>
        <w:widowControl w:val="0"/>
        <w:numPr>
          <w:ilvl w:val="0"/>
          <w:numId w:val="9"/>
        </w:numPr>
        <w:tabs>
          <w:tab w:val="left" w:pos="426"/>
          <w:tab w:val="left" w:pos="1208"/>
        </w:tabs>
        <w:autoSpaceDE w:val="0"/>
        <w:autoSpaceDN w:val="0"/>
        <w:ind w:left="0" w:firstLine="0"/>
        <w:contextualSpacing w:val="0"/>
        <w:rPr>
          <w:sz w:val="20"/>
          <w:szCs w:val="20"/>
        </w:rPr>
      </w:pPr>
      <w:r w:rsidRPr="00E64085">
        <w:rPr>
          <w:b/>
          <w:i/>
          <w:sz w:val="20"/>
          <w:szCs w:val="20"/>
        </w:rPr>
        <w:t>достаточно</w:t>
      </w:r>
      <w:r w:rsidRPr="00E64085">
        <w:rPr>
          <w:b/>
          <w:i/>
          <w:spacing w:val="1"/>
          <w:sz w:val="20"/>
          <w:szCs w:val="20"/>
        </w:rPr>
        <w:t xml:space="preserve"> </w:t>
      </w:r>
      <w:r w:rsidRPr="00E64085">
        <w:rPr>
          <w:b/>
          <w:i/>
          <w:sz w:val="20"/>
          <w:szCs w:val="20"/>
        </w:rPr>
        <w:t>высокий</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испытывает</w:t>
      </w:r>
      <w:r w:rsidRPr="00E64085">
        <w:rPr>
          <w:spacing w:val="1"/>
          <w:sz w:val="20"/>
          <w:szCs w:val="20"/>
        </w:rPr>
        <w:t xml:space="preserve"> </w:t>
      </w:r>
      <w:r w:rsidRPr="00E64085">
        <w:rPr>
          <w:sz w:val="20"/>
          <w:szCs w:val="20"/>
        </w:rPr>
        <w:t>трудности</w:t>
      </w:r>
      <w:r w:rsidRPr="00E64085">
        <w:rPr>
          <w:spacing w:val="1"/>
          <w:sz w:val="20"/>
          <w:szCs w:val="20"/>
        </w:rPr>
        <w:t xml:space="preserve"> </w:t>
      </w:r>
      <w:r w:rsidRPr="00E64085">
        <w:rPr>
          <w:sz w:val="20"/>
          <w:szCs w:val="20"/>
        </w:rPr>
        <w:t>в</w:t>
      </w:r>
      <w:r w:rsidRPr="00E64085">
        <w:rPr>
          <w:spacing w:val="1"/>
          <w:sz w:val="20"/>
          <w:szCs w:val="20"/>
        </w:rPr>
        <w:t xml:space="preserve"> </w:t>
      </w:r>
      <w:r w:rsidRPr="00E64085">
        <w:rPr>
          <w:sz w:val="20"/>
          <w:szCs w:val="20"/>
        </w:rPr>
        <w:t>произведениях</w:t>
      </w:r>
      <w:r w:rsidRPr="00E64085">
        <w:rPr>
          <w:spacing w:val="1"/>
          <w:sz w:val="20"/>
          <w:szCs w:val="20"/>
        </w:rPr>
        <w:t xml:space="preserve"> </w:t>
      </w:r>
      <w:r w:rsidRPr="00E64085">
        <w:rPr>
          <w:sz w:val="20"/>
          <w:szCs w:val="20"/>
        </w:rPr>
        <w:t>большого</w:t>
      </w:r>
      <w:r w:rsidRPr="00E64085">
        <w:rPr>
          <w:spacing w:val="-67"/>
          <w:sz w:val="20"/>
          <w:szCs w:val="20"/>
        </w:rPr>
        <w:t xml:space="preserve"> </w:t>
      </w:r>
      <w:r w:rsidRPr="00E64085">
        <w:rPr>
          <w:sz w:val="20"/>
          <w:szCs w:val="20"/>
        </w:rPr>
        <w:t>объема</w:t>
      </w:r>
      <w:r w:rsidRPr="00E64085">
        <w:rPr>
          <w:spacing w:val="-1"/>
          <w:sz w:val="20"/>
          <w:szCs w:val="20"/>
        </w:rPr>
        <w:t xml:space="preserve"> </w:t>
      </w:r>
      <w:r w:rsidRPr="00E64085">
        <w:rPr>
          <w:sz w:val="20"/>
          <w:szCs w:val="20"/>
        </w:rPr>
        <w:t>с использованием</w:t>
      </w:r>
      <w:r w:rsidRPr="00E64085">
        <w:rPr>
          <w:spacing w:val="-2"/>
          <w:sz w:val="20"/>
          <w:szCs w:val="20"/>
        </w:rPr>
        <w:t xml:space="preserve"> </w:t>
      </w:r>
      <w:r w:rsidRPr="00E64085">
        <w:rPr>
          <w:sz w:val="20"/>
          <w:szCs w:val="20"/>
        </w:rPr>
        <w:t>одного</w:t>
      </w:r>
      <w:r w:rsidRPr="00E64085">
        <w:rPr>
          <w:spacing w:val="1"/>
          <w:sz w:val="20"/>
          <w:szCs w:val="20"/>
        </w:rPr>
        <w:t xml:space="preserve"> </w:t>
      </w:r>
      <w:r w:rsidRPr="00E64085">
        <w:rPr>
          <w:sz w:val="20"/>
          <w:szCs w:val="20"/>
        </w:rPr>
        <w:t>типа звуковедения</w:t>
      </w:r>
    </w:p>
    <w:p w:rsidR="00B466E3" w:rsidRPr="00E64085" w:rsidRDefault="00B466E3" w:rsidP="00B466E3">
      <w:pPr>
        <w:pStyle w:val="ab"/>
        <w:widowControl w:val="0"/>
        <w:numPr>
          <w:ilvl w:val="0"/>
          <w:numId w:val="9"/>
        </w:numPr>
        <w:tabs>
          <w:tab w:val="left" w:pos="426"/>
          <w:tab w:val="left" w:pos="2553"/>
          <w:tab w:val="left" w:pos="3738"/>
          <w:tab w:val="left" w:pos="4124"/>
          <w:tab w:val="left" w:pos="5453"/>
          <w:tab w:val="left" w:pos="6746"/>
          <w:tab w:val="left" w:pos="8449"/>
          <w:tab w:val="left" w:pos="8827"/>
        </w:tabs>
        <w:autoSpaceDE w:val="0"/>
        <w:autoSpaceDN w:val="0"/>
        <w:ind w:left="0" w:firstLine="0"/>
        <w:contextualSpacing w:val="0"/>
        <w:rPr>
          <w:sz w:val="20"/>
          <w:szCs w:val="20"/>
        </w:rPr>
      </w:pPr>
      <w:r w:rsidRPr="00E64085">
        <w:rPr>
          <w:b/>
          <w:i/>
          <w:sz w:val="20"/>
          <w:szCs w:val="20"/>
        </w:rPr>
        <w:t>средний уровень</w:t>
      </w:r>
      <w:r w:rsidRPr="00E64085">
        <w:rPr>
          <w:b/>
          <w:i/>
          <w:sz w:val="20"/>
          <w:szCs w:val="20"/>
        </w:rPr>
        <w:tab/>
      </w:r>
      <w:r w:rsidRPr="00E64085">
        <w:rPr>
          <w:sz w:val="20"/>
          <w:szCs w:val="20"/>
        </w:rPr>
        <w:t>– владение навыком проявляется в произведениях небольшого объема, диапазона,</w:t>
      </w:r>
      <w:r w:rsidRPr="00E64085">
        <w:rPr>
          <w:spacing w:val="1"/>
          <w:sz w:val="20"/>
          <w:szCs w:val="20"/>
        </w:rPr>
        <w:t xml:space="preserve"> </w:t>
      </w:r>
      <w:r w:rsidRPr="00E64085">
        <w:rPr>
          <w:sz w:val="20"/>
          <w:szCs w:val="20"/>
        </w:rPr>
        <w:t>умеренного</w:t>
      </w:r>
      <w:r w:rsidRPr="00E64085">
        <w:rPr>
          <w:spacing w:val="-1"/>
          <w:sz w:val="20"/>
          <w:szCs w:val="20"/>
        </w:rPr>
        <w:t xml:space="preserve"> </w:t>
      </w:r>
      <w:r w:rsidRPr="00E64085">
        <w:rPr>
          <w:sz w:val="20"/>
          <w:szCs w:val="20"/>
        </w:rPr>
        <w:t>темпа</w:t>
      </w:r>
    </w:p>
    <w:p w:rsidR="00B466E3" w:rsidRPr="00E64085" w:rsidRDefault="00B466E3" w:rsidP="00B466E3">
      <w:pPr>
        <w:pStyle w:val="ab"/>
        <w:widowControl w:val="0"/>
        <w:numPr>
          <w:ilvl w:val="0"/>
          <w:numId w:val="9"/>
        </w:numPr>
        <w:tabs>
          <w:tab w:val="left" w:pos="426"/>
          <w:tab w:val="left" w:pos="1138"/>
          <w:tab w:val="left" w:pos="1254"/>
        </w:tabs>
        <w:autoSpaceDE w:val="0"/>
        <w:autoSpaceDN w:val="0"/>
        <w:ind w:left="0" w:firstLine="0"/>
        <w:contextualSpacing w:val="0"/>
        <w:rPr>
          <w:sz w:val="20"/>
          <w:szCs w:val="20"/>
        </w:rPr>
      </w:pPr>
      <w:r w:rsidRPr="00E64085">
        <w:rPr>
          <w:b/>
          <w:i/>
          <w:sz w:val="20"/>
          <w:szCs w:val="20"/>
        </w:rPr>
        <w:t>ниже</w:t>
      </w:r>
      <w:r w:rsidRPr="00E64085">
        <w:rPr>
          <w:b/>
          <w:i/>
          <w:spacing w:val="-4"/>
          <w:sz w:val="20"/>
          <w:szCs w:val="20"/>
        </w:rPr>
        <w:t xml:space="preserve"> </w:t>
      </w:r>
      <w:r w:rsidRPr="00E64085">
        <w:rPr>
          <w:b/>
          <w:i/>
          <w:sz w:val="20"/>
          <w:szCs w:val="20"/>
        </w:rPr>
        <w:t>среднего</w:t>
      </w:r>
      <w:r w:rsidRPr="00E64085">
        <w:rPr>
          <w:b/>
          <w:i/>
          <w:spacing w:val="-1"/>
          <w:sz w:val="20"/>
          <w:szCs w:val="20"/>
        </w:rPr>
        <w:t xml:space="preserve"> </w:t>
      </w:r>
      <w:r w:rsidRPr="00E64085">
        <w:rPr>
          <w:sz w:val="20"/>
          <w:szCs w:val="20"/>
        </w:rPr>
        <w:t>–</w:t>
      </w:r>
      <w:r w:rsidRPr="00E64085">
        <w:rPr>
          <w:spacing w:val="-2"/>
          <w:sz w:val="20"/>
          <w:szCs w:val="20"/>
        </w:rPr>
        <w:t xml:space="preserve"> </w:t>
      </w:r>
      <w:r w:rsidRPr="00E64085">
        <w:rPr>
          <w:sz w:val="20"/>
          <w:szCs w:val="20"/>
        </w:rPr>
        <w:t>размыты</w:t>
      </w:r>
      <w:r w:rsidRPr="00E64085">
        <w:rPr>
          <w:spacing w:val="-2"/>
          <w:sz w:val="20"/>
          <w:szCs w:val="20"/>
        </w:rPr>
        <w:t xml:space="preserve"> </w:t>
      </w:r>
      <w:r w:rsidRPr="00E64085">
        <w:rPr>
          <w:sz w:val="20"/>
          <w:szCs w:val="20"/>
        </w:rPr>
        <w:t>границы</w:t>
      </w:r>
      <w:r w:rsidRPr="00E64085">
        <w:rPr>
          <w:spacing w:val="-3"/>
          <w:sz w:val="20"/>
          <w:szCs w:val="20"/>
        </w:rPr>
        <w:t xml:space="preserve"> </w:t>
      </w:r>
      <w:r w:rsidRPr="00E64085">
        <w:rPr>
          <w:sz w:val="20"/>
          <w:szCs w:val="20"/>
        </w:rPr>
        <w:t>между</w:t>
      </w:r>
      <w:r w:rsidRPr="00E64085">
        <w:rPr>
          <w:spacing w:val="-1"/>
          <w:sz w:val="20"/>
          <w:szCs w:val="20"/>
        </w:rPr>
        <w:t xml:space="preserve"> </w:t>
      </w:r>
      <w:r w:rsidRPr="00E64085">
        <w:rPr>
          <w:sz w:val="20"/>
          <w:szCs w:val="20"/>
        </w:rPr>
        <w:t>типами</w:t>
      </w:r>
      <w:r w:rsidRPr="00E64085">
        <w:rPr>
          <w:spacing w:val="-2"/>
          <w:sz w:val="20"/>
          <w:szCs w:val="20"/>
        </w:rPr>
        <w:t xml:space="preserve"> </w:t>
      </w:r>
      <w:r w:rsidRPr="00E64085">
        <w:rPr>
          <w:sz w:val="20"/>
          <w:szCs w:val="20"/>
        </w:rPr>
        <w:t xml:space="preserve">звуковедения </w:t>
      </w:r>
    </w:p>
    <w:p w:rsidR="00B466E3" w:rsidRPr="00E64085" w:rsidRDefault="00B466E3" w:rsidP="00B466E3">
      <w:pPr>
        <w:pStyle w:val="ab"/>
        <w:widowControl w:val="0"/>
        <w:numPr>
          <w:ilvl w:val="0"/>
          <w:numId w:val="9"/>
        </w:numPr>
        <w:tabs>
          <w:tab w:val="left" w:pos="426"/>
          <w:tab w:val="left" w:pos="1138"/>
          <w:tab w:val="left" w:pos="1254"/>
        </w:tabs>
        <w:autoSpaceDE w:val="0"/>
        <w:autoSpaceDN w:val="0"/>
        <w:ind w:left="0" w:firstLine="0"/>
        <w:contextualSpacing w:val="0"/>
        <w:rPr>
          <w:sz w:val="20"/>
          <w:szCs w:val="20"/>
        </w:rPr>
      </w:pPr>
      <w:r w:rsidRPr="00E64085">
        <w:rPr>
          <w:b/>
          <w:i/>
          <w:sz w:val="20"/>
          <w:szCs w:val="20"/>
        </w:rPr>
        <w:t>низкий уровень</w:t>
      </w:r>
      <w:r w:rsidRPr="00E64085">
        <w:rPr>
          <w:b/>
          <w:i/>
          <w:spacing w:val="3"/>
          <w:sz w:val="20"/>
          <w:szCs w:val="20"/>
        </w:rPr>
        <w:t xml:space="preserve"> </w:t>
      </w:r>
      <w:r w:rsidRPr="00E64085">
        <w:rPr>
          <w:sz w:val="20"/>
          <w:szCs w:val="20"/>
        </w:rPr>
        <w:t>-</w:t>
      </w:r>
      <w:r w:rsidRPr="00E64085">
        <w:rPr>
          <w:spacing w:val="1"/>
          <w:sz w:val="20"/>
          <w:szCs w:val="20"/>
        </w:rPr>
        <w:t xml:space="preserve"> </w:t>
      </w:r>
      <w:r w:rsidRPr="00E64085">
        <w:rPr>
          <w:sz w:val="20"/>
          <w:szCs w:val="20"/>
        </w:rPr>
        <w:t>навыком</w:t>
      </w:r>
      <w:r w:rsidRPr="00E64085">
        <w:rPr>
          <w:spacing w:val="1"/>
          <w:sz w:val="20"/>
          <w:szCs w:val="20"/>
        </w:rPr>
        <w:t xml:space="preserve"> </w:t>
      </w:r>
      <w:r w:rsidRPr="00E64085">
        <w:rPr>
          <w:sz w:val="20"/>
          <w:szCs w:val="20"/>
        </w:rPr>
        <w:t>не</w:t>
      </w:r>
      <w:r w:rsidRPr="00E64085">
        <w:rPr>
          <w:spacing w:val="1"/>
          <w:sz w:val="20"/>
          <w:szCs w:val="20"/>
        </w:rPr>
        <w:t xml:space="preserve"> </w:t>
      </w:r>
      <w:r w:rsidRPr="00E64085">
        <w:rPr>
          <w:sz w:val="20"/>
          <w:szCs w:val="20"/>
        </w:rPr>
        <w:t>владеет, не</w:t>
      </w:r>
      <w:r w:rsidRPr="00E64085">
        <w:rPr>
          <w:spacing w:val="1"/>
          <w:sz w:val="20"/>
          <w:szCs w:val="20"/>
        </w:rPr>
        <w:t xml:space="preserve"> </w:t>
      </w:r>
      <w:r w:rsidRPr="00E64085">
        <w:rPr>
          <w:sz w:val="20"/>
          <w:szCs w:val="20"/>
        </w:rPr>
        <w:t>способен исполнять</w:t>
      </w:r>
      <w:r w:rsidRPr="00E64085">
        <w:rPr>
          <w:spacing w:val="1"/>
          <w:sz w:val="20"/>
          <w:szCs w:val="20"/>
        </w:rPr>
        <w:t xml:space="preserve"> </w:t>
      </w:r>
      <w:r w:rsidRPr="00E64085">
        <w:rPr>
          <w:sz w:val="20"/>
          <w:szCs w:val="20"/>
        </w:rPr>
        <w:t>мелодию</w:t>
      </w:r>
      <w:r w:rsidRPr="00E64085">
        <w:rPr>
          <w:spacing w:val="2"/>
          <w:sz w:val="20"/>
          <w:szCs w:val="20"/>
        </w:rPr>
        <w:t xml:space="preserve"> </w:t>
      </w:r>
      <w:r w:rsidRPr="00E64085">
        <w:rPr>
          <w:sz w:val="20"/>
          <w:szCs w:val="20"/>
        </w:rPr>
        <w:t>плавно</w:t>
      </w:r>
      <w:r w:rsidRPr="00E64085">
        <w:rPr>
          <w:spacing w:val="-67"/>
          <w:sz w:val="20"/>
          <w:szCs w:val="20"/>
        </w:rPr>
        <w:t xml:space="preserve">                            </w:t>
      </w:r>
      <w:r w:rsidRPr="00E64085">
        <w:rPr>
          <w:sz w:val="20"/>
          <w:szCs w:val="20"/>
        </w:rPr>
        <w:t>или</w:t>
      </w:r>
      <w:r w:rsidRPr="00E64085">
        <w:rPr>
          <w:spacing w:val="-2"/>
          <w:sz w:val="20"/>
          <w:szCs w:val="20"/>
        </w:rPr>
        <w:t xml:space="preserve"> </w:t>
      </w:r>
      <w:r w:rsidRPr="00E64085">
        <w:rPr>
          <w:sz w:val="20"/>
          <w:szCs w:val="20"/>
        </w:rPr>
        <w:t>отрывисто (разговаривает)</w:t>
      </w:r>
    </w:p>
    <w:p w:rsidR="00B466E3" w:rsidRPr="00E64085" w:rsidRDefault="00B466E3" w:rsidP="00B466E3">
      <w:pPr>
        <w:pStyle w:val="2"/>
        <w:keepNext w:val="0"/>
        <w:tabs>
          <w:tab w:val="left" w:pos="426"/>
          <w:tab w:val="left" w:pos="1254"/>
        </w:tabs>
        <w:rPr>
          <w:sz w:val="20"/>
        </w:rPr>
      </w:pPr>
      <w:r w:rsidRPr="00E64085">
        <w:rPr>
          <w:sz w:val="20"/>
        </w:rPr>
        <w:t>6.Тембр</w:t>
      </w:r>
    </w:p>
    <w:p w:rsidR="00B466E3" w:rsidRPr="00E64085" w:rsidRDefault="00B466E3" w:rsidP="00B466E3">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высокий</w:t>
      </w:r>
      <w:r w:rsidRPr="00E64085">
        <w:rPr>
          <w:b/>
          <w:i/>
          <w:spacing w:val="1"/>
          <w:sz w:val="20"/>
          <w:szCs w:val="20"/>
        </w:rPr>
        <w:t xml:space="preserve"> </w:t>
      </w:r>
      <w:r w:rsidRPr="00E64085">
        <w:rPr>
          <w:b/>
          <w:i/>
          <w:sz w:val="20"/>
          <w:szCs w:val="20"/>
        </w:rPr>
        <w:t>уровень</w:t>
      </w:r>
      <w:r w:rsidRPr="00E64085">
        <w:rPr>
          <w:b/>
          <w:i/>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голос</w:t>
      </w:r>
      <w:r w:rsidRPr="00E64085">
        <w:rPr>
          <w:spacing w:val="1"/>
          <w:sz w:val="20"/>
          <w:szCs w:val="20"/>
        </w:rPr>
        <w:t xml:space="preserve"> </w:t>
      </w:r>
      <w:r w:rsidRPr="00E64085">
        <w:rPr>
          <w:sz w:val="20"/>
          <w:szCs w:val="20"/>
        </w:rPr>
        <w:t>тембрально</w:t>
      </w:r>
      <w:r w:rsidRPr="00E64085">
        <w:rPr>
          <w:spacing w:val="1"/>
          <w:sz w:val="20"/>
          <w:szCs w:val="20"/>
        </w:rPr>
        <w:t xml:space="preserve"> </w:t>
      </w:r>
      <w:r w:rsidRPr="00E64085">
        <w:rPr>
          <w:sz w:val="20"/>
          <w:szCs w:val="20"/>
        </w:rPr>
        <w:t>окрашен,</w:t>
      </w:r>
      <w:r w:rsidRPr="00E64085">
        <w:rPr>
          <w:spacing w:val="1"/>
          <w:sz w:val="20"/>
          <w:szCs w:val="20"/>
        </w:rPr>
        <w:t xml:space="preserve"> </w:t>
      </w:r>
      <w:r w:rsidRPr="00E64085">
        <w:rPr>
          <w:sz w:val="20"/>
          <w:szCs w:val="20"/>
        </w:rPr>
        <w:t>гласные</w:t>
      </w:r>
      <w:r w:rsidRPr="00E64085">
        <w:rPr>
          <w:spacing w:val="1"/>
          <w:sz w:val="20"/>
          <w:szCs w:val="20"/>
        </w:rPr>
        <w:t xml:space="preserve"> </w:t>
      </w:r>
      <w:r w:rsidRPr="00E64085">
        <w:rPr>
          <w:sz w:val="20"/>
          <w:szCs w:val="20"/>
        </w:rPr>
        <w:t>округлые,</w:t>
      </w:r>
      <w:r w:rsidRPr="00E64085">
        <w:rPr>
          <w:spacing w:val="1"/>
          <w:sz w:val="20"/>
          <w:szCs w:val="20"/>
        </w:rPr>
        <w:t xml:space="preserve"> </w:t>
      </w:r>
      <w:r w:rsidRPr="00E64085">
        <w:rPr>
          <w:sz w:val="20"/>
          <w:szCs w:val="20"/>
        </w:rPr>
        <w:t>звук:</w:t>
      </w:r>
      <w:r w:rsidRPr="00E64085">
        <w:rPr>
          <w:spacing w:val="1"/>
          <w:sz w:val="20"/>
          <w:szCs w:val="20"/>
        </w:rPr>
        <w:t xml:space="preserve"> </w:t>
      </w:r>
      <w:r w:rsidRPr="00E64085">
        <w:rPr>
          <w:sz w:val="20"/>
          <w:szCs w:val="20"/>
        </w:rPr>
        <w:t>полетный, легкий, нерезкий, светлый, прикрытый; проявляется индивидуальная</w:t>
      </w:r>
      <w:r w:rsidRPr="00E64085">
        <w:rPr>
          <w:spacing w:val="-67"/>
          <w:sz w:val="20"/>
          <w:szCs w:val="20"/>
        </w:rPr>
        <w:t xml:space="preserve"> </w:t>
      </w:r>
      <w:r w:rsidRPr="00E64085">
        <w:rPr>
          <w:sz w:val="20"/>
          <w:szCs w:val="20"/>
        </w:rPr>
        <w:t>окраска</w:t>
      </w:r>
      <w:r w:rsidRPr="00E64085">
        <w:rPr>
          <w:spacing w:val="-3"/>
          <w:sz w:val="20"/>
          <w:szCs w:val="20"/>
        </w:rPr>
        <w:t xml:space="preserve"> </w:t>
      </w:r>
      <w:r w:rsidRPr="00E64085">
        <w:rPr>
          <w:sz w:val="20"/>
          <w:szCs w:val="20"/>
        </w:rPr>
        <w:t>голоса</w:t>
      </w:r>
    </w:p>
    <w:p w:rsidR="00B466E3" w:rsidRPr="00E64085" w:rsidRDefault="00B466E3" w:rsidP="00B466E3">
      <w:pPr>
        <w:pStyle w:val="ab"/>
        <w:widowControl w:val="0"/>
        <w:numPr>
          <w:ilvl w:val="0"/>
          <w:numId w:val="9"/>
        </w:numPr>
        <w:tabs>
          <w:tab w:val="left" w:pos="426"/>
          <w:tab w:val="left" w:pos="1309"/>
          <w:tab w:val="left" w:pos="1310"/>
          <w:tab w:val="left" w:pos="3111"/>
          <w:tab w:val="left" w:pos="4392"/>
          <w:tab w:val="left" w:pos="4728"/>
          <w:tab w:val="left" w:pos="6852"/>
          <w:tab w:val="left" w:pos="7944"/>
          <w:tab w:val="left" w:pos="9746"/>
        </w:tabs>
        <w:autoSpaceDE w:val="0"/>
        <w:autoSpaceDN w:val="0"/>
        <w:ind w:left="0" w:firstLine="0"/>
        <w:contextualSpacing w:val="0"/>
        <w:jc w:val="left"/>
        <w:rPr>
          <w:sz w:val="20"/>
          <w:szCs w:val="20"/>
        </w:rPr>
      </w:pPr>
      <w:r w:rsidRPr="00E64085">
        <w:rPr>
          <w:b/>
          <w:i/>
          <w:sz w:val="20"/>
          <w:szCs w:val="20"/>
        </w:rPr>
        <w:t>достаточно высокий</w:t>
      </w:r>
      <w:r w:rsidRPr="00E64085">
        <w:rPr>
          <w:b/>
          <w:i/>
          <w:sz w:val="20"/>
          <w:szCs w:val="20"/>
        </w:rPr>
        <w:tab/>
      </w:r>
      <w:r w:rsidRPr="00E64085">
        <w:rPr>
          <w:sz w:val="20"/>
          <w:szCs w:val="20"/>
        </w:rPr>
        <w:t>-  самостоятельно решает тембральные</w:t>
      </w:r>
      <w:r w:rsidRPr="00E64085">
        <w:rPr>
          <w:sz w:val="20"/>
          <w:szCs w:val="20"/>
        </w:rPr>
        <w:tab/>
      </w:r>
      <w:r w:rsidRPr="00E64085">
        <w:rPr>
          <w:spacing w:val="-1"/>
          <w:sz w:val="20"/>
          <w:szCs w:val="20"/>
        </w:rPr>
        <w:t>задачи,</w:t>
      </w:r>
      <w:r w:rsidRPr="00E64085">
        <w:rPr>
          <w:spacing w:val="-67"/>
          <w:sz w:val="20"/>
          <w:szCs w:val="20"/>
        </w:rPr>
        <w:t xml:space="preserve"> </w:t>
      </w:r>
      <w:r w:rsidRPr="00E64085">
        <w:rPr>
          <w:sz w:val="20"/>
          <w:szCs w:val="20"/>
        </w:rPr>
        <w:t>трудность</w:t>
      </w:r>
      <w:r w:rsidRPr="00E64085">
        <w:rPr>
          <w:spacing w:val="-2"/>
          <w:sz w:val="20"/>
          <w:szCs w:val="20"/>
        </w:rPr>
        <w:t xml:space="preserve"> </w:t>
      </w:r>
      <w:r w:rsidRPr="00E64085">
        <w:rPr>
          <w:sz w:val="20"/>
          <w:szCs w:val="20"/>
        </w:rPr>
        <w:t>вызывает</w:t>
      </w:r>
      <w:r w:rsidRPr="00E64085">
        <w:rPr>
          <w:spacing w:val="-3"/>
          <w:sz w:val="20"/>
          <w:szCs w:val="20"/>
        </w:rPr>
        <w:t xml:space="preserve"> </w:t>
      </w:r>
      <w:r w:rsidRPr="00E64085">
        <w:rPr>
          <w:sz w:val="20"/>
          <w:szCs w:val="20"/>
        </w:rPr>
        <w:t>оформление</w:t>
      </w:r>
      <w:r w:rsidRPr="00E64085">
        <w:rPr>
          <w:spacing w:val="-1"/>
          <w:sz w:val="20"/>
          <w:szCs w:val="20"/>
        </w:rPr>
        <w:t xml:space="preserve"> </w:t>
      </w:r>
      <w:r w:rsidRPr="00E64085">
        <w:rPr>
          <w:sz w:val="20"/>
          <w:szCs w:val="20"/>
        </w:rPr>
        <w:t>гласных</w:t>
      </w:r>
      <w:r w:rsidRPr="00E64085">
        <w:rPr>
          <w:spacing w:val="-2"/>
          <w:sz w:val="20"/>
          <w:szCs w:val="20"/>
        </w:rPr>
        <w:t xml:space="preserve"> </w:t>
      </w:r>
      <w:r w:rsidRPr="00E64085">
        <w:rPr>
          <w:sz w:val="20"/>
          <w:szCs w:val="20"/>
        </w:rPr>
        <w:t>в</w:t>
      </w:r>
      <w:r w:rsidRPr="00E64085">
        <w:rPr>
          <w:spacing w:val="-1"/>
          <w:sz w:val="20"/>
          <w:szCs w:val="20"/>
        </w:rPr>
        <w:t xml:space="preserve"> </w:t>
      </w:r>
      <w:r w:rsidRPr="00E64085">
        <w:rPr>
          <w:sz w:val="20"/>
          <w:szCs w:val="20"/>
        </w:rPr>
        <w:t>высоком</w:t>
      </w:r>
      <w:r w:rsidRPr="00E64085">
        <w:rPr>
          <w:spacing w:val="-1"/>
          <w:sz w:val="20"/>
          <w:szCs w:val="20"/>
        </w:rPr>
        <w:t xml:space="preserve"> </w:t>
      </w:r>
      <w:r w:rsidRPr="00E64085">
        <w:rPr>
          <w:sz w:val="20"/>
          <w:szCs w:val="20"/>
        </w:rPr>
        <w:t>регистре</w:t>
      </w:r>
    </w:p>
    <w:p w:rsidR="00B466E3" w:rsidRPr="00E64085" w:rsidRDefault="00B466E3" w:rsidP="00B466E3">
      <w:pPr>
        <w:pStyle w:val="ab"/>
        <w:widowControl w:val="0"/>
        <w:numPr>
          <w:ilvl w:val="0"/>
          <w:numId w:val="9"/>
        </w:numPr>
        <w:tabs>
          <w:tab w:val="left" w:pos="426"/>
          <w:tab w:val="left" w:pos="1206"/>
        </w:tabs>
        <w:autoSpaceDE w:val="0"/>
        <w:autoSpaceDN w:val="0"/>
        <w:ind w:left="0" w:firstLine="0"/>
        <w:contextualSpacing w:val="0"/>
        <w:rPr>
          <w:sz w:val="20"/>
          <w:szCs w:val="20"/>
        </w:rPr>
      </w:pPr>
      <w:r w:rsidRPr="00E64085">
        <w:rPr>
          <w:b/>
          <w:i/>
          <w:sz w:val="20"/>
          <w:szCs w:val="20"/>
        </w:rPr>
        <w:t>средний</w:t>
      </w:r>
      <w:r w:rsidRPr="00E64085">
        <w:rPr>
          <w:b/>
          <w:i/>
          <w:spacing w:val="65"/>
          <w:sz w:val="20"/>
          <w:szCs w:val="20"/>
        </w:rPr>
        <w:t xml:space="preserve"> </w:t>
      </w:r>
      <w:r w:rsidRPr="00E64085">
        <w:rPr>
          <w:b/>
          <w:i/>
          <w:sz w:val="20"/>
          <w:szCs w:val="20"/>
        </w:rPr>
        <w:t>уровень</w:t>
      </w:r>
      <w:r w:rsidRPr="00E64085">
        <w:rPr>
          <w:b/>
          <w:i/>
          <w:spacing w:val="67"/>
          <w:sz w:val="20"/>
          <w:szCs w:val="20"/>
        </w:rPr>
        <w:t xml:space="preserve"> </w:t>
      </w:r>
      <w:r w:rsidRPr="00E64085">
        <w:rPr>
          <w:sz w:val="20"/>
          <w:szCs w:val="20"/>
        </w:rPr>
        <w:t>–</w:t>
      </w:r>
      <w:r w:rsidRPr="00E64085">
        <w:rPr>
          <w:spacing w:val="66"/>
          <w:sz w:val="20"/>
          <w:szCs w:val="20"/>
        </w:rPr>
        <w:t xml:space="preserve"> </w:t>
      </w:r>
      <w:r w:rsidRPr="00E64085">
        <w:rPr>
          <w:sz w:val="20"/>
          <w:szCs w:val="20"/>
        </w:rPr>
        <w:t>индивидуальный</w:t>
      </w:r>
      <w:r w:rsidRPr="00E64085">
        <w:rPr>
          <w:spacing w:val="66"/>
          <w:sz w:val="20"/>
          <w:szCs w:val="20"/>
        </w:rPr>
        <w:t xml:space="preserve"> </w:t>
      </w:r>
      <w:r w:rsidRPr="00E64085">
        <w:rPr>
          <w:sz w:val="20"/>
          <w:szCs w:val="20"/>
        </w:rPr>
        <w:t>тембр</w:t>
      </w:r>
      <w:r w:rsidRPr="00E64085">
        <w:rPr>
          <w:spacing w:val="65"/>
          <w:sz w:val="20"/>
          <w:szCs w:val="20"/>
        </w:rPr>
        <w:t xml:space="preserve"> </w:t>
      </w:r>
      <w:r w:rsidRPr="00E64085">
        <w:rPr>
          <w:sz w:val="20"/>
          <w:szCs w:val="20"/>
        </w:rPr>
        <w:t>прослушивается</w:t>
      </w:r>
      <w:r w:rsidRPr="00E64085">
        <w:rPr>
          <w:spacing w:val="64"/>
          <w:sz w:val="20"/>
          <w:szCs w:val="20"/>
        </w:rPr>
        <w:t xml:space="preserve"> </w:t>
      </w:r>
      <w:r w:rsidRPr="00E64085">
        <w:rPr>
          <w:sz w:val="20"/>
          <w:szCs w:val="20"/>
        </w:rPr>
        <w:t>в</w:t>
      </w:r>
      <w:r w:rsidRPr="00E64085">
        <w:rPr>
          <w:spacing w:val="66"/>
          <w:sz w:val="20"/>
          <w:szCs w:val="20"/>
        </w:rPr>
        <w:t xml:space="preserve"> </w:t>
      </w:r>
      <w:r w:rsidRPr="00E64085">
        <w:rPr>
          <w:sz w:val="20"/>
          <w:szCs w:val="20"/>
        </w:rPr>
        <w:t>распевках,</w:t>
      </w:r>
      <w:r w:rsidRPr="00E64085">
        <w:rPr>
          <w:spacing w:val="65"/>
          <w:sz w:val="20"/>
          <w:szCs w:val="20"/>
        </w:rPr>
        <w:t xml:space="preserve"> </w:t>
      </w:r>
      <w:r w:rsidRPr="00E64085">
        <w:rPr>
          <w:sz w:val="20"/>
          <w:szCs w:val="20"/>
        </w:rPr>
        <w:t>в</w:t>
      </w:r>
      <w:r w:rsidRPr="00E64085">
        <w:rPr>
          <w:spacing w:val="-67"/>
          <w:sz w:val="20"/>
          <w:szCs w:val="20"/>
        </w:rPr>
        <w:t xml:space="preserve"> </w:t>
      </w:r>
      <w:r w:rsidRPr="00E64085">
        <w:rPr>
          <w:sz w:val="20"/>
          <w:szCs w:val="20"/>
        </w:rPr>
        <w:t>произведениях</w:t>
      </w:r>
      <w:r w:rsidRPr="00E64085">
        <w:rPr>
          <w:spacing w:val="-2"/>
          <w:sz w:val="20"/>
          <w:szCs w:val="20"/>
        </w:rPr>
        <w:t xml:space="preserve"> </w:t>
      </w:r>
      <w:r w:rsidRPr="00E64085">
        <w:rPr>
          <w:sz w:val="20"/>
          <w:szCs w:val="20"/>
        </w:rPr>
        <w:t>проявляется нестабильно</w:t>
      </w:r>
    </w:p>
    <w:p w:rsidR="00B466E3" w:rsidRPr="00E64085" w:rsidRDefault="00B466E3" w:rsidP="00B466E3">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ниже</w:t>
      </w:r>
      <w:r w:rsidRPr="00E64085">
        <w:rPr>
          <w:b/>
          <w:i/>
          <w:spacing w:val="22"/>
          <w:sz w:val="20"/>
          <w:szCs w:val="20"/>
        </w:rPr>
        <w:t xml:space="preserve"> </w:t>
      </w:r>
      <w:r w:rsidRPr="00E64085">
        <w:rPr>
          <w:b/>
          <w:i/>
          <w:sz w:val="20"/>
          <w:szCs w:val="20"/>
        </w:rPr>
        <w:t>среднего</w:t>
      </w:r>
      <w:r w:rsidRPr="00E64085">
        <w:rPr>
          <w:b/>
          <w:i/>
          <w:spacing w:val="25"/>
          <w:sz w:val="20"/>
          <w:szCs w:val="20"/>
        </w:rPr>
        <w:t xml:space="preserve"> </w:t>
      </w:r>
      <w:r w:rsidRPr="00E64085">
        <w:rPr>
          <w:sz w:val="20"/>
          <w:szCs w:val="20"/>
        </w:rPr>
        <w:t>–</w:t>
      </w:r>
      <w:r w:rsidRPr="00E64085">
        <w:rPr>
          <w:spacing w:val="23"/>
          <w:sz w:val="20"/>
          <w:szCs w:val="20"/>
        </w:rPr>
        <w:t xml:space="preserve"> </w:t>
      </w:r>
      <w:r w:rsidRPr="00E64085">
        <w:rPr>
          <w:sz w:val="20"/>
          <w:szCs w:val="20"/>
        </w:rPr>
        <w:t>проявляется</w:t>
      </w:r>
      <w:r w:rsidRPr="00E64085">
        <w:rPr>
          <w:spacing w:val="22"/>
          <w:sz w:val="20"/>
          <w:szCs w:val="20"/>
        </w:rPr>
        <w:t xml:space="preserve"> </w:t>
      </w:r>
      <w:r w:rsidRPr="00E64085">
        <w:rPr>
          <w:sz w:val="20"/>
          <w:szCs w:val="20"/>
        </w:rPr>
        <w:t>речевая</w:t>
      </w:r>
      <w:r w:rsidRPr="00E64085">
        <w:rPr>
          <w:spacing w:val="22"/>
          <w:sz w:val="20"/>
          <w:szCs w:val="20"/>
        </w:rPr>
        <w:t xml:space="preserve"> </w:t>
      </w:r>
      <w:r w:rsidRPr="00E64085">
        <w:rPr>
          <w:sz w:val="20"/>
          <w:szCs w:val="20"/>
        </w:rPr>
        <w:t>окраска</w:t>
      </w:r>
      <w:r w:rsidRPr="00E64085">
        <w:rPr>
          <w:spacing w:val="23"/>
          <w:sz w:val="20"/>
          <w:szCs w:val="20"/>
        </w:rPr>
        <w:t xml:space="preserve"> </w:t>
      </w:r>
      <w:r w:rsidRPr="00E64085">
        <w:rPr>
          <w:sz w:val="20"/>
          <w:szCs w:val="20"/>
        </w:rPr>
        <w:t>голоса,</w:t>
      </w:r>
      <w:r w:rsidRPr="00E64085">
        <w:rPr>
          <w:spacing w:val="23"/>
          <w:sz w:val="20"/>
          <w:szCs w:val="20"/>
        </w:rPr>
        <w:t xml:space="preserve"> </w:t>
      </w:r>
      <w:r w:rsidRPr="00E64085">
        <w:rPr>
          <w:sz w:val="20"/>
          <w:szCs w:val="20"/>
        </w:rPr>
        <w:t>либо</w:t>
      </w:r>
      <w:r w:rsidRPr="00E64085">
        <w:rPr>
          <w:spacing w:val="23"/>
          <w:sz w:val="20"/>
          <w:szCs w:val="20"/>
        </w:rPr>
        <w:t xml:space="preserve"> </w:t>
      </w:r>
      <w:r w:rsidRPr="00E64085">
        <w:rPr>
          <w:sz w:val="20"/>
          <w:szCs w:val="20"/>
        </w:rPr>
        <w:t>устойчивая,</w:t>
      </w:r>
      <w:r w:rsidRPr="00E64085">
        <w:rPr>
          <w:spacing w:val="-67"/>
          <w:sz w:val="20"/>
          <w:szCs w:val="20"/>
        </w:rPr>
        <w:t xml:space="preserve"> </w:t>
      </w:r>
      <w:r w:rsidRPr="00E64085">
        <w:rPr>
          <w:sz w:val="20"/>
          <w:szCs w:val="20"/>
        </w:rPr>
        <w:t>подражательная манера тем</w:t>
      </w:r>
      <w:r w:rsidRPr="00E64085">
        <w:rPr>
          <w:spacing w:val="-1"/>
          <w:sz w:val="20"/>
          <w:szCs w:val="20"/>
        </w:rPr>
        <w:t xml:space="preserve"> </w:t>
      </w:r>
      <w:r w:rsidRPr="00E64085">
        <w:rPr>
          <w:sz w:val="20"/>
          <w:szCs w:val="20"/>
        </w:rPr>
        <w:t>или</w:t>
      </w:r>
      <w:r w:rsidRPr="00E64085">
        <w:rPr>
          <w:spacing w:val="-1"/>
          <w:sz w:val="20"/>
          <w:szCs w:val="20"/>
        </w:rPr>
        <w:t xml:space="preserve"> </w:t>
      </w:r>
      <w:r w:rsidRPr="00E64085">
        <w:rPr>
          <w:sz w:val="20"/>
          <w:szCs w:val="20"/>
        </w:rPr>
        <w:t>иным</w:t>
      </w:r>
      <w:r w:rsidRPr="00E64085">
        <w:rPr>
          <w:spacing w:val="-1"/>
          <w:sz w:val="20"/>
          <w:szCs w:val="20"/>
        </w:rPr>
        <w:t xml:space="preserve"> </w:t>
      </w:r>
      <w:r w:rsidRPr="00E64085">
        <w:rPr>
          <w:sz w:val="20"/>
          <w:szCs w:val="20"/>
        </w:rPr>
        <w:t>исполнителям</w:t>
      </w:r>
    </w:p>
    <w:p w:rsidR="00B466E3" w:rsidRPr="00E64085" w:rsidRDefault="00B466E3" w:rsidP="00B466E3">
      <w:pPr>
        <w:pStyle w:val="ab"/>
        <w:widowControl w:val="0"/>
        <w:numPr>
          <w:ilvl w:val="0"/>
          <w:numId w:val="9"/>
        </w:numPr>
        <w:tabs>
          <w:tab w:val="left" w:pos="426"/>
          <w:tab w:val="left" w:pos="1156"/>
        </w:tabs>
        <w:autoSpaceDE w:val="0"/>
        <w:autoSpaceDN w:val="0"/>
        <w:ind w:left="0" w:firstLine="0"/>
        <w:contextualSpacing w:val="0"/>
        <w:rPr>
          <w:sz w:val="20"/>
          <w:szCs w:val="20"/>
        </w:rPr>
      </w:pPr>
      <w:r w:rsidRPr="00E64085">
        <w:rPr>
          <w:b/>
          <w:i/>
          <w:sz w:val="20"/>
          <w:szCs w:val="20"/>
        </w:rPr>
        <w:t>низкий</w:t>
      </w:r>
      <w:r w:rsidRPr="00E64085">
        <w:rPr>
          <w:b/>
          <w:i/>
          <w:spacing w:val="14"/>
          <w:sz w:val="20"/>
          <w:szCs w:val="20"/>
        </w:rPr>
        <w:t xml:space="preserve"> </w:t>
      </w:r>
      <w:r w:rsidRPr="00E64085">
        <w:rPr>
          <w:b/>
          <w:i/>
          <w:sz w:val="20"/>
          <w:szCs w:val="20"/>
        </w:rPr>
        <w:t>уровень</w:t>
      </w:r>
      <w:r w:rsidRPr="00E64085">
        <w:rPr>
          <w:b/>
          <w:i/>
          <w:spacing w:val="16"/>
          <w:sz w:val="20"/>
          <w:szCs w:val="20"/>
        </w:rPr>
        <w:t xml:space="preserve"> </w:t>
      </w:r>
      <w:r w:rsidRPr="00E64085">
        <w:rPr>
          <w:sz w:val="20"/>
          <w:szCs w:val="20"/>
        </w:rPr>
        <w:t>-</w:t>
      </w:r>
      <w:r w:rsidRPr="00E64085">
        <w:rPr>
          <w:spacing w:val="16"/>
          <w:sz w:val="20"/>
          <w:szCs w:val="20"/>
        </w:rPr>
        <w:t xml:space="preserve"> </w:t>
      </w:r>
      <w:r w:rsidRPr="00E64085">
        <w:rPr>
          <w:sz w:val="20"/>
          <w:szCs w:val="20"/>
        </w:rPr>
        <w:t>навыком</w:t>
      </w:r>
      <w:r w:rsidRPr="00E64085">
        <w:rPr>
          <w:spacing w:val="14"/>
          <w:sz w:val="20"/>
          <w:szCs w:val="20"/>
        </w:rPr>
        <w:t xml:space="preserve"> </w:t>
      </w:r>
      <w:r w:rsidRPr="00E64085">
        <w:rPr>
          <w:sz w:val="20"/>
          <w:szCs w:val="20"/>
        </w:rPr>
        <w:t>не</w:t>
      </w:r>
      <w:r w:rsidRPr="00E64085">
        <w:rPr>
          <w:spacing w:val="14"/>
          <w:sz w:val="20"/>
          <w:szCs w:val="20"/>
        </w:rPr>
        <w:t xml:space="preserve"> </w:t>
      </w:r>
      <w:r w:rsidRPr="00E64085">
        <w:rPr>
          <w:sz w:val="20"/>
          <w:szCs w:val="20"/>
        </w:rPr>
        <w:t>владеет,</w:t>
      </w:r>
      <w:r w:rsidRPr="00E64085">
        <w:rPr>
          <w:spacing w:val="15"/>
          <w:sz w:val="20"/>
          <w:szCs w:val="20"/>
        </w:rPr>
        <w:t xml:space="preserve"> </w:t>
      </w:r>
      <w:r w:rsidRPr="00E64085">
        <w:rPr>
          <w:sz w:val="20"/>
          <w:szCs w:val="20"/>
        </w:rPr>
        <w:t>характер</w:t>
      </w:r>
      <w:r w:rsidRPr="00E64085">
        <w:rPr>
          <w:spacing w:val="16"/>
          <w:sz w:val="20"/>
          <w:szCs w:val="20"/>
        </w:rPr>
        <w:t xml:space="preserve"> </w:t>
      </w:r>
      <w:r w:rsidRPr="00E64085">
        <w:rPr>
          <w:sz w:val="20"/>
          <w:szCs w:val="20"/>
        </w:rPr>
        <w:t>тембра</w:t>
      </w:r>
      <w:r w:rsidRPr="00E64085">
        <w:rPr>
          <w:spacing w:val="14"/>
          <w:sz w:val="20"/>
          <w:szCs w:val="20"/>
        </w:rPr>
        <w:t xml:space="preserve"> </w:t>
      </w:r>
      <w:r w:rsidRPr="00E64085">
        <w:rPr>
          <w:sz w:val="20"/>
          <w:szCs w:val="20"/>
        </w:rPr>
        <w:t>приближен</w:t>
      </w:r>
      <w:r w:rsidRPr="00E64085">
        <w:rPr>
          <w:spacing w:val="15"/>
          <w:sz w:val="20"/>
          <w:szCs w:val="20"/>
        </w:rPr>
        <w:t xml:space="preserve"> </w:t>
      </w:r>
      <w:r w:rsidRPr="00E64085">
        <w:rPr>
          <w:sz w:val="20"/>
          <w:szCs w:val="20"/>
        </w:rPr>
        <w:t>к</w:t>
      </w:r>
      <w:r w:rsidRPr="00E64085">
        <w:rPr>
          <w:spacing w:val="14"/>
          <w:sz w:val="20"/>
          <w:szCs w:val="20"/>
        </w:rPr>
        <w:t xml:space="preserve"> </w:t>
      </w:r>
      <w:r w:rsidRPr="00E64085">
        <w:rPr>
          <w:sz w:val="20"/>
          <w:szCs w:val="20"/>
        </w:rPr>
        <w:t>бытовой</w:t>
      </w:r>
      <w:r w:rsidRPr="00E64085">
        <w:rPr>
          <w:spacing w:val="-67"/>
          <w:sz w:val="20"/>
          <w:szCs w:val="20"/>
        </w:rPr>
        <w:t xml:space="preserve"> </w:t>
      </w:r>
      <w:r w:rsidRPr="00E64085">
        <w:rPr>
          <w:sz w:val="20"/>
          <w:szCs w:val="20"/>
        </w:rPr>
        <w:t>речи,</w:t>
      </w:r>
      <w:r w:rsidRPr="00E64085">
        <w:rPr>
          <w:spacing w:val="-2"/>
          <w:sz w:val="20"/>
          <w:szCs w:val="20"/>
        </w:rPr>
        <w:t xml:space="preserve"> </w:t>
      </w:r>
      <w:r w:rsidRPr="00E64085">
        <w:rPr>
          <w:sz w:val="20"/>
          <w:szCs w:val="20"/>
        </w:rPr>
        <w:t>звук зажат, не</w:t>
      </w:r>
      <w:r w:rsidRPr="00E64085">
        <w:rPr>
          <w:spacing w:val="-1"/>
          <w:sz w:val="20"/>
          <w:szCs w:val="20"/>
        </w:rPr>
        <w:t xml:space="preserve"> </w:t>
      </w:r>
      <w:r w:rsidRPr="00E64085">
        <w:rPr>
          <w:sz w:val="20"/>
          <w:szCs w:val="20"/>
        </w:rPr>
        <w:t>оформлен</w:t>
      </w:r>
    </w:p>
    <w:p w:rsidR="00B466E3" w:rsidRPr="00E64085" w:rsidRDefault="00B466E3" w:rsidP="00B466E3">
      <w:pPr>
        <w:pStyle w:val="2"/>
        <w:keepNext w:val="0"/>
        <w:tabs>
          <w:tab w:val="left" w:pos="1254"/>
        </w:tabs>
        <w:rPr>
          <w:sz w:val="20"/>
        </w:rPr>
      </w:pPr>
      <w:r w:rsidRPr="00E64085">
        <w:rPr>
          <w:sz w:val="20"/>
        </w:rPr>
        <w:t>7.Динамика</w:t>
      </w:r>
    </w:p>
    <w:p w:rsidR="00B466E3" w:rsidRPr="00E64085" w:rsidRDefault="00B466E3" w:rsidP="00B466E3">
      <w:pPr>
        <w:pStyle w:val="ab"/>
        <w:widowControl w:val="0"/>
        <w:numPr>
          <w:ilvl w:val="0"/>
          <w:numId w:val="9"/>
        </w:numPr>
        <w:tabs>
          <w:tab w:val="left" w:pos="426"/>
        </w:tabs>
        <w:autoSpaceDE w:val="0"/>
        <w:autoSpaceDN w:val="0"/>
        <w:ind w:left="0" w:firstLine="0"/>
        <w:contextualSpacing w:val="0"/>
        <w:rPr>
          <w:sz w:val="20"/>
          <w:szCs w:val="20"/>
        </w:rPr>
      </w:pPr>
      <w:r w:rsidRPr="00E64085">
        <w:rPr>
          <w:b/>
          <w:i/>
          <w:sz w:val="20"/>
          <w:szCs w:val="20"/>
        </w:rPr>
        <w:t>высокий</w:t>
      </w:r>
      <w:r w:rsidRPr="00E64085">
        <w:rPr>
          <w:b/>
          <w:i/>
          <w:spacing w:val="47"/>
          <w:sz w:val="20"/>
          <w:szCs w:val="20"/>
        </w:rPr>
        <w:t xml:space="preserve"> </w:t>
      </w:r>
      <w:r w:rsidRPr="00E64085">
        <w:rPr>
          <w:b/>
          <w:i/>
          <w:sz w:val="20"/>
          <w:szCs w:val="20"/>
        </w:rPr>
        <w:t>уровень</w:t>
      </w:r>
      <w:r w:rsidRPr="00E64085">
        <w:rPr>
          <w:b/>
          <w:i/>
          <w:spacing w:val="48"/>
          <w:sz w:val="20"/>
          <w:szCs w:val="20"/>
        </w:rPr>
        <w:t xml:space="preserve"> </w:t>
      </w:r>
      <w:r w:rsidRPr="00E64085">
        <w:rPr>
          <w:sz w:val="20"/>
          <w:szCs w:val="20"/>
        </w:rPr>
        <w:t>-</w:t>
      </w:r>
      <w:r w:rsidRPr="00E64085">
        <w:rPr>
          <w:spacing w:val="48"/>
          <w:sz w:val="20"/>
          <w:szCs w:val="20"/>
        </w:rPr>
        <w:t xml:space="preserve"> </w:t>
      </w:r>
      <w:r w:rsidRPr="00E64085">
        <w:rPr>
          <w:sz w:val="20"/>
          <w:szCs w:val="20"/>
        </w:rPr>
        <w:t>владеет</w:t>
      </w:r>
      <w:r w:rsidRPr="00E64085">
        <w:rPr>
          <w:spacing w:val="47"/>
          <w:sz w:val="20"/>
          <w:szCs w:val="20"/>
        </w:rPr>
        <w:t xml:space="preserve"> </w:t>
      </w:r>
      <w:r w:rsidRPr="00E64085">
        <w:rPr>
          <w:sz w:val="20"/>
          <w:szCs w:val="20"/>
        </w:rPr>
        <w:t>подвижной</w:t>
      </w:r>
      <w:r w:rsidRPr="00E64085">
        <w:rPr>
          <w:spacing w:val="48"/>
          <w:sz w:val="20"/>
          <w:szCs w:val="20"/>
        </w:rPr>
        <w:t xml:space="preserve"> </w:t>
      </w:r>
      <w:r w:rsidRPr="00E64085">
        <w:rPr>
          <w:sz w:val="20"/>
          <w:szCs w:val="20"/>
        </w:rPr>
        <w:t>динамикой,</w:t>
      </w:r>
      <w:r w:rsidRPr="00E64085">
        <w:rPr>
          <w:spacing w:val="48"/>
          <w:sz w:val="20"/>
          <w:szCs w:val="20"/>
        </w:rPr>
        <w:t xml:space="preserve"> </w:t>
      </w:r>
      <w:r w:rsidRPr="00E64085">
        <w:rPr>
          <w:sz w:val="20"/>
          <w:szCs w:val="20"/>
        </w:rPr>
        <w:t>звук</w:t>
      </w:r>
      <w:r w:rsidRPr="00E64085">
        <w:rPr>
          <w:spacing w:val="45"/>
          <w:sz w:val="20"/>
          <w:szCs w:val="20"/>
        </w:rPr>
        <w:t xml:space="preserve"> </w:t>
      </w:r>
      <w:r w:rsidRPr="00E64085">
        <w:rPr>
          <w:sz w:val="20"/>
          <w:szCs w:val="20"/>
        </w:rPr>
        <w:t>не</w:t>
      </w:r>
      <w:r w:rsidRPr="00E64085">
        <w:rPr>
          <w:spacing w:val="47"/>
          <w:sz w:val="20"/>
          <w:szCs w:val="20"/>
        </w:rPr>
        <w:t xml:space="preserve"> </w:t>
      </w:r>
      <w:r w:rsidRPr="00E64085">
        <w:rPr>
          <w:sz w:val="20"/>
          <w:szCs w:val="20"/>
        </w:rPr>
        <w:t>форсирует,</w:t>
      </w:r>
      <w:r w:rsidRPr="00E64085">
        <w:rPr>
          <w:spacing w:val="-67"/>
          <w:sz w:val="20"/>
          <w:szCs w:val="20"/>
        </w:rPr>
        <w:t xml:space="preserve"> </w:t>
      </w:r>
      <w:r w:rsidRPr="00E64085">
        <w:rPr>
          <w:sz w:val="20"/>
          <w:szCs w:val="20"/>
        </w:rPr>
        <w:t>отсутствуют</w:t>
      </w:r>
      <w:r w:rsidRPr="00E64085">
        <w:rPr>
          <w:spacing w:val="-1"/>
          <w:sz w:val="20"/>
          <w:szCs w:val="20"/>
        </w:rPr>
        <w:t xml:space="preserve"> </w:t>
      </w:r>
      <w:r w:rsidRPr="00E64085">
        <w:rPr>
          <w:sz w:val="20"/>
          <w:szCs w:val="20"/>
        </w:rPr>
        <w:t>параллелизмы</w:t>
      </w:r>
      <w:r w:rsidRPr="00E64085">
        <w:rPr>
          <w:spacing w:val="-1"/>
          <w:sz w:val="20"/>
          <w:szCs w:val="20"/>
        </w:rPr>
        <w:t xml:space="preserve"> </w:t>
      </w:r>
      <w:r w:rsidRPr="00E64085">
        <w:rPr>
          <w:sz w:val="20"/>
          <w:szCs w:val="20"/>
        </w:rPr>
        <w:t>(выше</w:t>
      </w:r>
      <w:r w:rsidRPr="00E64085">
        <w:rPr>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значит</w:t>
      </w:r>
      <w:r w:rsidRPr="00E64085">
        <w:rPr>
          <w:spacing w:val="-2"/>
          <w:sz w:val="20"/>
          <w:szCs w:val="20"/>
        </w:rPr>
        <w:t xml:space="preserve"> </w:t>
      </w:r>
      <w:r w:rsidRPr="00E64085">
        <w:rPr>
          <w:sz w:val="20"/>
          <w:szCs w:val="20"/>
        </w:rPr>
        <w:t>громче, ниже</w:t>
      </w:r>
      <w:r w:rsidRPr="00E64085">
        <w:rPr>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значит</w:t>
      </w:r>
      <w:r w:rsidRPr="00E64085">
        <w:rPr>
          <w:spacing w:val="-1"/>
          <w:sz w:val="20"/>
          <w:szCs w:val="20"/>
        </w:rPr>
        <w:t xml:space="preserve"> </w:t>
      </w:r>
      <w:r w:rsidRPr="00E64085">
        <w:rPr>
          <w:sz w:val="20"/>
          <w:szCs w:val="20"/>
        </w:rPr>
        <w:t>тише)</w:t>
      </w:r>
    </w:p>
    <w:p w:rsidR="00B466E3" w:rsidRPr="00E64085" w:rsidRDefault="00B466E3" w:rsidP="00B466E3">
      <w:pPr>
        <w:pStyle w:val="ab"/>
        <w:widowControl w:val="0"/>
        <w:numPr>
          <w:ilvl w:val="0"/>
          <w:numId w:val="9"/>
        </w:numPr>
        <w:tabs>
          <w:tab w:val="left" w:pos="426"/>
          <w:tab w:val="left" w:pos="1196"/>
        </w:tabs>
        <w:autoSpaceDE w:val="0"/>
        <w:autoSpaceDN w:val="0"/>
        <w:ind w:left="0" w:firstLine="0"/>
        <w:contextualSpacing w:val="0"/>
        <w:rPr>
          <w:sz w:val="20"/>
          <w:szCs w:val="20"/>
        </w:rPr>
      </w:pPr>
      <w:r w:rsidRPr="00E64085">
        <w:rPr>
          <w:b/>
          <w:i/>
          <w:sz w:val="20"/>
          <w:szCs w:val="20"/>
        </w:rPr>
        <w:t>достаточно</w:t>
      </w:r>
      <w:r w:rsidRPr="00E64085">
        <w:rPr>
          <w:b/>
          <w:i/>
          <w:spacing w:val="54"/>
          <w:sz w:val="20"/>
          <w:szCs w:val="20"/>
        </w:rPr>
        <w:t xml:space="preserve"> </w:t>
      </w:r>
      <w:r w:rsidRPr="00E64085">
        <w:rPr>
          <w:b/>
          <w:i/>
          <w:sz w:val="20"/>
          <w:szCs w:val="20"/>
        </w:rPr>
        <w:t>высокий</w:t>
      </w:r>
      <w:r w:rsidRPr="00E64085">
        <w:rPr>
          <w:b/>
          <w:i/>
          <w:spacing w:val="55"/>
          <w:sz w:val="20"/>
          <w:szCs w:val="20"/>
        </w:rPr>
        <w:t xml:space="preserve"> </w:t>
      </w:r>
      <w:r w:rsidRPr="00E64085">
        <w:rPr>
          <w:sz w:val="20"/>
          <w:szCs w:val="20"/>
        </w:rPr>
        <w:t>-</w:t>
      </w:r>
      <w:r w:rsidRPr="00E64085">
        <w:rPr>
          <w:spacing w:val="54"/>
          <w:sz w:val="20"/>
          <w:szCs w:val="20"/>
        </w:rPr>
        <w:t xml:space="preserve"> </w:t>
      </w:r>
      <w:r w:rsidRPr="00E64085">
        <w:rPr>
          <w:sz w:val="20"/>
          <w:szCs w:val="20"/>
        </w:rPr>
        <w:t>навыком</w:t>
      </w:r>
      <w:r w:rsidRPr="00E64085">
        <w:rPr>
          <w:spacing w:val="54"/>
          <w:sz w:val="20"/>
          <w:szCs w:val="20"/>
        </w:rPr>
        <w:t xml:space="preserve"> </w:t>
      </w:r>
      <w:r w:rsidRPr="00E64085">
        <w:rPr>
          <w:sz w:val="20"/>
          <w:szCs w:val="20"/>
        </w:rPr>
        <w:t>владеет,</w:t>
      </w:r>
      <w:r w:rsidRPr="00E64085">
        <w:rPr>
          <w:spacing w:val="54"/>
          <w:sz w:val="20"/>
          <w:szCs w:val="20"/>
        </w:rPr>
        <w:t xml:space="preserve"> </w:t>
      </w:r>
      <w:r w:rsidRPr="00E64085">
        <w:rPr>
          <w:sz w:val="20"/>
          <w:szCs w:val="20"/>
        </w:rPr>
        <w:t>трудность</w:t>
      </w:r>
      <w:r w:rsidRPr="00E64085">
        <w:rPr>
          <w:spacing w:val="53"/>
          <w:sz w:val="20"/>
          <w:szCs w:val="20"/>
        </w:rPr>
        <w:t xml:space="preserve"> </w:t>
      </w:r>
      <w:r w:rsidRPr="00E64085">
        <w:rPr>
          <w:sz w:val="20"/>
          <w:szCs w:val="20"/>
        </w:rPr>
        <w:t>вызывают</w:t>
      </w:r>
      <w:r w:rsidRPr="00E64085">
        <w:rPr>
          <w:spacing w:val="53"/>
          <w:sz w:val="20"/>
          <w:szCs w:val="20"/>
        </w:rPr>
        <w:t xml:space="preserve"> </w:t>
      </w:r>
      <w:r w:rsidRPr="00E64085">
        <w:rPr>
          <w:sz w:val="20"/>
          <w:szCs w:val="20"/>
        </w:rPr>
        <w:t>фрагменты,</w:t>
      </w:r>
      <w:r w:rsidRPr="00E64085">
        <w:rPr>
          <w:spacing w:val="-67"/>
          <w:sz w:val="20"/>
          <w:szCs w:val="20"/>
        </w:rPr>
        <w:t xml:space="preserve"> </w:t>
      </w:r>
      <w:r w:rsidRPr="00E64085">
        <w:rPr>
          <w:sz w:val="20"/>
          <w:szCs w:val="20"/>
        </w:rPr>
        <w:t>включающие</w:t>
      </w:r>
      <w:r w:rsidRPr="00E64085">
        <w:rPr>
          <w:spacing w:val="-2"/>
          <w:sz w:val="20"/>
          <w:szCs w:val="20"/>
        </w:rPr>
        <w:t xml:space="preserve"> </w:t>
      </w:r>
      <w:r w:rsidRPr="00E64085">
        <w:rPr>
          <w:sz w:val="20"/>
          <w:szCs w:val="20"/>
        </w:rPr>
        <w:t>внезапную</w:t>
      </w:r>
      <w:r w:rsidRPr="00E64085">
        <w:rPr>
          <w:spacing w:val="-1"/>
          <w:sz w:val="20"/>
          <w:szCs w:val="20"/>
        </w:rPr>
        <w:t xml:space="preserve"> </w:t>
      </w:r>
      <w:r w:rsidRPr="00E64085">
        <w:rPr>
          <w:sz w:val="20"/>
          <w:szCs w:val="20"/>
        </w:rPr>
        <w:t>смену</w:t>
      </w:r>
      <w:r w:rsidRPr="00E64085">
        <w:rPr>
          <w:spacing w:val="1"/>
          <w:sz w:val="20"/>
          <w:szCs w:val="20"/>
        </w:rPr>
        <w:t xml:space="preserve"> </w:t>
      </w:r>
      <w:r w:rsidRPr="00E64085">
        <w:rPr>
          <w:sz w:val="20"/>
          <w:szCs w:val="20"/>
        </w:rPr>
        <w:t>динамических</w:t>
      </w:r>
      <w:r w:rsidRPr="00E64085">
        <w:rPr>
          <w:spacing w:val="1"/>
          <w:sz w:val="20"/>
          <w:szCs w:val="20"/>
        </w:rPr>
        <w:t xml:space="preserve"> </w:t>
      </w:r>
      <w:r w:rsidRPr="00E64085">
        <w:rPr>
          <w:sz w:val="20"/>
          <w:szCs w:val="20"/>
        </w:rPr>
        <w:t>оттенков</w:t>
      </w:r>
    </w:p>
    <w:p w:rsidR="00B466E3" w:rsidRPr="00E64085" w:rsidRDefault="00B466E3" w:rsidP="00B466E3">
      <w:pPr>
        <w:pStyle w:val="ab"/>
        <w:widowControl w:val="0"/>
        <w:numPr>
          <w:ilvl w:val="0"/>
          <w:numId w:val="9"/>
        </w:numPr>
        <w:tabs>
          <w:tab w:val="left" w:pos="426"/>
          <w:tab w:val="left" w:pos="1206"/>
        </w:tabs>
        <w:autoSpaceDE w:val="0"/>
        <w:autoSpaceDN w:val="0"/>
        <w:ind w:left="0" w:firstLine="0"/>
        <w:contextualSpacing w:val="0"/>
        <w:rPr>
          <w:sz w:val="20"/>
          <w:szCs w:val="20"/>
        </w:rPr>
      </w:pPr>
      <w:r w:rsidRPr="00E64085">
        <w:rPr>
          <w:b/>
          <w:i/>
          <w:sz w:val="20"/>
          <w:szCs w:val="20"/>
        </w:rPr>
        <w:lastRenderedPageBreak/>
        <w:t>средний</w:t>
      </w:r>
      <w:r w:rsidRPr="00E64085">
        <w:rPr>
          <w:b/>
          <w:i/>
          <w:spacing w:val="64"/>
          <w:sz w:val="20"/>
          <w:szCs w:val="20"/>
        </w:rPr>
        <w:t xml:space="preserve"> </w:t>
      </w:r>
      <w:r w:rsidRPr="00E64085">
        <w:rPr>
          <w:b/>
          <w:i/>
          <w:sz w:val="20"/>
          <w:szCs w:val="20"/>
        </w:rPr>
        <w:t>уровень</w:t>
      </w:r>
      <w:r w:rsidRPr="00E64085">
        <w:rPr>
          <w:b/>
          <w:i/>
          <w:spacing w:val="66"/>
          <w:sz w:val="20"/>
          <w:szCs w:val="20"/>
        </w:rPr>
        <w:t xml:space="preserve"> </w:t>
      </w:r>
      <w:r w:rsidRPr="00E64085">
        <w:rPr>
          <w:sz w:val="20"/>
          <w:szCs w:val="20"/>
        </w:rPr>
        <w:t>-</w:t>
      </w:r>
      <w:r w:rsidRPr="00E64085">
        <w:rPr>
          <w:spacing w:val="65"/>
          <w:sz w:val="20"/>
          <w:szCs w:val="20"/>
        </w:rPr>
        <w:t xml:space="preserve"> </w:t>
      </w:r>
      <w:r w:rsidRPr="00E64085">
        <w:rPr>
          <w:sz w:val="20"/>
          <w:szCs w:val="20"/>
        </w:rPr>
        <w:t>владеет</w:t>
      </w:r>
      <w:r w:rsidRPr="00E64085">
        <w:rPr>
          <w:spacing w:val="64"/>
          <w:sz w:val="20"/>
          <w:szCs w:val="20"/>
        </w:rPr>
        <w:t xml:space="preserve"> </w:t>
      </w:r>
      <w:r w:rsidRPr="00E64085">
        <w:rPr>
          <w:sz w:val="20"/>
          <w:szCs w:val="20"/>
        </w:rPr>
        <w:t>средней</w:t>
      </w:r>
      <w:r w:rsidRPr="00E64085">
        <w:rPr>
          <w:spacing w:val="64"/>
          <w:sz w:val="20"/>
          <w:szCs w:val="20"/>
        </w:rPr>
        <w:t xml:space="preserve"> </w:t>
      </w:r>
      <w:r w:rsidRPr="00E64085">
        <w:rPr>
          <w:sz w:val="20"/>
          <w:szCs w:val="20"/>
        </w:rPr>
        <w:t>звучностью,</w:t>
      </w:r>
      <w:r w:rsidRPr="00E64085">
        <w:rPr>
          <w:spacing w:val="65"/>
          <w:sz w:val="20"/>
          <w:szCs w:val="20"/>
        </w:rPr>
        <w:t xml:space="preserve"> </w:t>
      </w:r>
      <w:r w:rsidRPr="00E64085">
        <w:rPr>
          <w:sz w:val="20"/>
          <w:szCs w:val="20"/>
        </w:rPr>
        <w:t>при</w:t>
      </w:r>
      <w:r w:rsidRPr="00E64085">
        <w:rPr>
          <w:spacing w:val="64"/>
          <w:sz w:val="20"/>
          <w:szCs w:val="20"/>
        </w:rPr>
        <w:t xml:space="preserve"> </w:t>
      </w:r>
      <w:r w:rsidRPr="00E64085">
        <w:rPr>
          <w:sz w:val="20"/>
          <w:szCs w:val="20"/>
        </w:rPr>
        <w:t>усилении</w:t>
      </w:r>
      <w:r w:rsidRPr="00E64085">
        <w:rPr>
          <w:spacing w:val="64"/>
          <w:sz w:val="20"/>
          <w:szCs w:val="20"/>
        </w:rPr>
        <w:t xml:space="preserve"> </w:t>
      </w:r>
      <w:r w:rsidRPr="00E64085">
        <w:rPr>
          <w:sz w:val="20"/>
          <w:szCs w:val="20"/>
        </w:rPr>
        <w:t>силы</w:t>
      </w:r>
      <w:r w:rsidRPr="00E64085">
        <w:rPr>
          <w:spacing w:val="64"/>
          <w:sz w:val="20"/>
          <w:szCs w:val="20"/>
        </w:rPr>
        <w:t xml:space="preserve"> </w:t>
      </w:r>
      <w:r w:rsidRPr="00E64085">
        <w:rPr>
          <w:sz w:val="20"/>
          <w:szCs w:val="20"/>
        </w:rPr>
        <w:t>звука</w:t>
      </w:r>
      <w:r w:rsidRPr="00E64085">
        <w:rPr>
          <w:spacing w:val="-67"/>
          <w:sz w:val="20"/>
          <w:szCs w:val="20"/>
        </w:rPr>
        <w:t xml:space="preserve"> </w:t>
      </w:r>
      <w:r w:rsidRPr="00E64085">
        <w:rPr>
          <w:sz w:val="20"/>
          <w:szCs w:val="20"/>
        </w:rPr>
        <w:t>переходит</w:t>
      </w:r>
      <w:r w:rsidRPr="00E64085">
        <w:rPr>
          <w:spacing w:val="-2"/>
          <w:sz w:val="20"/>
          <w:szCs w:val="20"/>
        </w:rPr>
        <w:t xml:space="preserve"> </w:t>
      </w:r>
      <w:r w:rsidRPr="00E64085">
        <w:rPr>
          <w:sz w:val="20"/>
          <w:szCs w:val="20"/>
        </w:rPr>
        <w:t>на</w:t>
      </w:r>
      <w:r w:rsidRPr="00E64085">
        <w:rPr>
          <w:spacing w:val="-1"/>
          <w:sz w:val="20"/>
          <w:szCs w:val="20"/>
        </w:rPr>
        <w:t xml:space="preserve"> </w:t>
      </w:r>
      <w:r w:rsidRPr="00E64085">
        <w:rPr>
          <w:sz w:val="20"/>
          <w:szCs w:val="20"/>
        </w:rPr>
        <w:t>крик,</w:t>
      </w:r>
      <w:r w:rsidRPr="00E64085">
        <w:rPr>
          <w:spacing w:val="-1"/>
          <w:sz w:val="20"/>
          <w:szCs w:val="20"/>
        </w:rPr>
        <w:t xml:space="preserve"> </w:t>
      </w:r>
      <w:r w:rsidRPr="00E64085">
        <w:rPr>
          <w:sz w:val="20"/>
          <w:szCs w:val="20"/>
        </w:rPr>
        <w:t>при</w:t>
      </w:r>
      <w:r w:rsidRPr="00E64085">
        <w:rPr>
          <w:spacing w:val="-1"/>
          <w:sz w:val="20"/>
          <w:szCs w:val="20"/>
        </w:rPr>
        <w:t xml:space="preserve"> </w:t>
      </w:r>
      <w:r w:rsidRPr="00E64085">
        <w:rPr>
          <w:sz w:val="20"/>
          <w:szCs w:val="20"/>
        </w:rPr>
        <w:t>ослаблении</w:t>
      </w:r>
      <w:r w:rsidRPr="00E64085">
        <w:rPr>
          <w:spacing w:val="1"/>
          <w:sz w:val="20"/>
          <w:szCs w:val="20"/>
        </w:rPr>
        <w:t xml:space="preserve"> </w:t>
      </w:r>
      <w:r w:rsidRPr="00E64085">
        <w:rPr>
          <w:sz w:val="20"/>
          <w:szCs w:val="20"/>
        </w:rPr>
        <w:t>– на</w:t>
      </w:r>
      <w:r w:rsidRPr="00E64085">
        <w:rPr>
          <w:spacing w:val="-1"/>
          <w:sz w:val="20"/>
          <w:szCs w:val="20"/>
        </w:rPr>
        <w:t xml:space="preserve"> </w:t>
      </w:r>
      <w:r w:rsidRPr="00E64085">
        <w:rPr>
          <w:sz w:val="20"/>
          <w:szCs w:val="20"/>
        </w:rPr>
        <w:t>шепот</w:t>
      </w:r>
    </w:p>
    <w:p w:rsidR="00B466E3" w:rsidRPr="00E64085" w:rsidRDefault="00B466E3" w:rsidP="00B466E3">
      <w:pPr>
        <w:pStyle w:val="ab"/>
        <w:widowControl w:val="0"/>
        <w:numPr>
          <w:ilvl w:val="0"/>
          <w:numId w:val="9"/>
        </w:numPr>
        <w:tabs>
          <w:tab w:val="left" w:pos="426"/>
          <w:tab w:val="left" w:pos="1144"/>
        </w:tabs>
        <w:autoSpaceDE w:val="0"/>
        <w:autoSpaceDN w:val="0"/>
        <w:ind w:left="0" w:firstLine="0"/>
        <w:contextualSpacing w:val="0"/>
        <w:rPr>
          <w:sz w:val="20"/>
          <w:szCs w:val="20"/>
        </w:rPr>
      </w:pPr>
      <w:r w:rsidRPr="00E64085">
        <w:rPr>
          <w:b/>
          <w:i/>
          <w:sz w:val="20"/>
          <w:szCs w:val="20"/>
        </w:rPr>
        <w:t>ниже</w:t>
      </w:r>
      <w:r w:rsidRPr="00E64085">
        <w:rPr>
          <w:b/>
          <w:i/>
          <w:spacing w:val="-1"/>
          <w:sz w:val="20"/>
          <w:szCs w:val="20"/>
        </w:rPr>
        <w:t xml:space="preserve"> </w:t>
      </w:r>
      <w:r w:rsidRPr="00E64085">
        <w:rPr>
          <w:b/>
          <w:i/>
          <w:sz w:val="20"/>
          <w:szCs w:val="20"/>
        </w:rPr>
        <w:t>среднего</w:t>
      </w:r>
      <w:r w:rsidRPr="00E64085">
        <w:rPr>
          <w:b/>
          <w:i/>
          <w:spacing w:val="3"/>
          <w:sz w:val="20"/>
          <w:szCs w:val="20"/>
        </w:rPr>
        <w:t xml:space="preserve"> </w:t>
      </w:r>
      <w:r w:rsidRPr="00E64085">
        <w:rPr>
          <w:sz w:val="20"/>
          <w:szCs w:val="20"/>
        </w:rPr>
        <w:t>-</w:t>
      </w:r>
      <w:r w:rsidRPr="00E64085">
        <w:rPr>
          <w:spacing w:val="2"/>
          <w:sz w:val="20"/>
          <w:szCs w:val="20"/>
        </w:rPr>
        <w:t xml:space="preserve"> </w:t>
      </w:r>
      <w:r w:rsidRPr="00E64085">
        <w:rPr>
          <w:sz w:val="20"/>
          <w:szCs w:val="20"/>
        </w:rPr>
        <w:t>исполняет только</w:t>
      </w:r>
      <w:r w:rsidRPr="00E64085">
        <w:rPr>
          <w:spacing w:val="1"/>
          <w:sz w:val="20"/>
          <w:szCs w:val="20"/>
        </w:rPr>
        <w:t xml:space="preserve"> </w:t>
      </w:r>
      <w:r w:rsidRPr="00E64085">
        <w:rPr>
          <w:sz w:val="20"/>
          <w:szCs w:val="20"/>
        </w:rPr>
        <w:t>очень</w:t>
      </w:r>
      <w:r w:rsidRPr="00E64085">
        <w:rPr>
          <w:spacing w:val="1"/>
          <w:sz w:val="20"/>
          <w:szCs w:val="20"/>
        </w:rPr>
        <w:t xml:space="preserve"> </w:t>
      </w:r>
      <w:r w:rsidRPr="00E64085">
        <w:rPr>
          <w:sz w:val="20"/>
          <w:szCs w:val="20"/>
        </w:rPr>
        <w:t>тихо</w:t>
      </w:r>
      <w:r w:rsidRPr="00E64085">
        <w:rPr>
          <w:spacing w:val="1"/>
          <w:sz w:val="20"/>
          <w:szCs w:val="20"/>
        </w:rPr>
        <w:t xml:space="preserve"> </w:t>
      </w:r>
      <w:r w:rsidRPr="00E64085">
        <w:rPr>
          <w:sz w:val="20"/>
          <w:szCs w:val="20"/>
        </w:rPr>
        <w:t>(физиологически:</w:t>
      </w:r>
      <w:r w:rsidRPr="00E64085">
        <w:rPr>
          <w:spacing w:val="3"/>
          <w:sz w:val="20"/>
          <w:szCs w:val="20"/>
        </w:rPr>
        <w:t xml:space="preserve"> </w:t>
      </w:r>
      <w:r w:rsidRPr="00E64085">
        <w:rPr>
          <w:sz w:val="20"/>
          <w:szCs w:val="20"/>
        </w:rPr>
        <w:t>недостаточно</w:t>
      </w:r>
      <w:r w:rsidRPr="00E64085">
        <w:rPr>
          <w:spacing w:val="-67"/>
          <w:sz w:val="20"/>
          <w:szCs w:val="20"/>
        </w:rPr>
        <w:t xml:space="preserve"> </w:t>
      </w:r>
      <w:r w:rsidRPr="00E64085">
        <w:rPr>
          <w:sz w:val="20"/>
          <w:szCs w:val="20"/>
        </w:rPr>
        <w:t>развита</w:t>
      </w:r>
      <w:r w:rsidRPr="00E64085">
        <w:rPr>
          <w:spacing w:val="-2"/>
          <w:sz w:val="20"/>
          <w:szCs w:val="20"/>
        </w:rPr>
        <w:t xml:space="preserve"> </w:t>
      </w:r>
      <w:r w:rsidRPr="00E64085">
        <w:rPr>
          <w:sz w:val="20"/>
          <w:szCs w:val="20"/>
        </w:rPr>
        <w:t>голосовая</w:t>
      </w:r>
      <w:r w:rsidRPr="00E64085">
        <w:rPr>
          <w:spacing w:val="-1"/>
          <w:sz w:val="20"/>
          <w:szCs w:val="20"/>
        </w:rPr>
        <w:t xml:space="preserve"> </w:t>
      </w:r>
      <w:r w:rsidRPr="00E64085">
        <w:rPr>
          <w:sz w:val="20"/>
          <w:szCs w:val="20"/>
        </w:rPr>
        <w:t>мышца,</w:t>
      </w:r>
      <w:r w:rsidRPr="00E64085">
        <w:rPr>
          <w:spacing w:val="-1"/>
          <w:sz w:val="20"/>
          <w:szCs w:val="20"/>
        </w:rPr>
        <w:t xml:space="preserve"> </w:t>
      </w:r>
      <w:r w:rsidRPr="00E64085">
        <w:rPr>
          <w:sz w:val="20"/>
          <w:szCs w:val="20"/>
        </w:rPr>
        <w:t>психологически:</w:t>
      </w:r>
      <w:r w:rsidRPr="00E64085">
        <w:rPr>
          <w:spacing w:val="-1"/>
          <w:sz w:val="20"/>
          <w:szCs w:val="20"/>
        </w:rPr>
        <w:t xml:space="preserve"> </w:t>
      </w:r>
      <w:r w:rsidRPr="00E64085">
        <w:rPr>
          <w:sz w:val="20"/>
          <w:szCs w:val="20"/>
        </w:rPr>
        <w:t>застенчивость)</w:t>
      </w:r>
    </w:p>
    <w:p w:rsidR="00B466E3" w:rsidRPr="00E64085" w:rsidRDefault="00B466E3" w:rsidP="00B466E3">
      <w:pPr>
        <w:pStyle w:val="ab"/>
        <w:widowControl w:val="0"/>
        <w:numPr>
          <w:ilvl w:val="0"/>
          <w:numId w:val="9"/>
        </w:numPr>
        <w:tabs>
          <w:tab w:val="left" w:pos="426"/>
        </w:tabs>
        <w:autoSpaceDE w:val="0"/>
        <w:autoSpaceDN w:val="0"/>
        <w:ind w:left="0" w:firstLine="0"/>
        <w:contextualSpacing w:val="0"/>
        <w:jc w:val="left"/>
        <w:rPr>
          <w:sz w:val="20"/>
          <w:szCs w:val="20"/>
        </w:rPr>
      </w:pPr>
      <w:r w:rsidRPr="00E64085">
        <w:rPr>
          <w:b/>
          <w:i/>
          <w:sz w:val="20"/>
          <w:szCs w:val="20"/>
        </w:rPr>
        <w:t>низкий</w:t>
      </w:r>
      <w:r w:rsidRPr="00E64085">
        <w:rPr>
          <w:b/>
          <w:i/>
          <w:spacing w:val="-4"/>
          <w:sz w:val="20"/>
          <w:szCs w:val="20"/>
        </w:rPr>
        <w:t xml:space="preserve"> </w:t>
      </w:r>
      <w:r w:rsidRPr="00E64085">
        <w:rPr>
          <w:b/>
          <w:i/>
          <w:sz w:val="20"/>
          <w:szCs w:val="20"/>
        </w:rPr>
        <w:t>уровень</w:t>
      </w:r>
      <w:r w:rsidRPr="00E64085">
        <w:rPr>
          <w:b/>
          <w:i/>
          <w:spacing w:val="-4"/>
          <w:sz w:val="20"/>
          <w:szCs w:val="20"/>
        </w:rPr>
        <w:t xml:space="preserve"> </w:t>
      </w:r>
      <w:r w:rsidRPr="00E64085">
        <w:rPr>
          <w:sz w:val="20"/>
          <w:szCs w:val="20"/>
        </w:rPr>
        <w:t>-</w:t>
      </w:r>
      <w:r w:rsidRPr="00E64085">
        <w:rPr>
          <w:spacing w:val="-3"/>
          <w:sz w:val="20"/>
          <w:szCs w:val="20"/>
        </w:rPr>
        <w:t xml:space="preserve"> </w:t>
      </w:r>
      <w:r w:rsidRPr="00E64085">
        <w:rPr>
          <w:sz w:val="20"/>
          <w:szCs w:val="20"/>
        </w:rPr>
        <w:t>средней</w:t>
      </w:r>
      <w:r w:rsidRPr="00E64085">
        <w:rPr>
          <w:spacing w:val="-3"/>
          <w:sz w:val="20"/>
          <w:szCs w:val="20"/>
        </w:rPr>
        <w:t xml:space="preserve"> </w:t>
      </w:r>
      <w:r w:rsidRPr="00E64085">
        <w:rPr>
          <w:sz w:val="20"/>
          <w:szCs w:val="20"/>
        </w:rPr>
        <w:t>звучностью</w:t>
      </w:r>
      <w:r w:rsidRPr="00E64085">
        <w:rPr>
          <w:spacing w:val="-4"/>
          <w:sz w:val="20"/>
          <w:szCs w:val="20"/>
        </w:rPr>
        <w:t xml:space="preserve"> </w:t>
      </w:r>
      <w:r w:rsidRPr="00E64085">
        <w:rPr>
          <w:sz w:val="20"/>
          <w:szCs w:val="20"/>
        </w:rPr>
        <w:t>не</w:t>
      </w:r>
      <w:r w:rsidRPr="00E64085">
        <w:rPr>
          <w:spacing w:val="-3"/>
          <w:sz w:val="20"/>
          <w:szCs w:val="20"/>
        </w:rPr>
        <w:t xml:space="preserve"> </w:t>
      </w:r>
      <w:r w:rsidRPr="00E64085">
        <w:rPr>
          <w:sz w:val="20"/>
          <w:szCs w:val="20"/>
        </w:rPr>
        <w:t>владеет,</w:t>
      </w:r>
      <w:r w:rsidRPr="00E64085">
        <w:rPr>
          <w:spacing w:val="-2"/>
          <w:sz w:val="20"/>
          <w:szCs w:val="20"/>
        </w:rPr>
        <w:t xml:space="preserve"> </w:t>
      </w:r>
      <w:r w:rsidRPr="00E64085">
        <w:rPr>
          <w:sz w:val="20"/>
          <w:szCs w:val="20"/>
        </w:rPr>
        <w:t>развиты</w:t>
      </w:r>
      <w:r w:rsidRPr="00E64085">
        <w:rPr>
          <w:spacing w:val="-4"/>
          <w:sz w:val="20"/>
          <w:szCs w:val="20"/>
        </w:rPr>
        <w:t xml:space="preserve"> </w:t>
      </w:r>
      <w:r w:rsidRPr="00E64085">
        <w:rPr>
          <w:sz w:val="20"/>
          <w:szCs w:val="20"/>
        </w:rPr>
        <w:t>параллелизмы</w:t>
      </w:r>
    </w:p>
    <w:p w:rsidR="00B466E3" w:rsidRPr="00E64085" w:rsidRDefault="00B466E3" w:rsidP="00B466E3">
      <w:pPr>
        <w:pStyle w:val="2"/>
        <w:jc w:val="center"/>
        <w:rPr>
          <w:sz w:val="20"/>
        </w:rPr>
      </w:pPr>
      <w:r w:rsidRPr="00E64085">
        <w:rPr>
          <w:sz w:val="20"/>
        </w:rPr>
        <w:t>Текущий</w:t>
      </w:r>
      <w:r w:rsidRPr="00E64085">
        <w:rPr>
          <w:spacing w:val="-3"/>
          <w:sz w:val="20"/>
        </w:rPr>
        <w:t xml:space="preserve"> </w:t>
      </w:r>
      <w:r w:rsidRPr="00E64085">
        <w:rPr>
          <w:sz w:val="20"/>
        </w:rPr>
        <w:t>контроль</w:t>
      </w:r>
    </w:p>
    <w:p w:rsidR="00B466E3" w:rsidRPr="00E64085" w:rsidRDefault="00B466E3" w:rsidP="00B466E3">
      <w:pPr>
        <w:pStyle w:val="a6"/>
        <w:ind w:firstLine="568"/>
        <w:rPr>
          <w:sz w:val="20"/>
        </w:rPr>
      </w:pPr>
      <w:r w:rsidRPr="00E64085">
        <w:rPr>
          <w:b/>
          <w:sz w:val="20"/>
        </w:rPr>
        <w:t xml:space="preserve">Цель: </w:t>
      </w:r>
      <w:r w:rsidRPr="00E64085">
        <w:rPr>
          <w:sz w:val="20"/>
        </w:rPr>
        <w:t>выявление уровня освоения теоретической и практической сторон</w:t>
      </w:r>
      <w:r w:rsidRPr="00E64085">
        <w:rPr>
          <w:spacing w:val="1"/>
          <w:sz w:val="20"/>
        </w:rPr>
        <w:t xml:space="preserve"> </w:t>
      </w:r>
      <w:r w:rsidRPr="00E64085">
        <w:rPr>
          <w:sz w:val="20"/>
        </w:rPr>
        <w:t>программы,</w:t>
      </w:r>
      <w:r w:rsidRPr="00E64085">
        <w:rPr>
          <w:spacing w:val="-2"/>
          <w:sz w:val="20"/>
        </w:rPr>
        <w:t xml:space="preserve"> </w:t>
      </w:r>
      <w:r w:rsidRPr="00E64085">
        <w:rPr>
          <w:sz w:val="20"/>
        </w:rPr>
        <w:t>мотивации</w:t>
      </w:r>
      <w:r w:rsidRPr="00E64085">
        <w:rPr>
          <w:spacing w:val="-1"/>
          <w:sz w:val="20"/>
        </w:rPr>
        <w:t xml:space="preserve"> </w:t>
      </w:r>
      <w:r w:rsidRPr="00E64085">
        <w:rPr>
          <w:sz w:val="20"/>
        </w:rPr>
        <w:t>к</w:t>
      </w:r>
      <w:r w:rsidRPr="00E64085">
        <w:rPr>
          <w:spacing w:val="-1"/>
          <w:sz w:val="20"/>
        </w:rPr>
        <w:t xml:space="preserve"> </w:t>
      </w:r>
      <w:r w:rsidRPr="00E64085">
        <w:rPr>
          <w:sz w:val="20"/>
        </w:rPr>
        <w:t>музыкально-исполнительской</w:t>
      </w:r>
      <w:r w:rsidRPr="00E64085">
        <w:rPr>
          <w:spacing w:val="-2"/>
          <w:sz w:val="20"/>
        </w:rPr>
        <w:t xml:space="preserve"> </w:t>
      </w:r>
      <w:r w:rsidRPr="00E64085">
        <w:rPr>
          <w:sz w:val="20"/>
        </w:rPr>
        <w:t>деятельности.</w:t>
      </w:r>
    </w:p>
    <w:p w:rsidR="00B466E3" w:rsidRPr="00E64085" w:rsidRDefault="00B466E3" w:rsidP="00B466E3">
      <w:pPr>
        <w:pStyle w:val="2"/>
        <w:rPr>
          <w:sz w:val="20"/>
        </w:rPr>
      </w:pPr>
      <w:r w:rsidRPr="00E64085">
        <w:rPr>
          <w:sz w:val="20"/>
        </w:rPr>
        <w:t xml:space="preserve">Форма: </w:t>
      </w:r>
      <w:r w:rsidRPr="00E64085">
        <w:rPr>
          <w:b w:val="0"/>
          <w:sz w:val="20"/>
        </w:rPr>
        <w:t>демонстрация теоретических знаний и практических умений,</w:t>
      </w:r>
      <w:r w:rsidRPr="00E64085">
        <w:rPr>
          <w:b w:val="0"/>
          <w:spacing w:val="-67"/>
          <w:sz w:val="20"/>
        </w:rPr>
        <w:t xml:space="preserve"> </w:t>
      </w:r>
      <w:r w:rsidRPr="00E64085">
        <w:rPr>
          <w:b w:val="0"/>
          <w:sz w:val="20"/>
        </w:rPr>
        <w:t>педагогическое</w:t>
      </w:r>
      <w:r w:rsidRPr="00E64085">
        <w:rPr>
          <w:b w:val="0"/>
          <w:spacing w:val="-4"/>
          <w:sz w:val="20"/>
        </w:rPr>
        <w:t xml:space="preserve"> </w:t>
      </w:r>
      <w:r w:rsidRPr="00E64085">
        <w:rPr>
          <w:b w:val="0"/>
          <w:sz w:val="20"/>
        </w:rPr>
        <w:t>наблюдение.</w:t>
      </w:r>
    </w:p>
    <w:p w:rsidR="00B466E3" w:rsidRPr="00E64085" w:rsidRDefault="00B466E3" w:rsidP="00B466E3">
      <w:pPr>
        <w:pStyle w:val="a6"/>
        <w:ind w:firstLine="567"/>
        <w:rPr>
          <w:sz w:val="20"/>
        </w:rPr>
      </w:pPr>
      <w:r w:rsidRPr="00E64085">
        <w:rPr>
          <w:sz w:val="20"/>
        </w:rPr>
        <w:t>Наиболее эффективным методом диагностирования результатов является</w:t>
      </w:r>
      <w:r w:rsidRPr="00E64085">
        <w:rPr>
          <w:spacing w:val="1"/>
          <w:sz w:val="20"/>
        </w:rPr>
        <w:t xml:space="preserve"> </w:t>
      </w:r>
      <w:r w:rsidRPr="00E64085">
        <w:rPr>
          <w:sz w:val="20"/>
        </w:rPr>
        <w:t>педагогическое наблюдение. Педагогическое наблюдение проводится в течение</w:t>
      </w:r>
      <w:r w:rsidRPr="00E64085">
        <w:rPr>
          <w:spacing w:val="-67"/>
          <w:sz w:val="20"/>
        </w:rPr>
        <w:t xml:space="preserve"> </w:t>
      </w:r>
      <w:r w:rsidRPr="00E64085">
        <w:rPr>
          <w:sz w:val="20"/>
        </w:rPr>
        <w:t>I</w:t>
      </w:r>
      <w:r w:rsidRPr="00E64085">
        <w:rPr>
          <w:spacing w:val="1"/>
          <w:sz w:val="20"/>
        </w:rPr>
        <w:t xml:space="preserve"> </w:t>
      </w:r>
      <w:r w:rsidRPr="00E64085">
        <w:rPr>
          <w:sz w:val="20"/>
        </w:rPr>
        <w:t>полугодия,</w:t>
      </w:r>
      <w:r w:rsidRPr="00E64085">
        <w:rPr>
          <w:spacing w:val="1"/>
          <w:sz w:val="20"/>
        </w:rPr>
        <w:t xml:space="preserve"> </w:t>
      </w:r>
      <w:r w:rsidRPr="00E64085">
        <w:rPr>
          <w:sz w:val="20"/>
        </w:rPr>
        <w:t>педагог</w:t>
      </w:r>
      <w:r w:rsidRPr="00E64085">
        <w:rPr>
          <w:spacing w:val="1"/>
          <w:sz w:val="20"/>
        </w:rPr>
        <w:t xml:space="preserve"> </w:t>
      </w:r>
      <w:r w:rsidRPr="00E64085">
        <w:rPr>
          <w:sz w:val="20"/>
        </w:rPr>
        <w:t>заполняет</w:t>
      </w:r>
      <w:r w:rsidRPr="00E64085">
        <w:rPr>
          <w:spacing w:val="1"/>
          <w:sz w:val="20"/>
        </w:rPr>
        <w:t xml:space="preserve"> </w:t>
      </w:r>
      <w:r w:rsidRPr="00E64085">
        <w:rPr>
          <w:sz w:val="20"/>
        </w:rPr>
        <w:t>таблицу</w:t>
      </w:r>
      <w:r w:rsidRPr="00E64085">
        <w:rPr>
          <w:spacing w:val="1"/>
          <w:sz w:val="20"/>
        </w:rPr>
        <w:t xml:space="preserve"> </w:t>
      </w:r>
      <w:r w:rsidRPr="00E64085">
        <w:rPr>
          <w:sz w:val="20"/>
        </w:rPr>
        <w:t>сформированности</w:t>
      </w:r>
      <w:r w:rsidRPr="00E64085">
        <w:rPr>
          <w:spacing w:val="1"/>
          <w:sz w:val="20"/>
        </w:rPr>
        <w:t xml:space="preserve"> </w:t>
      </w:r>
      <w:r w:rsidRPr="00E64085">
        <w:rPr>
          <w:sz w:val="20"/>
        </w:rPr>
        <w:t>музыкально-</w:t>
      </w:r>
      <w:r w:rsidRPr="00E64085">
        <w:rPr>
          <w:spacing w:val="1"/>
          <w:sz w:val="20"/>
        </w:rPr>
        <w:t xml:space="preserve"> </w:t>
      </w:r>
      <w:r w:rsidRPr="00E64085">
        <w:rPr>
          <w:sz w:val="20"/>
        </w:rPr>
        <w:t>певческих</w:t>
      </w:r>
      <w:r w:rsidRPr="00E64085">
        <w:rPr>
          <w:spacing w:val="1"/>
          <w:sz w:val="20"/>
        </w:rPr>
        <w:t xml:space="preserve"> </w:t>
      </w:r>
      <w:r w:rsidRPr="00E64085">
        <w:rPr>
          <w:sz w:val="20"/>
        </w:rPr>
        <w:t>навыков</w:t>
      </w:r>
      <w:r w:rsidRPr="00E64085">
        <w:rPr>
          <w:spacing w:val="1"/>
          <w:sz w:val="20"/>
        </w:rPr>
        <w:t xml:space="preserve"> </w:t>
      </w:r>
      <w:r w:rsidRPr="00E64085">
        <w:rPr>
          <w:sz w:val="20"/>
        </w:rPr>
        <w:t>и</w:t>
      </w:r>
      <w:r w:rsidRPr="00E64085">
        <w:rPr>
          <w:spacing w:val="1"/>
          <w:sz w:val="20"/>
        </w:rPr>
        <w:t xml:space="preserve"> </w:t>
      </w:r>
      <w:r w:rsidRPr="00E64085">
        <w:rPr>
          <w:sz w:val="20"/>
        </w:rPr>
        <w:t>на</w:t>
      </w:r>
      <w:r w:rsidRPr="00E64085">
        <w:rPr>
          <w:spacing w:val="1"/>
          <w:sz w:val="20"/>
        </w:rPr>
        <w:t xml:space="preserve"> </w:t>
      </w:r>
      <w:r w:rsidRPr="00E64085">
        <w:rPr>
          <w:sz w:val="20"/>
        </w:rPr>
        <w:t>её</w:t>
      </w:r>
      <w:r w:rsidRPr="00E64085">
        <w:rPr>
          <w:spacing w:val="1"/>
          <w:sz w:val="20"/>
        </w:rPr>
        <w:t xml:space="preserve"> </w:t>
      </w:r>
      <w:r w:rsidRPr="00E64085">
        <w:rPr>
          <w:sz w:val="20"/>
        </w:rPr>
        <w:t>основании</w:t>
      </w:r>
      <w:r w:rsidRPr="00E64085">
        <w:rPr>
          <w:spacing w:val="1"/>
          <w:sz w:val="20"/>
        </w:rPr>
        <w:t xml:space="preserve"> </w:t>
      </w:r>
      <w:r w:rsidRPr="00E64085">
        <w:rPr>
          <w:sz w:val="20"/>
        </w:rPr>
        <w:t>делает</w:t>
      </w:r>
      <w:r w:rsidRPr="00E64085">
        <w:rPr>
          <w:spacing w:val="1"/>
          <w:sz w:val="20"/>
        </w:rPr>
        <w:t xml:space="preserve"> </w:t>
      </w:r>
      <w:r w:rsidRPr="00E64085">
        <w:rPr>
          <w:sz w:val="20"/>
        </w:rPr>
        <w:t>вывод</w:t>
      </w:r>
      <w:r w:rsidRPr="00E64085">
        <w:rPr>
          <w:spacing w:val="1"/>
          <w:sz w:val="20"/>
        </w:rPr>
        <w:t xml:space="preserve"> </w:t>
      </w:r>
      <w:r w:rsidRPr="00E64085">
        <w:rPr>
          <w:sz w:val="20"/>
        </w:rPr>
        <w:t>об</w:t>
      </w:r>
      <w:r w:rsidRPr="00E64085">
        <w:rPr>
          <w:spacing w:val="1"/>
          <w:sz w:val="20"/>
        </w:rPr>
        <w:t xml:space="preserve"> </w:t>
      </w:r>
      <w:r w:rsidRPr="00E64085">
        <w:rPr>
          <w:sz w:val="20"/>
        </w:rPr>
        <w:t>уровне</w:t>
      </w:r>
      <w:r w:rsidRPr="00E64085">
        <w:rPr>
          <w:spacing w:val="1"/>
          <w:sz w:val="20"/>
        </w:rPr>
        <w:t xml:space="preserve"> </w:t>
      </w:r>
      <w:r w:rsidRPr="00E64085">
        <w:rPr>
          <w:sz w:val="20"/>
        </w:rPr>
        <w:t>освоения</w:t>
      </w:r>
      <w:r w:rsidRPr="00E64085">
        <w:rPr>
          <w:spacing w:val="1"/>
          <w:sz w:val="20"/>
        </w:rPr>
        <w:t xml:space="preserve"> </w:t>
      </w:r>
      <w:r w:rsidRPr="00E64085">
        <w:rPr>
          <w:sz w:val="20"/>
        </w:rPr>
        <w:t>учащимися</w:t>
      </w:r>
      <w:r w:rsidRPr="00E64085">
        <w:rPr>
          <w:spacing w:val="-2"/>
          <w:sz w:val="20"/>
        </w:rPr>
        <w:t xml:space="preserve"> </w:t>
      </w:r>
      <w:r w:rsidRPr="00E64085">
        <w:rPr>
          <w:sz w:val="20"/>
        </w:rPr>
        <w:t>программы.</w:t>
      </w:r>
    </w:p>
    <w:p w:rsidR="00B466E3" w:rsidRPr="00E64085" w:rsidRDefault="00B466E3" w:rsidP="00B466E3">
      <w:pPr>
        <w:ind w:firstLine="567"/>
        <w:rPr>
          <w:spacing w:val="1"/>
        </w:rPr>
      </w:pPr>
      <w:r w:rsidRPr="00E64085">
        <w:t>Педагог наблюдает за следующей деятельностью учащихся:</w:t>
      </w:r>
      <w:r w:rsidRPr="00E64085">
        <w:rPr>
          <w:spacing w:val="1"/>
        </w:rPr>
        <w:t xml:space="preserve"> </w:t>
      </w:r>
    </w:p>
    <w:p w:rsidR="00B466E3" w:rsidRPr="00E64085" w:rsidRDefault="00B466E3" w:rsidP="00B466E3">
      <w:pPr>
        <w:ind w:left="360"/>
        <w:rPr>
          <w:b/>
        </w:rPr>
      </w:pPr>
      <w:r w:rsidRPr="00E64085">
        <w:rPr>
          <w:b/>
        </w:rPr>
        <w:t>1.Уровень сформированности вокально-хоровых</w:t>
      </w:r>
      <w:r w:rsidRPr="00E64085">
        <w:rPr>
          <w:b/>
          <w:spacing w:val="1"/>
        </w:rPr>
        <w:t xml:space="preserve"> </w:t>
      </w:r>
      <w:r w:rsidRPr="00E64085">
        <w:rPr>
          <w:b/>
        </w:rPr>
        <w:t>навыков.</w:t>
      </w:r>
      <w:r w:rsidRPr="00E64085">
        <w:rPr>
          <w:b/>
          <w:spacing w:val="-67"/>
        </w:rPr>
        <w:t xml:space="preserve">                              </w:t>
      </w:r>
    </w:p>
    <w:p w:rsidR="00B466E3" w:rsidRPr="00E64085" w:rsidRDefault="00B466E3" w:rsidP="00B466E3">
      <w:pPr>
        <w:pStyle w:val="ab"/>
        <w:ind w:left="0" w:firstLine="567"/>
        <w:rPr>
          <w:b/>
          <w:sz w:val="20"/>
          <w:szCs w:val="20"/>
        </w:rPr>
      </w:pPr>
      <w:r w:rsidRPr="00E64085">
        <w:rPr>
          <w:b/>
          <w:spacing w:val="-67"/>
          <w:sz w:val="20"/>
          <w:szCs w:val="20"/>
        </w:rPr>
        <w:t xml:space="preserve">  </w:t>
      </w:r>
      <w:r w:rsidRPr="00E64085">
        <w:rPr>
          <w:b/>
          <w:sz w:val="20"/>
          <w:szCs w:val="20"/>
        </w:rPr>
        <w:t>Оценивается:</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владение</w:t>
      </w:r>
      <w:r w:rsidRPr="00E64085">
        <w:rPr>
          <w:spacing w:val="-9"/>
          <w:sz w:val="20"/>
          <w:szCs w:val="20"/>
        </w:rPr>
        <w:t xml:space="preserve"> </w:t>
      </w:r>
      <w:r w:rsidRPr="00E64085">
        <w:rPr>
          <w:sz w:val="20"/>
          <w:szCs w:val="20"/>
        </w:rPr>
        <w:t>вокально-певческими</w:t>
      </w:r>
      <w:r w:rsidRPr="00E64085">
        <w:rPr>
          <w:spacing w:val="-8"/>
          <w:sz w:val="20"/>
          <w:szCs w:val="20"/>
        </w:rPr>
        <w:t xml:space="preserve"> </w:t>
      </w:r>
      <w:r w:rsidRPr="00E64085">
        <w:rPr>
          <w:sz w:val="20"/>
          <w:szCs w:val="20"/>
        </w:rPr>
        <w:t>навыками;</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владение</w:t>
      </w:r>
      <w:r w:rsidRPr="00E64085">
        <w:rPr>
          <w:spacing w:val="-6"/>
          <w:sz w:val="20"/>
          <w:szCs w:val="20"/>
        </w:rPr>
        <w:t xml:space="preserve"> </w:t>
      </w:r>
      <w:r w:rsidRPr="00E64085">
        <w:rPr>
          <w:sz w:val="20"/>
          <w:szCs w:val="20"/>
        </w:rPr>
        <w:t>вокально-хоровым</w:t>
      </w:r>
      <w:r w:rsidRPr="00E64085">
        <w:rPr>
          <w:spacing w:val="-5"/>
          <w:sz w:val="20"/>
          <w:szCs w:val="20"/>
        </w:rPr>
        <w:t xml:space="preserve"> </w:t>
      </w:r>
      <w:r w:rsidRPr="00E64085">
        <w:rPr>
          <w:sz w:val="20"/>
          <w:szCs w:val="20"/>
        </w:rPr>
        <w:t>дыханием;</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умение</w:t>
      </w:r>
      <w:r w:rsidRPr="00E64085">
        <w:rPr>
          <w:spacing w:val="-5"/>
          <w:sz w:val="20"/>
          <w:szCs w:val="20"/>
        </w:rPr>
        <w:t xml:space="preserve"> </w:t>
      </w:r>
      <w:r w:rsidRPr="00E64085">
        <w:rPr>
          <w:sz w:val="20"/>
          <w:szCs w:val="20"/>
        </w:rPr>
        <w:t>грамотно</w:t>
      </w:r>
      <w:r w:rsidRPr="00E64085">
        <w:rPr>
          <w:spacing w:val="-4"/>
          <w:sz w:val="20"/>
          <w:szCs w:val="20"/>
        </w:rPr>
        <w:t xml:space="preserve"> </w:t>
      </w:r>
      <w:r w:rsidRPr="00E64085">
        <w:rPr>
          <w:sz w:val="20"/>
          <w:szCs w:val="20"/>
        </w:rPr>
        <w:t>произносить</w:t>
      </w:r>
      <w:r w:rsidRPr="00E64085">
        <w:rPr>
          <w:spacing w:val="-5"/>
          <w:sz w:val="20"/>
          <w:szCs w:val="20"/>
        </w:rPr>
        <w:t xml:space="preserve"> </w:t>
      </w:r>
      <w:r w:rsidRPr="00E64085">
        <w:rPr>
          <w:sz w:val="20"/>
          <w:szCs w:val="20"/>
        </w:rPr>
        <w:t>текст</w:t>
      </w:r>
      <w:r w:rsidRPr="00E64085">
        <w:rPr>
          <w:spacing w:val="-4"/>
          <w:sz w:val="20"/>
          <w:szCs w:val="20"/>
        </w:rPr>
        <w:t xml:space="preserve"> </w:t>
      </w:r>
      <w:r w:rsidRPr="00E64085">
        <w:rPr>
          <w:sz w:val="20"/>
          <w:szCs w:val="20"/>
        </w:rPr>
        <w:t>в</w:t>
      </w:r>
      <w:r w:rsidRPr="00E64085">
        <w:rPr>
          <w:spacing w:val="-6"/>
          <w:sz w:val="20"/>
          <w:szCs w:val="20"/>
        </w:rPr>
        <w:t xml:space="preserve"> </w:t>
      </w:r>
      <w:r w:rsidRPr="00E64085">
        <w:rPr>
          <w:sz w:val="20"/>
          <w:szCs w:val="20"/>
        </w:rPr>
        <w:t>исполняемых</w:t>
      </w:r>
      <w:r w:rsidRPr="00E64085">
        <w:rPr>
          <w:spacing w:val="-4"/>
          <w:sz w:val="20"/>
          <w:szCs w:val="20"/>
        </w:rPr>
        <w:t xml:space="preserve"> </w:t>
      </w:r>
      <w:r w:rsidRPr="00E64085">
        <w:rPr>
          <w:sz w:val="20"/>
          <w:szCs w:val="20"/>
        </w:rPr>
        <w:t>произведениях;</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умение</w:t>
      </w:r>
      <w:r w:rsidRPr="00E64085">
        <w:rPr>
          <w:spacing w:val="-4"/>
          <w:sz w:val="20"/>
          <w:szCs w:val="20"/>
        </w:rPr>
        <w:t xml:space="preserve"> </w:t>
      </w:r>
      <w:r w:rsidRPr="00E64085">
        <w:rPr>
          <w:sz w:val="20"/>
          <w:szCs w:val="20"/>
        </w:rPr>
        <w:t>чисто</w:t>
      </w:r>
      <w:r w:rsidRPr="00E64085">
        <w:rPr>
          <w:spacing w:val="-4"/>
          <w:sz w:val="20"/>
          <w:szCs w:val="20"/>
        </w:rPr>
        <w:t xml:space="preserve"> </w:t>
      </w:r>
      <w:r w:rsidRPr="00E64085">
        <w:rPr>
          <w:sz w:val="20"/>
          <w:szCs w:val="20"/>
        </w:rPr>
        <w:t>интонировать</w:t>
      </w:r>
      <w:r w:rsidRPr="00E64085">
        <w:rPr>
          <w:spacing w:val="-4"/>
          <w:sz w:val="20"/>
          <w:szCs w:val="20"/>
        </w:rPr>
        <w:t xml:space="preserve"> </w:t>
      </w:r>
      <w:r w:rsidRPr="00E64085">
        <w:rPr>
          <w:sz w:val="20"/>
          <w:szCs w:val="20"/>
        </w:rPr>
        <w:t>большие,</w:t>
      </w:r>
      <w:r w:rsidRPr="00E64085">
        <w:rPr>
          <w:spacing w:val="-4"/>
          <w:sz w:val="20"/>
          <w:szCs w:val="20"/>
        </w:rPr>
        <w:t xml:space="preserve"> </w:t>
      </w:r>
      <w:r w:rsidRPr="00E64085">
        <w:rPr>
          <w:sz w:val="20"/>
          <w:szCs w:val="20"/>
        </w:rPr>
        <w:t>малые</w:t>
      </w:r>
      <w:r w:rsidRPr="00E64085">
        <w:rPr>
          <w:spacing w:val="-3"/>
          <w:sz w:val="20"/>
          <w:szCs w:val="20"/>
        </w:rPr>
        <w:t xml:space="preserve"> </w:t>
      </w:r>
      <w:r w:rsidRPr="00E64085">
        <w:rPr>
          <w:sz w:val="20"/>
          <w:szCs w:val="20"/>
        </w:rPr>
        <w:t>и</w:t>
      </w:r>
      <w:r w:rsidRPr="00E64085">
        <w:rPr>
          <w:spacing w:val="-6"/>
          <w:sz w:val="20"/>
          <w:szCs w:val="20"/>
        </w:rPr>
        <w:t xml:space="preserve"> </w:t>
      </w:r>
      <w:r w:rsidRPr="00E64085">
        <w:rPr>
          <w:sz w:val="20"/>
          <w:szCs w:val="20"/>
        </w:rPr>
        <w:t>чистые</w:t>
      </w:r>
      <w:r w:rsidRPr="00E64085">
        <w:rPr>
          <w:spacing w:val="-4"/>
          <w:sz w:val="20"/>
          <w:szCs w:val="20"/>
        </w:rPr>
        <w:t xml:space="preserve"> </w:t>
      </w:r>
      <w:r w:rsidRPr="00E64085">
        <w:rPr>
          <w:sz w:val="20"/>
          <w:szCs w:val="20"/>
        </w:rPr>
        <w:t>интервалы;</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устойчивые</w:t>
      </w:r>
      <w:r w:rsidRPr="00E64085">
        <w:rPr>
          <w:spacing w:val="-4"/>
          <w:sz w:val="20"/>
          <w:szCs w:val="20"/>
        </w:rPr>
        <w:t xml:space="preserve"> </w:t>
      </w:r>
      <w:r w:rsidRPr="00E64085">
        <w:rPr>
          <w:sz w:val="20"/>
          <w:szCs w:val="20"/>
        </w:rPr>
        <w:t>навыки</w:t>
      </w:r>
      <w:r w:rsidRPr="00E64085">
        <w:rPr>
          <w:spacing w:val="-4"/>
          <w:sz w:val="20"/>
          <w:szCs w:val="20"/>
        </w:rPr>
        <w:t xml:space="preserve"> </w:t>
      </w:r>
      <w:r w:rsidRPr="00E64085">
        <w:rPr>
          <w:sz w:val="20"/>
          <w:szCs w:val="20"/>
        </w:rPr>
        <w:t>чистого</w:t>
      </w:r>
      <w:r w:rsidRPr="00E64085">
        <w:rPr>
          <w:spacing w:val="-3"/>
          <w:sz w:val="20"/>
          <w:szCs w:val="20"/>
        </w:rPr>
        <w:t xml:space="preserve"> </w:t>
      </w:r>
      <w:r w:rsidRPr="00E64085">
        <w:rPr>
          <w:sz w:val="20"/>
          <w:szCs w:val="20"/>
        </w:rPr>
        <w:t>интонирования</w:t>
      </w:r>
      <w:r w:rsidRPr="00E64085">
        <w:rPr>
          <w:spacing w:val="-4"/>
          <w:sz w:val="20"/>
          <w:szCs w:val="20"/>
        </w:rPr>
        <w:t xml:space="preserve"> </w:t>
      </w:r>
      <w:r w:rsidRPr="00E64085">
        <w:rPr>
          <w:sz w:val="20"/>
          <w:szCs w:val="20"/>
        </w:rPr>
        <w:t>произведений</w:t>
      </w:r>
      <w:r w:rsidRPr="00E64085">
        <w:rPr>
          <w:spacing w:val="-4"/>
          <w:sz w:val="20"/>
          <w:szCs w:val="20"/>
        </w:rPr>
        <w:t xml:space="preserve"> </w:t>
      </w:r>
      <w:r w:rsidRPr="00E64085">
        <w:rPr>
          <w:sz w:val="20"/>
          <w:szCs w:val="20"/>
        </w:rPr>
        <w:t>a-capella;</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уверенное</w:t>
      </w:r>
      <w:r w:rsidRPr="00E64085">
        <w:rPr>
          <w:spacing w:val="-3"/>
          <w:sz w:val="20"/>
          <w:szCs w:val="20"/>
        </w:rPr>
        <w:t xml:space="preserve"> </w:t>
      </w:r>
      <w:r w:rsidRPr="00E64085">
        <w:rPr>
          <w:sz w:val="20"/>
          <w:szCs w:val="20"/>
        </w:rPr>
        <w:t>пение</w:t>
      </w:r>
      <w:r w:rsidRPr="00E64085">
        <w:rPr>
          <w:spacing w:val="-3"/>
          <w:sz w:val="20"/>
          <w:szCs w:val="20"/>
        </w:rPr>
        <w:t xml:space="preserve"> </w:t>
      </w:r>
      <w:r w:rsidRPr="00E64085">
        <w:rPr>
          <w:sz w:val="20"/>
          <w:szCs w:val="20"/>
        </w:rPr>
        <w:t>в</w:t>
      </w:r>
      <w:r w:rsidRPr="00E64085">
        <w:rPr>
          <w:spacing w:val="-3"/>
          <w:sz w:val="20"/>
          <w:szCs w:val="20"/>
        </w:rPr>
        <w:t xml:space="preserve"> </w:t>
      </w:r>
      <w:r w:rsidRPr="00E64085">
        <w:rPr>
          <w:sz w:val="20"/>
          <w:szCs w:val="20"/>
        </w:rPr>
        <w:t>простых,</w:t>
      </w:r>
      <w:r w:rsidRPr="00E64085">
        <w:rPr>
          <w:spacing w:val="-2"/>
          <w:sz w:val="20"/>
          <w:szCs w:val="20"/>
        </w:rPr>
        <w:t xml:space="preserve"> </w:t>
      </w:r>
      <w:r w:rsidRPr="00E64085">
        <w:rPr>
          <w:sz w:val="20"/>
          <w:szCs w:val="20"/>
        </w:rPr>
        <w:t>сложных</w:t>
      </w:r>
      <w:r w:rsidRPr="00E64085">
        <w:rPr>
          <w:spacing w:val="-2"/>
          <w:sz w:val="20"/>
          <w:szCs w:val="20"/>
        </w:rPr>
        <w:t xml:space="preserve"> </w:t>
      </w:r>
      <w:r w:rsidRPr="00E64085">
        <w:rPr>
          <w:sz w:val="20"/>
          <w:szCs w:val="20"/>
        </w:rPr>
        <w:t>и</w:t>
      </w:r>
      <w:r w:rsidRPr="00E64085">
        <w:rPr>
          <w:spacing w:val="-3"/>
          <w:sz w:val="20"/>
          <w:szCs w:val="20"/>
        </w:rPr>
        <w:t xml:space="preserve"> </w:t>
      </w:r>
      <w:r w:rsidRPr="00E64085">
        <w:rPr>
          <w:sz w:val="20"/>
          <w:szCs w:val="20"/>
        </w:rPr>
        <w:t>сложно</w:t>
      </w:r>
      <w:r w:rsidRPr="00E64085">
        <w:rPr>
          <w:spacing w:val="-2"/>
          <w:sz w:val="20"/>
          <w:szCs w:val="20"/>
        </w:rPr>
        <w:t xml:space="preserve"> </w:t>
      </w:r>
      <w:r w:rsidRPr="00E64085">
        <w:rPr>
          <w:sz w:val="20"/>
          <w:szCs w:val="20"/>
        </w:rPr>
        <w:t>-</w:t>
      </w:r>
      <w:r w:rsidRPr="00E64085">
        <w:rPr>
          <w:spacing w:val="-2"/>
          <w:sz w:val="20"/>
          <w:szCs w:val="20"/>
        </w:rPr>
        <w:t xml:space="preserve"> </w:t>
      </w:r>
      <w:r w:rsidRPr="00E64085">
        <w:rPr>
          <w:sz w:val="20"/>
          <w:szCs w:val="20"/>
        </w:rPr>
        <w:t>составных</w:t>
      </w:r>
      <w:r w:rsidRPr="00E64085">
        <w:rPr>
          <w:spacing w:val="-2"/>
          <w:sz w:val="20"/>
          <w:szCs w:val="20"/>
        </w:rPr>
        <w:t xml:space="preserve"> </w:t>
      </w:r>
      <w:r w:rsidRPr="00E64085">
        <w:rPr>
          <w:sz w:val="20"/>
          <w:szCs w:val="20"/>
        </w:rPr>
        <w:t>размерах;</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уровень</w:t>
      </w:r>
      <w:r w:rsidRPr="00E64085">
        <w:rPr>
          <w:spacing w:val="-4"/>
          <w:sz w:val="20"/>
          <w:szCs w:val="20"/>
        </w:rPr>
        <w:t xml:space="preserve"> </w:t>
      </w:r>
      <w:r w:rsidRPr="00E64085">
        <w:rPr>
          <w:sz w:val="20"/>
          <w:szCs w:val="20"/>
        </w:rPr>
        <w:t>развития</w:t>
      </w:r>
      <w:r w:rsidRPr="00E64085">
        <w:rPr>
          <w:spacing w:val="-4"/>
          <w:sz w:val="20"/>
          <w:szCs w:val="20"/>
        </w:rPr>
        <w:t xml:space="preserve"> </w:t>
      </w:r>
      <w:r w:rsidRPr="00E64085">
        <w:rPr>
          <w:sz w:val="20"/>
          <w:szCs w:val="20"/>
        </w:rPr>
        <w:t>диапазона</w:t>
      </w:r>
      <w:r w:rsidRPr="00E64085">
        <w:rPr>
          <w:spacing w:val="-3"/>
          <w:sz w:val="20"/>
          <w:szCs w:val="20"/>
        </w:rPr>
        <w:t xml:space="preserve"> </w:t>
      </w:r>
      <w:r w:rsidRPr="00E64085">
        <w:rPr>
          <w:sz w:val="20"/>
          <w:szCs w:val="20"/>
        </w:rPr>
        <w:t>в</w:t>
      </w:r>
      <w:r w:rsidRPr="00E64085">
        <w:rPr>
          <w:spacing w:val="-4"/>
          <w:sz w:val="20"/>
          <w:szCs w:val="20"/>
        </w:rPr>
        <w:t xml:space="preserve"> </w:t>
      </w:r>
      <w:r w:rsidRPr="00E64085">
        <w:rPr>
          <w:sz w:val="20"/>
          <w:szCs w:val="20"/>
        </w:rPr>
        <w:t>рамках</w:t>
      </w:r>
      <w:r w:rsidRPr="00E64085">
        <w:rPr>
          <w:spacing w:val="-3"/>
          <w:sz w:val="20"/>
          <w:szCs w:val="20"/>
        </w:rPr>
        <w:t xml:space="preserve"> </w:t>
      </w:r>
      <w:r w:rsidRPr="00E64085">
        <w:rPr>
          <w:sz w:val="20"/>
          <w:szCs w:val="20"/>
        </w:rPr>
        <w:t>принятой</w:t>
      </w:r>
      <w:r w:rsidRPr="00E64085">
        <w:rPr>
          <w:spacing w:val="-4"/>
          <w:sz w:val="20"/>
          <w:szCs w:val="20"/>
        </w:rPr>
        <w:t xml:space="preserve"> </w:t>
      </w:r>
      <w:r w:rsidRPr="00E64085">
        <w:rPr>
          <w:sz w:val="20"/>
          <w:szCs w:val="20"/>
        </w:rPr>
        <w:t>классификации;</w:t>
      </w:r>
    </w:p>
    <w:p w:rsidR="00B466E3" w:rsidRPr="00E64085" w:rsidRDefault="00B466E3" w:rsidP="00B466E3">
      <w:pPr>
        <w:pStyle w:val="ab"/>
        <w:widowControl w:val="0"/>
        <w:numPr>
          <w:ilvl w:val="0"/>
          <w:numId w:val="8"/>
        </w:numPr>
        <w:tabs>
          <w:tab w:val="left" w:pos="1208"/>
        </w:tabs>
        <w:autoSpaceDE w:val="0"/>
        <w:autoSpaceDN w:val="0"/>
        <w:ind w:left="0" w:firstLine="567"/>
        <w:contextualSpacing w:val="0"/>
        <w:jc w:val="left"/>
        <w:rPr>
          <w:sz w:val="20"/>
          <w:szCs w:val="20"/>
        </w:rPr>
      </w:pPr>
      <w:r w:rsidRPr="00E64085">
        <w:rPr>
          <w:sz w:val="20"/>
          <w:szCs w:val="20"/>
        </w:rPr>
        <w:t>умение</w:t>
      </w:r>
      <w:r w:rsidRPr="00E64085">
        <w:rPr>
          <w:spacing w:val="31"/>
          <w:sz w:val="20"/>
          <w:szCs w:val="20"/>
        </w:rPr>
        <w:t xml:space="preserve"> </w:t>
      </w:r>
      <w:r w:rsidRPr="00E64085">
        <w:rPr>
          <w:sz w:val="20"/>
          <w:szCs w:val="20"/>
        </w:rPr>
        <w:t>чутко</w:t>
      </w:r>
      <w:r w:rsidRPr="00E64085">
        <w:rPr>
          <w:spacing w:val="30"/>
          <w:sz w:val="20"/>
          <w:szCs w:val="20"/>
        </w:rPr>
        <w:t xml:space="preserve"> </w:t>
      </w:r>
      <w:r w:rsidRPr="00E64085">
        <w:rPr>
          <w:sz w:val="20"/>
          <w:szCs w:val="20"/>
        </w:rPr>
        <w:t>слушать</w:t>
      </w:r>
      <w:r w:rsidRPr="00E64085">
        <w:rPr>
          <w:spacing w:val="30"/>
          <w:sz w:val="20"/>
          <w:szCs w:val="20"/>
        </w:rPr>
        <w:t xml:space="preserve"> </w:t>
      </w:r>
      <w:r w:rsidRPr="00E64085">
        <w:rPr>
          <w:sz w:val="20"/>
          <w:szCs w:val="20"/>
        </w:rPr>
        <w:t>свой</w:t>
      </w:r>
      <w:r w:rsidRPr="00E64085">
        <w:rPr>
          <w:spacing w:val="30"/>
          <w:sz w:val="20"/>
          <w:szCs w:val="20"/>
        </w:rPr>
        <w:t xml:space="preserve"> </w:t>
      </w:r>
      <w:r w:rsidRPr="00E64085">
        <w:rPr>
          <w:sz w:val="20"/>
          <w:szCs w:val="20"/>
        </w:rPr>
        <w:t>голос</w:t>
      </w:r>
      <w:r w:rsidRPr="00E64085">
        <w:rPr>
          <w:spacing w:val="29"/>
          <w:sz w:val="20"/>
          <w:szCs w:val="20"/>
        </w:rPr>
        <w:t xml:space="preserve"> </w:t>
      </w:r>
      <w:r w:rsidRPr="00E64085">
        <w:rPr>
          <w:sz w:val="20"/>
          <w:szCs w:val="20"/>
        </w:rPr>
        <w:t>в</w:t>
      </w:r>
      <w:r w:rsidRPr="00E64085">
        <w:rPr>
          <w:spacing w:val="32"/>
          <w:sz w:val="20"/>
          <w:szCs w:val="20"/>
        </w:rPr>
        <w:t xml:space="preserve"> </w:t>
      </w:r>
      <w:r w:rsidRPr="00E64085">
        <w:rPr>
          <w:sz w:val="20"/>
          <w:szCs w:val="20"/>
        </w:rPr>
        <w:t>хоровом</w:t>
      </w:r>
      <w:r w:rsidRPr="00E64085">
        <w:rPr>
          <w:spacing w:val="31"/>
          <w:sz w:val="20"/>
          <w:szCs w:val="20"/>
        </w:rPr>
        <w:t xml:space="preserve"> </w:t>
      </w:r>
      <w:r w:rsidRPr="00E64085">
        <w:rPr>
          <w:sz w:val="20"/>
          <w:szCs w:val="20"/>
        </w:rPr>
        <w:t>звучании,</w:t>
      </w:r>
      <w:r w:rsidRPr="00E64085">
        <w:rPr>
          <w:spacing w:val="31"/>
          <w:sz w:val="20"/>
          <w:szCs w:val="20"/>
        </w:rPr>
        <w:t xml:space="preserve"> </w:t>
      </w:r>
      <w:r w:rsidRPr="00E64085">
        <w:rPr>
          <w:sz w:val="20"/>
          <w:szCs w:val="20"/>
        </w:rPr>
        <w:t>понимание</w:t>
      </w:r>
      <w:r w:rsidRPr="00E64085">
        <w:rPr>
          <w:spacing w:val="30"/>
          <w:sz w:val="20"/>
          <w:szCs w:val="20"/>
        </w:rPr>
        <w:t xml:space="preserve"> </w:t>
      </w:r>
      <w:r w:rsidRPr="00E64085">
        <w:rPr>
          <w:sz w:val="20"/>
          <w:szCs w:val="20"/>
        </w:rPr>
        <w:t>его</w:t>
      </w:r>
      <w:r w:rsidRPr="00E64085">
        <w:rPr>
          <w:spacing w:val="-67"/>
          <w:sz w:val="20"/>
          <w:szCs w:val="20"/>
        </w:rPr>
        <w:t xml:space="preserve"> </w:t>
      </w:r>
      <w:r w:rsidRPr="00E64085">
        <w:rPr>
          <w:sz w:val="20"/>
          <w:szCs w:val="20"/>
        </w:rPr>
        <w:t>значения</w:t>
      </w:r>
      <w:r w:rsidRPr="00E64085">
        <w:rPr>
          <w:spacing w:val="-1"/>
          <w:sz w:val="20"/>
          <w:szCs w:val="20"/>
        </w:rPr>
        <w:t xml:space="preserve"> </w:t>
      </w:r>
      <w:r w:rsidRPr="00E64085">
        <w:rPr>
          <w:sz w:val="20"/>
          <w:szCs w:val="20"/>
        </w:rPr>
        <w:t>для создания</w:t>
      </w:r>
      <w:r w:rsidRPr="00E64085">
        <w:rPr>
          <w:spacing w:val="-1"/>
          <w:sz w:val="20"/>
          <w:szCs w:val="20"/>
        </w:rPr>
        <w:t xml:space="preserve"> </w:t>
      </w:r>
      <w:r w:rsidRPr="00E64085">
        <w:rPr>
          <w:sz w:val="20"/>
          <w:szCs w:val="20"/>
        </w:rPr>
        <w:t>ансамбля.</w:t>
      </w:r>
    </w:p>
    <w:p w:rsidR="00B466E3" w:rsidRPr="00E64085" w:rsidRDefault="00B466E3" w:rsidP="00B466E3">
      <w:pPr>
        <w:pStyle w:val="2"/>
        <w:keepNext w:val="0"/>
        <w:tabs>
          <w:tab w:val="left" w:pos="0"/>
          <w:tab w:val="left" w:pos="567"/>
          <w:tab w:val="left" w:pos="851"/>
          <w:tab w:val="left" w:pos="2775"/>
          <w:tab w:val="left" w:pos="4541"/>
          <w:tab w:val="left" w:pos="6246"/>
          <w:tab w:val="left" w:pos="7973"/>
          <w:tab w:val="left" w:pos="8387"/>
          <w:tab w:val="left" w:pos="9810"/>
        </w:tabs>
        <w:ind w:left="512"/>
        <w:rPr>
          <w:sz w:val="20"/>
        </w:rPr>
      </w:pPr>
      <w:r w:rsidRPr="00E64085">
        <w:rPr>
          <w:sz w:val="20"/>
        </w:rPr>
        <w:t xml:space="preserve">2.Уровень проявления творческой активности и развития </w:t>
      </w:r>
      <w:r w:rsidRPr="00E64085">
        <w:rPr>
          <w:spacing w:val="-1"/>
          <w:sz w:val="20"/>
        </w:rPr>
        <w:t>опыта</w:t>
      </w:r>
      <w:r w:rsidRPr="00E64085">
        <w:rPr>
          <w:spacing w:val="-67"/>
          <w:sz w:val="20"/>
        </w:rPr>
        <w:t xml:space="preserve">                   </w:t>
      </w:r>
      <w:r w:rsidRPr="00E64085">
        <w:rPr>
          <w:sz w:val="20"/>
        </w:rPr>
        <w:t>творческой</w:t>
      </w:r>
      <w:r w:rsidRPr="00E64085">
        <w:rPr>
          <w:spacing w:val="-1"/>
          <w:sz w:val="20"/>
        </w:rPr>
        <w:t xml:space="preserve"> </w:t>
      </w:r>
      <w:r w:rsidRPr="00E64085">
        <w:rPr>
          <w:sz w:val="20"/>
        </w:rPr>
        <w:t>деятельности.</w:t>
      </w:r>
    </w:p>
    <w:p w:rsidR="00B466E3" w:rsidRPr="00E64085" w:rsidRDefault="00B466E3" w:rsidP="00B466E3">
      <w:pPr>
        <w:tabs>
          <w:tab w:val="left" w:pos="0"/>
          <w:tab w:val="left" w:pos="567"/>
          <w:tab w:val="left" w:pos="851"/>
        </w:tabs>
        <w:ind w:firstLine="567"/>
        <w:rPr>
          <w:b/>
        </w:rPr>
      </w:pPr>
      <w:r w:rsidRPr="00E64085">
        <w:rPr>
          <w:b/>
        </w:rPr>
        <w:t>Оценивается:</w:t>
      </w:r>
    </w:p>
    <w:p w:rsidR="00B466E3" w:rsidRPr="00E64085" w:rsidRDefault="00B466E3" w:rsidP="00B466E3">
      <w:pPr>
        <w:pStyle w:val="ab"/>
        <w:widowControl w:val="0"/>
        <w:numPr>
          <w:ilvl w:val="0"/>
          <w:numId w:val="7"/>
        </w:numPr>
        <w:tabs>
          <w:tab w:val="left" w:pos="0"/>
          <w:tab w:val="left" w:pos="567"/>
          <w:tab w:val="left" w:pos="851"/>
          <w:tab w:val="left" w:pos="1388"/>
        </w:tabs>
        <w:autoSpaceDE w:val="0"/>
        <w:autoSpaceDN w:val="0"/>
        <w:ind w:left="0" w:firstLine="567"/>
        <w:contextualSpacing w:val="0"/>
        <w:rPr>
          <w:sz w:val="20"/>
          <w:szCs w:val="20"/>
        </w:rPr>
      </w:pPr>
      <w:r w:rsidRPr="00E64085">
        <w:rPr>
          <w:sz w:val="20"/>
          <w:szCs w:val="20"/>
        </w:rPr>
        <w:t>умение</w:t>
      </w:r>
      <w:r w:rsidRPr="00E64085">
        <w:rPr>
          <w:spacing w:val="41"/>
          <w:sz w:val="20"/>
          <w:szCs w:val="20"/>
        </w:rPr>
        <w:t xml:space="preserve"> </w:t>
      </w:r>
      <w:r w:rsidRPr="00E64085">
        <w:rPr>
          <w:sz w:val="20"/>
          <w:szCs w:val="20"/>
        </w:rPr>
        <w:t>сочинять</w:t>
      </w:r>
      <w:r w:rsidRPr="00E64085">
        <w:rPr>
          <w:spacing w:val="40"/>
          <w:sz w:val="20"/>
          <w:szCs w:val="20"/>
        </w:rPr>
        <w:t xml:space="preserve"> </w:t>
      </w:r>
      <w:r w:rsidRPr="00E64085">
        <w:rPr>
          <w:sz w:val="20"/>
          <w:szCs w:val="20"/>
        </w:rPr>
        <w:t>музыкальные</w:t>
      </w:r>
      <w:r w:rsidRPr="00E64085">
        <w:rPr>
          <w:spacing w:val="40"/>
          <w:sz w:val="20"/>
          <w:szCs w:val="20"/>
        </w:rPr>
        <w:t xml:space="preserve"> </w:t>
      </w:r>
      <w:r w:rsidRPr="00E64085">
        <w:rPr>
          <w:sz w:val="20"/>
          <w:szCs w:val="20"/>
        </w:rPr>
        <w:t>темы,</w:t>
      </w:r>
      <w:r w:rsidRPr="00E64085">
        <w:rPr>
          <w:spacing w:val="40"/>
          <w:sz w:val="20"/>
          <w:szCs w:val="20"/>
        </w:rPr>
        <w:t xml:space="preserve"> </w:t>
      </w:r>
      <w:r w:rsidRPr="00E64085">
        <w:rPr>
          <w:sz w:val="20"/>
          <w:szCs w:val="20"/>
        </w:rPr>
        <w:t>как</w:t>
      </w:r>
      <w:r w:rsidRPr="00E64085">
        <w:rPr>
          <w:spacing w:val="40"/>
          <w:sz w:val="20"/>
          <w:szCs w:val="20"/>
        </w:rPr>
        <w:t xml:space="preserve"> </w:t>
      </w:r>
      <w:r w:rsidRPr="00E64085">
        <w:rPr>
          <w:sz w:val="20"/>
          <w:szCs w:val="20"/>
        </w:rPr>
        <w:t>на</w:t>
      </w:r>
      <w:r w:rsidRPr="00E64085">
        <w:rPr>
          <w:spacing w:val="40"/>
          <w:sz w:val="20"/>
          <w:szCs w:val="20"/>
        </w:rPr>
        <w:t xml:space="preserve"> </w:t>
      </w:r>
      <w:r w:rsidRPr="00E64085">
        <w:rPr>
          <w:sz w:val="20"/>
          <w:szCs w:val="20"/>
        </w:rPr>
        <w:t>тексты</w:t>
      </w:r>
      <w:r w:rsidRPr="00E64085">
        <w:rPr>
          <w:spacing w:val="40"/>
          <w:sz w:val="20"/>
          <w:szCs w:val="20"/>
        </w:rPr>
        <w:t xml:space="preserve"> </w:t>
      </w:r>
      <w:r w:rsidRPr="00E64085">
        <w:rPr>
          <w:sz w:val="20"/>
          <w:szCs w:val="20"/>
        </w:rPr>
        <w:t>поэтов,</w:t>
      </w:r>
      <w:r w:rsidRPr="00E64085">
        <w:rPr>
          <w:spacing w:val="40"/>
          <w:sz w:val="20"/>
          <w:szCs w:val="20"/>
        </w:rPr>
        <w:t xml:space="preserve"> </w:t>
      </w:r>
      <w:r w:rsidRPr="00E64085">
        <w:rPr>
          <w:sz w:val="20"/>
          <w:szCs w:val="20"/>
        </w:rPr>
        <w:t>так</w:t>
      </w:r>
      <w:r w:rsidRPr="00E64085">
        <w:rPr>
          <w:spacing w:val="39"/>
          <w:sz w:val="20"/>
          <w:szCs w:val="20"/>
        </w:rPr>
        <w:t xml:space="preserve"> </w:t>
      </w:r>
      <w:r w:rsidRPr="00E64085">
        <w:rPr>
          <w:sz w:val="20"/>
          <w:szCs w:val="20"/>
        </w:rPr>
        <w:t>и</w:t>
      </w:r>
      <w:r w:rsidRPr="00E64085">
        <w:rPr>
          <w:spacing w:val="40"/>
          <w:sz w:val="20"/>
          <w:szCs w:val="20"/>
        </w:rPr>
        <w:t xml:space="preserve"> </w:t>
      </w:r>
      <w:r w:rsidRPr="00E64085">
        <w:rPr>
          <w:sz w:val="20"/>
          <w:szCs w:val="20"/>
        </w:rPr>
        <w:t>на</w:t>
      </w:r>
      <w:r w:rsidRPr="00E64085">
        <w:rPr>
          <w:spacing w:val="-67"/>
          <w:sz w:val="20"/>
          <w:szCs w:val="20"/>
        </w:rPr>
        <w:t xml:space="preserve"> </w:t>
      </w:r>
      <w:r w:rsidRPr="00E64085">
        <w:rPr>
          <w:sz w:val="20"/>
          <w:szCs w:val="20"/>
        </w:rPr>
        <w:t>собственные</w:t>
      </w:r>
      <w:r w:rsidRPr="00E64085">
        <w:rPr>
          <w:spacing w:val="-1"/>
          <w:sz w:val="20"/>
          <w:szCs w:val="20"/>
        </w:rPr>
        <w:t xml:space="preserve"> </w:t>
      </w:r>
      <w:r w:rsidRPr="00E64085">
        <w:rPr>
          <w:sz w:val="20"/>
          <w:szCs w:val="20"/>
        </w:rPr>
        <w:t>стихи;</w:t>
      </w:r>
    </w:p>
    <w:p w:rsidR="00B466E3" w:rsidRPr="00E64085" w:rsidRDefault="00B466E3" w:rsidP="00B466E3">
      <w:pPr>
        <w:pStyle w:val="ab"/>
        <w:widowControl w:val="0"/>
        <w:numPr>
          <w:ilvl w:val="0"/>
          <w:numId w:val="7"/>
        </w:numPr>
        <w:tabs>
          <w:tab w:val="left" w:pos="0"/>
          <w:tab w:val="left" w:pos="567"/>
          <w:tab w:val="left" w:pos="851"/>
        </w:tabs>
        <w:autoSpaceDE w:val="0"/>
        <w:autoSpaceDN w:val="0"/>
        <w:ind w:left="0" w:firstLine="567"/>
        <w:contextualSpacing w:val="0"/>
        <w:rPr>
          <w:sz w:val="20"/>
          <w:szCs w:val="20"/>
        </w:rPr>
      </w:pPr>
      <w:r w:rsidRPr="00E64085">
        <w:rPr>
          <w:sz w:val="20"/>
          <w:szCs w:val="20"/>
        </w:rPr>
        <w:t>развитие</w:t>
      </w:r>
      <w:r w:rsidRPr="00E64085">
        <w:rPr>
          <w:spacing w:val="-5"/>
          <w:sz w:val="20"/>
          <w:szCs w:val="20"/>
        </w:rPr>
        <w:t xml:space="preserve"> </w:t>
      </w:r>
      <w:r w:rsidRPr="00E64085">
        <w:rPr>
          <w:sz w:val="20"/>
          <w:szCs w:val="20"/>
        </w:rPr>
        <w:t>самостоятельности:</w:t>
      </w:r>
      <w:r w:rsidRPr="00E64085">
        <w:rPr>
          <w:spacing w:val="-2"/>
          <w:sz w:val="20"/>
          <w:szCs w:val="20"/>
        </w:rPr>
        <w:t xml:space="preserve"> </w:t>
      </w:r>
      <w:r w:rsidRPr="00E64085">
        <w:rPr>
          <w:sz w:val="20"/>
          <w:szCs w:val="20"/>
        </w:rPr>
        <w:t>активный</w:t>
      </w:r>
      <w:r w:rsidRPr="00E64085">
        <w:rPr>
          <w:spacing w:val="-5"/>
          <w:sz w:val="20"/>
          <w:szCs w:val="20"/>
        </w:rPr>
        <w:t xml:space="preserve"> </w:t>
      </w:r>
      <w:r w:rsidRPr="00E64085">
        <w:rPr>
          <w:sz w:val="20"/>
          <w:szCs w:val="20"/>
        </w:rPr>
        <w:t>поиск</w:t>
      </w:r>
      <w:r w:rsidRPr="00E64085">
        <w:rPr>
          <w:spacing w:val="-4"/>
          <w:sz w:val="20"/>
          <w:szCs w:val="20"/>
        </w:rPr>
        <w:t xml:space="preserve"> </w:t>
      </w:r>
      <w:r w:rsidRPr="00E64085">
        <w:rPr>
          <w:sz w:val="20"/>
          <w:szCs w:val="20"/>
        </w:rPr>
        <w:t>информации;</w:t>
      </w:r>
    </w:p>
    <w:p w:rsidR="00B466E3" w:rsidRPr="00E64085" w:rsidRDefault="00B466E3" w:rsidP="00B466E3">
      <w:pPr>
        <w:pStyle w:val="ab"/>
        <w:widowControl w:val="0"/>
        <w:numPr>
          <w:ilvl w:val="0"/>
          <w:numId w:val="7"/>
        </w:numPr>
        <w:tabs>
          <w:tab w:val="left" w:pos="0"/>
          <w:tab w:val="left" w:pos="567"/>
          <w:tab w:val="left" w:pos="851"/>
        </w:tabs>
        <w:autoSpaceDE w:val="0"/>
        <w:autoSpaceDN w:val="0"/>
        <w:ind w:left="0" w:firstLine="567"/>
        <w:contextualSpacing w:val="0"/>
        <w:rPr>
          <w:sz w:val="20"/>
          <w:szCs w:val="20"/>
        </w:rPr>
      </w:pPr>
      <w:r w:rsidRPr="00E64085">
        <w:rPr>
          <w:sz w:val="20"/>
          <w:szCs w:val="20"/>
        </w:rPr>
        <w:t>умение</w:t>
      </w:r>
      <w:r w:rsidRPr="00E64085">
        <w:rPr>
          <w:spacing w:val="-4"/>
          <w:sz w:val="20"/>
          <w:szCs w:val="20"/>
        </w:rPr>
        <w:t xml:space="preserve"> </w:t>
      </w:r>
      <w:r w:rsidRPr="00E64085">
        <w:rPr>
          <w:sz w:val="20"/>
          <w:szCs w:val="20"/>
        </w:rPr>
        <w:t>выделять</w:t>
      </w:r>
      <w:r w:rsidRPr="00E64085">
        <w:rPr>
          <w:spacing w:val="-3"/>
          <w:sz w:val="20"/>
          <w:szCs w:val="20"/>
        </w:rPr>
        <w:t xml:space="preserve"> </w:t>
      </w:r>
      <w:r w:rsidRPr="00E64085">
        <w:rPr>
          <w:sz w:val="20"/>
          <w:szCs w:val="20"/>
        </w:rPr>
        <w:t>из</w:t>
      </w:r>
      <w:r w:rsidRPr="00E64085">
        <w:rPr>
          <w:spacing w:val="-4"/>
          <w:sz w:val="20"/>
          <w:szCs w:val="20"/>
        </w:rPr>
        <w:t xml:space="preserve"> </w:t>
      </w:r>
      <w:r w:rsidRPr="00E64085">
        <w:rPr>
          <w:sz w:val="20"/>
          <w:szCs w:val="20"/>
        </w:rPr>
        <w:t>найденной</w:t>
      </w:r>
      <w:r w:rsidRPr="00E64085">
        <w:rPr>
          <w:spacing w:val="-3"/>
          <w:sz w:val="20"/>
          <w:szCs w:val="20"/>
        </w:rPr>
        <w:t xml:space="preserve"> </w:t>
      </w:r>
      <w:r w:rsidRPr="00E64085">
        <w:rPr>
          <w:sz w:val="20"/>
          <w:szCs w:val="20"/>
        </w:rPr>
        <w:t>информации</w:t>
      </w:r>
      <w:r w:rsidRPr="00E64085">
        <w:rPr>
          <w:spacing w:val="-5"/>
          <w:sz w:val="20"/>
          <w:szCs w:val="20"/>
        </w:rPr>
        <w:t xml:space="preserve"> </w:t>
      </w:r>
      <w:r w:rsidRPr="00E64085">
        <w:rPr>
          <w:sz w:val="20"/>
          <w:szCs w:val="20"/>
        </w:rPr>
        <w:t>главное;</w:t>
      </w:r>
    </w:p>
    <w:p w:rsidR="00B466E3" w:rsidRPr="00E64085" w:rsidRDefault="00B466E3" w:rsidP="00B466E3">
      <w:pPr>
        <w:pStyle w:val="ab"/>
        <w:widowControl w:val="0"/>
        <w:numPr>
          <w:ilvl w:val="0"/>
          <w:numId w:val="7"/>
        </w:numPr>
        <w:tabs>
          <w:tab w:val="left" w:pos="0"/>
          <w:tab w:val="left" w:pos="567"/>
          <w:tab w:val="left" w:pos="851"/>
          <w:tab w:val="left" w:pos="1450"/>
        </w:tabs>
        <w:autoSpaceDE w:val="0"/>
        <w:autoSpaceDN w:val="0"/>
        <w:ind w:left="0" w:firstLine="567"/>
        <w:contextualSpacing w:val="0"/>
        <w:rPr>
          <w:sz w:val="20"/>
          <w:szCs w:val="20"/>
        </w:rPr>
      </w:pPr>
      <w:r w:rsidRPr="00E64085">
        <w:rPr>
          <w:sz w:val="20"/>
          <w:szCs w:val="20"/>
        </w:rPr>
        <w:t>умение</w:t>
      </w:r>
      <w:r w:rsidRPr="00E64085">
        <w:rPr>
          <w:spacing w:val="29"/>
          <w:sz w:val="20"/>
          <w:szCs w:val="20"/>
        </w:rPr>
        <w:t xml:space="preserve"> </w:t>
      </w:r>
      <w:r w:rsidRPr="00E64085">
        <w:rPr>
          <w:sz w:val="20"/>
          <w:szCs w:val="20"/>
        </w:rPr>
        <w:t>работать</w:t>
      </w:r>
      <w:r w:rsidRPr="00E64085">
        <w:rPr>
          <w:spacing w:val="28"/>
          <w:sz w:val="20"/>
          <w:szCs w:val="20"/>
        </w:rPr>
        <w:t xml:space="preserve"> </w:t>
      </w:r>
      <w:r w:rsidRPr="00E64085">
        <w:rPr>
          <w:sz w:val="20"/>
          <w:szCs w:val="20"/>
        </w:rPr>
        <w:t>с</w:t>
      </w:r>
      <w:r w:rsidRPr="00E64085">
        <w:rPr>
          <w:spacing w:val="28"/>
          <w:sz w:val="20"/>
          <w:szCs w:val="20"/>
        </w:rPr>
        <w:t xml:space="preserve"> </w:t>
      </w:r>
      <w:r w:rsidRPr="00E64085">
        <w:rPr>
          <w:sz w:val="20"/>
          <w:szCs w:val="20"/>
        </w:rPr>
        <w:t>найденным</w:t>
      </w:r>
      <w:r w:rsidRPr="00E64085">
        <w:rPr>
          <w:spacing w:val="29"/>
          <w:sz w:val="20"/>
          <w:szCs w:val="20"/>
        </w:rPr>
        <w:t xml:space="preserve"> </w:t>
      </w:r>
      <w:r w:rsidRPr="00E64085">
        <w:rPr>
          <w:sz w:val="20"/>
          <w:szCs w:val="20"/>
        </w:rPr>
        <w:t>материалом</w:t>
      </w:r>
      <w:r w:rsidRPr="00E64085">
        <w:rPr>
          <w:spacing w:val="29"/>
          <w:sz w:val="20"/>
          <w:szCs w:val="20"/>
        </w:rPr>
        <w:t xml:space="preserve"> </w:t>
      </w:r>
      <w:r w:rsidRPr="00E64085">
        <w:rPr>
          <w:sz w:val="20"/>
          <w:szCs w:val="20"/>
        </w:rPr>
        <w:t>и</w:t>
      </w:r>
      <w:r w:rsidRPr="00E64085">
        <w:rPr>
          <w:spacing w:val="28"/>
          <w:sz w:val="20"/>
          <w:szCs w:val="20"/>
        </w:rPr>
        <w:t xml:space="preserve"> </w:t>
      </w:r>
      <w:r w:rsidRPr="00E64085">
        <w:rPr>
          <w:sz w:val="20"/>
          <w:szCs w:val="20"/>
        </w:rPr>
        <w:t>грамотное</w:t>
      </w:r>
      <w:r w:rsidRPr="00E64085">
        <w:rPr>
          <w:spacing w:val="30"/>
          <w:sz w:val="20"/>
          <w:szCs w:val="20"/>
        </w:rPr>
        <w:t xml:space="preserve"> </w:t>
      </w:r>
      <w:r w:rsidRPr="00E64085">
        <w:rPr>
          <w:sz w:val="20"/>
          <w:szCs w:val="20"/>
        </w:rPr>
        <w:t>использование</w:t>
      </w:r>
      <w:r w:rsidRPr="00E64085">
        <w:rPr>
          <w:spacing w:val="-67"/>
          <w:sz w:val="20"/>
          <w:szCs w:val="20"/>
        </w:rPr>
        <w:t xml:space="preserve"> </w:t>
      </w:r>
      <w:r w:rsidRPr="00E64085">
        <w:rPr>
          <w:sz w:val="20"/>
          <w:szCs w:val="20"/>
        </w:rPr>
        <w:t>подобранного</w:t>
      </w:r>
      <w:r w:rsidRPr="00E64085">
        <w:rPr>
          <w:spacing w:val="-1"/>
          <w:sz w:val="20"/>
          <w:szCs w:val="20"/>
        </w:rPr>
        <w:t xml:space="preserve"> </w:t>
      </w:r>
      <w:r w:rsidRPr="00E64085">
        <w:rPr>
          <w:sz w:val="20"/>
          <w:szCs w:val="20"/>
        </w:rPr>
        <w:t>материала;</w:t>
      </w:r>
    </w:p>
    <w:p w:rsidR="00B466E3" w:rsidRPr="00E64085" w:rsidRDefault="00B466E3" w:rsidP="00B466E3">
      <w:pPr>
        <w:pStyle w:val="ab"/>
        <w:widowControl w:val="0"/>
        <w:numPr>
          <w:ilvl w:val="0"/>
          <w:numId w:val="7"/>
        </w:numPr>
        <w:tabs>
          <w:tab w:val="left" w:pos="0"/>
          <w:tab w:val="left" w:pos="567"/>
          <w:tab w:val="left" w:pos="851"/>
        </w:tabs>
        <w:autoSpaceDE w:val="0"/>
        <w:autoSpaceDN w:val="0"/>
        <w:ind w:left="0" w:firstLine="567"/>
        <w:contextualSpacing w:val="0"/>
        <w:rPr>
          <w:sz w:val="20"/>
          <w:szCs w:val="20"/>
        </w:rPr>
      </w:pPr>
      <w:r w:rsidRPr="00E64085">
        <w:rPr>
          <w:sz w:val="20"/>
          <w:szCs w:val="20"/>
        </w:rPr>
        <w:t>формирование</w:t>
      </w:r>
      <w:r w:rsidRPr="00E64085">
        <w:rPr>
          <w:spacing w:val="-10"/>
          <w:sz w:val="20"/>
          <w:szCs w:val="20"/>
        </w:rPr>
        <w:t xml:space="preserve"> </w:t>
      </w:r>
      <w:r w:rsidRPr="00E64085">
        <w:rPr>
          <w:sz w:val="20"/>
          <w:szCs w:val="20"/>
        </w:rPr>
        <w:t>личной</w:t>
      </w:r>
      <w:r w:rsidRPr="00E64085">
        <w:rPr>
          <w:spacing w:val="-9"/>
          <w:sz w:val="20"/>
          <w:szCs w:val="20"/>
        </w:rPr>
        <w:t xml:space="preserve"> </w:t>
      </w:r>
      <w:r w:rsidRPr="00E64085">
        <w:rPr>
          <w:sz w:val="20"/>
          <w:szCs w:val="20"/>
        </w:rPr>
        <w:t>музыкально-исполнительской</w:t>
      </w:r>
      <w:r w:rsidRPr="00E64085">
        <w:rPr>
          <w:spacing w:val="-9"/>
          <w:sz w:val="20"/>
          <w:szCs w:val="20"/>
        </w:rPr>
        <w:t xml:space="preserve"> </w:t>
      </w:r>
      <w:r w:rsidRPr="00E64085">
        <w:rPr>
          <w:sz w:val="20"/>
          <w:szCs w:val="20"/>
        </w:rPr>
        <w:t>позиции;</w:t>
      </w:r>
    </w:p>
    <w:p w:rsidR="00B466E3" w:rsidRPr="00E64085" w:rsidRDefault="00B466E3" w:rsidP="00B466E3">
      <w:pPr>
        <w:pStyle w:val="ab"/>
        <w:widowControl w:val="0"/>
        <w:numPr>
          <w:ilvl w:val="0"/>
          <w:numId w:val="7"/>
        </w:numPr>
        <w:tabs>
          <w:tab w:val="left" w:pos="0"/>
          <w:tab w:val="left" w:pos="567"/>
          <w:tab w:val="left" w:pos="851"/>
          <w:tab w:val="left" w:pos="1348"/>
        </w:tabs>
        <w:autoSpaceDE w:val="0"/>
        <w:autoSpaceDN w:val="0"/>
        <w:ind w:left="0" w:firstLine="567"/>
        <w:contextualSpacing w:val="0"/>
        <w:rPr>
          <w:sz w:val="20"/>
          <w:szCs w:val="20"/>
        </w:rPr>
      </w:pPr>
      <w:r w:rsidRPr="00E64085">
        <w:rPr>
          <w:sz w:val="20"/>
          <w:szCs w:val="20"/>
        </w:rPr>
        <w:t>умение</w:t>
      </w:r>
      <w:r w:rsidRPr="00E64085">
        <w:rPr>
          <w:spacing w:val="-1"/>
          <w:sz w:val="20"/>
          <w:szCs w:val="20"/>
        </w:rPr>
        <w:t xml:space="preserve"> </w:t>
      </w:r>
      <w:r w:rsidRPr="00E64085">
        <w:rPr>
          <w:sz w:val="20"/>
          <w:szCs w:val="20"/>
        </w:rPr>
        <w:t>донести</w:t>
      </w:r>
      <w:r w:rsidRPr="00E64085">
        <w:rPr>
          <w:spacing w:val="-1"/>
          <w:sz w:val="20"/>
          <w:szCs w:val="20"/>
        </w:rPr>
        <w:t xml:space="preserve"> </w:t>
      </w:r>
      <w:r w:rsidRPr="00E64085">
        <w:rPr>
          <w:sz w:val="20"/>
          <w:szCs w:val="20"/>
        </w:rPr>
        <w:t>ее</w:t>
      </w:r>
      <w:r w:rsidRPr="00E64085">
        <w:rPr>
          <w:spacing w:val="-1"/>
          <w:sz w:val="20"/>
          <w:szCs w:val="20"/>
        </w:rPr>
        <w:t xml:space="preserve"> </w:t>
      </w:r>
      <w:r w:rsidRPr="00E64085">
        <w:rPr>
          <w:sz w:val="20"/>
          <w:szCs w:val="20"/>
        </w:rPr>
        <w:t>не</w:t>
      </w:r>
      <w:r w:rsidRPr="00E64085">
        <w:rPr>
          <w:spacing w:val="-2"/>
          <w:sz w:val="20"/>
          <w:szCs w:val="20"/>
        </w:rPr>
        <w:t xml:space="preserve"> </w:t>
      </w:r>
      <w:r w:rsidRPr="00E64085">
        <w:rPr>
          <w:sz w:val="20"/>
          <w:szCs w:val="20"/>
        </w:rPr>
        <w:t>только</w:t>
      </w:r>
      <w:r w:rsidRPr="00E64085">
        <w:rPr>
          <w:spacing w:val="-1"/>
          <w:sz w:val="20"/>
          <w:szCs w:val="20"/>
        </w:rPr>
        <w:t xml:space="preserve"> </w:t>
      </w:r>
      <w:r w:rsidRPr="00E64085">
        <w:rPr>
          <w:sz w:val="20"/>
          <w:szCs w:val="20"/>
        </w:rPr>
        <w:t>до</w:t>
      </w:r>
      <w:r w:rsidRPr="00E64085">
        <w:rPr>
          <w:spacing w:val="-1"/>
          <w:sz w:val="20"/>
          <w:szCs w:val="20"/>
        </w:rPr>
        <w:t xml:space="preserve"> </w:t>
      </w:r>
      <w:r w:rsidRPr="00E64085">
        <w:rPr>
          <w:sz w:val="20"/>
          <w:szCs w:val="20"/>
        </w:rPr>
        <w:t>учащихся</w:t>
      </w:r>
      <w:r w:rsidRPr="00E64085">
        <w:rPr>
          <w:spacing w:val="-2"/>
          <w:sz w:val="20"/>
          <w:szCs w:val="20"/>
        </w:rPr>
        <w:t xml:space="preserve"> </w:t>
      </w:r>
      <w:r w:rsidRPr="00E64085">
        <w:rPr>
          <w:sz w:val="20"/>
          <w:szCs w:val="20"/>
        </w:rPr>
        <w:t>и</w:t>
      </w:r>
      <w:r w:rsidRPr="00E64085">
        <w:rPr>
          <w:spacing w:val="-1"/>
          <w:sz w:val="20"/>
          <w:szCs w:val="20"/>
        </w:rPr>
        <w:t xml:space="preserve"> </w:t>
      </w:r>
      <w:r w:rsidRPr="00E64085">
        <w:rPr>
          <w:sz w:val="20"/>
          <w:szCs w:val="20"/>
        </w:rPr>
        <w:t>педагога,</w:t>
      </w:r>
      <w:r w:rsidRPr="00E64085">
        <w:rPr>
          <w:spacing w:val="-1"/>
          <w:sz w:val="20"/>
          <w:szCs w:val="20"/>
        </w:rPr>
        <w:t xml:space="preserve"> </w:t>
      </w:r>
      <w:r w:rsidRPr="00E64085">
        <w:rPr>
          <w:sz w:val="20"/>
          <w:szCs w:val="20"/>
        </w:rPr>
        <w:t>но</w:t>
      </w:r>
      <w:r w:rsidRPr="00E64085">
        <w:rPr>
          <w:spacing w:val="-2"/>
          <w:sz w:val="20"/>
          <w:szCs w:val="20"/>
        </w:rPr>
        <w:t xml:space="preserve"> </w:t>
      </w:r>
      <w:r w:rsidRPr="00E64085">
        <w:rPr>
          <w:sz w:val="20"/>
          <w:szCs w:val="20"/>
        </w:rPr>
        <w:t>и</w:t>
      </w:r>
      <w:r w:rsidRPr="00E64085">
        <w:rPr>
          <w:spacing w:val="-2"/>
          <w:sz w:val="20"/>
          <w:szCs w:val="20"/>
        </w:rPr>
        <w:t xml:space="preserve"> </w:t>
      </w:r>
      <w:r w:rsidRPr="00E64085">
        <w:rPr>
          <w:sz w:val="20"/>
          <w:szCs w:val="20"/>
        </w:rPr>
        <w:t>до зрителей;</w:t>
      </w:r>
    </w:p>
    <w:p w:rsidR="00B466E3" w:rsidRPr="00E64085" w:rsidRDefault="00B466E3" w:rsidP="00B466E3">
      <w:pPr>
        <w:pStyle w:val="ab"/>
        <w:widowControl w:val="0"/>
        <w:numPr>
          <w:ilvl w:val="0"/>
          <w:numId w:val="7"/>
        </w:numPr>
        <w:tabs>
          <w:tab w:val="left" w:pos="0"/>
          <w:tab w:val="left" w:pos="567"/>
          <w:tab w:val="left" w:pos="851"/>
          <w:tab w:val="left" w:pos="1376"/>
        </w:tabs>
        <w:autoSpaceDE w:val="0"/>
        <w:autoSpaceDN w:val="0"/>
        <w:ind w:left="0" w:firstLine="567"/>
        <w:contextualSpacing w:val="0"/>
        <w:rPr>
          <w:sz w:val="20"/>
          <w:szCs w:val="20"/>
        </w:rPr>
      </w:pPr>
      <w:r w:rsidRPr="00E64085">
        <w:rPr>
          <w:sz w:val="20"/>
          <w:szCs w:val="20"/>
        </w:rPr>
        <w:t>развитие</w:t>
      </w:r>
      <w:r w:rsidRPr="00E64085">
        <w:rPr>
          <w:spacing w:val="25"/>
          <w:sz w:val="20"/>
          <w:szCs w:val="20"/>
        </w:rPr>
        <w:t xml:space="preserve"> </w:t>
      </w:r>
      <w:r w:rsidRPr="00E64085">
        <w:rPr>
          <w:sz w:val="20"/>
          <w:szCs w:val="20"/>
        </w:rPr>
        <w:t>фантазии</w:t>
      </w:r>
      <w:r w:rsidRPr="00E64085">
        <w:rPr>
          <w:spacing w:val="25"/>
          <w:sz w:val="20"/>
          <w:szCs w:val="20"/>
        </w:rPr>
        <w:t xml:space="preserve"> </w:t>
      </w:r>
      <w:r w:rsidRPr="00E64085">
        <w:rPr>
          <w:sz w:val="20"/>
          <w:szCs w:val="20"/>
        </w:rPr>
        <w:t>и</w:t>
      </w:r>
      <w:r w:rsidRPr="00E64085">
        <w:rPr>
          <w:spacing w:val="25"/>
          <w:sz w:val="20"/>
          <w:szCs w:val="20"/>
        </w:rPr>
        <w:t xml:space="preserve"> </w:t>
      </w:r>
      <w:r w:rsidRPr="00E64085">
        <w:rPr>
          <w:sz w:val="20"/>
          <w:szCs w:val="20"/>
        </w:rPr>
        <w:t>творческого</w:t>
      </w:r>
      <w:r w:rsidRPr="00E64085">
        <w:rPr>
          <w:spacing w:val="25"/>
          <w:sz w:val="20"/>
          <w:szCs w:val="20"/>
        </w:rPr>
        <w:t xml:space="preserve"> </w:t>
      </w:r>
      <w:r w:rsidRPr="00E64085">
        <w:rPr>
          <w:sz w:val="20"/>
          <w:szCs w:val="20"/>
        </w:rPr>
        <w:t>(нестандартного)</w:t>
      </w:r>
      <w:r w:rsidRPr="00E64085">
        <w:rPr>
          <w:spacing w:val="26"/>
          <w:sz w:val="20"/>
          <w:szCs w:val="20"/>
        </w:rPr>
        <w:t xml:space="preserve"> </w:t>
      </w:r>
      <w:r w:rsidRPr="00E64085">
        <w:rPr>
          <w:sz w:val="20"/>
          <w:szCs w:val="20"/>
        </w:rPr>
        <w:t>подхода</w:t>
      </w:r>
      <w:r w:rsidRPr="00E64085">
        <w:rPr>
          <w:spacing w:val="24"/>
          <w:sz w:val="20"/>
          <w:szCs w:val="20"/>
        </w:rPr>
        <w:t xml:space="preserve"> </w:t>
      </w:r>
      <w:r w:rsidRPr="00E64085">
        <w:rPr>
          <w:sz w:val="20"/>
          <w:szCs w:val="20"/>
        </w:rPr>
        <w:t>к</w:t>
      </w:r>
      <w:r w:rsidRPr="00E64085">
        <w:rPr>
          <w:spacing w:val="25"/>
          <w:sz w:val="20"/>
          <w:szCs w:val="20"/>
        </w:rPr>
        <w:t xml:space="preserve"> </w:t>
      </w:r>
      <w:r w:rsidRPr="00E64085">
        <w:rPr>
          <w:sz w:val="20"/>
          <w:szCs w:val="20"/>
        </w:rPr>
        <w:t>решению</w:t>
      </w:r>
      <w:r w:rsidRPr="00E64085">
        <w:rPr>
          <w:spacing w:val="-67"/>
          <w:sz w:val="20"/>
          <w:szCs w:val="20"/>
        </w:rPr>
        <w:t xml:space="preserve"> </w:t>
      </w:r>
      <w:r w:rsidRPr="00E64085">
        <w:rPr>
          <w:sz w:val="20"/>
          <w:szCs w:val="20"/>
        </w:rPr>
        <w:t>поставленных</w:t>
      </w:r>
      <w:r w:rsidRPr="00E64085">
        <w:rPr>
          <w:spacing w:val="-2"/>
          <w:sz w:val="20"/>
          <w:szCs w:val="20"/>
        </w:rPr>
        <w:t xml:space="preserve"> </w:t>
      </w:r>
      <w:r w:rsidRPr="00E64085">
        <w:rPr>
          <w:sz w:val="20"/>
          <w:szCs w:val="20"/>
        </w:rPr>
        <w:t>задач.</w:t>
      </w:r>
    </w:p>
    <w:p w:rsidR="00B466E3" w:rsidRPr="00E64085" w:rsidRDefault="00B466E3" w:rsidP="00B466E3">
      <w:pPr>
        <w:pStyle w:val="2"/>
        <w:keepNext w:val="0"/>
        <w:tabs>
          <w:tab w:val="left" w:pos="0"/>
          <w:tab w:val="left" w:pos="567"/>
          <w:tab w:val="left" w:pos="851"/>
          <w:tab w:val="left" w:pos="1284"/>
        </w:tabs>
        <w:ind w:left="512"/>
        <w:rPr>
          <w:sz w:val="20"/>
        </w:rPr>
      </w:pPr>
      <w:r w:rsidRPr="00E64085">
        <w:rPr>
          <w:sz w:val="20"/>
        </w:rPr>
        <w:t>3.Уровень</w:t>
      </w:r>
      <w:r w:rsidRPr="00E64085">
        <w:rPr>
          <w:spacing w:val="28"/>
          <w:sz w:val="20"/>
        </w:rPr>
        <w:t xml:space="preserve"> </w:t>
      </w:r>
      <w:r w:rsidRPr="00E64085">
        <w:rPr>
          <w:sz w:val="20"/>
        </w:rPr>
        <w:t>развития</w:t>
      </w:r>
      <w:r w:rsidRPr="00E64085">
        <w:rPr>
          <w:spacing w:val="27"/>
          <w:sz w:val="20"/>
        </w:rPr>
        <w:t xml:space="preserve"> </w:t>
      </w:r>
      <w:r w:rsidRPr="00E64085">
        <w:rPr>
          <w:sz w:val="20"/>
        </w:rPr>
        <w:t>интереса</w:t>
      </w:r>
      <w:r w:rsidRPr="00E64085">
        <w:rPr>
          <w:spacing w:val="26"/>
          <w:sz w:val="20"/>
        </w:rPr>
        <w:t xml:space="preserve"> </w:t>
      </w:r>
      <w:r w:rsidRPr="00E64085">
        <w:rPr>
          <w:sz w:val="20"/>
        </w:rPr>
        <w:t>к</w:t>
      </w:r>
      <w:r w:rsidRPr="00E64085">
        <w:rPr>
          <w:spacing w:val="28"/>
          <w:sz w:val="20"/>
        </w:rPr>
        <w:t xml:space="preserve"> </w:t>
      </w:r>
      <w:r w:rsidRPr="00E64085">
        <w:rPr>
          <w:sz w:val="20"/>
        </w:rPr>
        <w:t>музыкальным</w:t>
      </w:r>
      <w:r w:rsidRPr="00E64085">
        <w:rPr>
          <w:spacing w:val="28"/>
          <w:sz w:val="20"/>
        </w:rPr>
        <w:t xml:space="preserve"> </w:t>
      </w:r>
      <w:r w:rsidRPr="00E64085">
        <w:rPr>
          <w:sz w:val="20"/>
        </w:rPr>
        <w:t>занятиям</w:t>
      </w:r>
      <w:r w:rsidRPr="00E64085">
        <w:rPr>
          <w:spacing w:val="27"/>
          <w:sz w:val="20"/>
        </w:rPr>
        <w:t xml:space="preserve"> </w:t>
      </w:r>
      <w:r w:rsidRPr="00E64085">
        <w:rPr>
          <w:sz w:val="20"/>
        </w:rPr>
        <w:t>(в</w:t>
      </w:r>
      <w:r w:rsidRPr="00E64085">
        <w:rPr>
          <w:spacing w:val="29"/>
          <w:sz w:val="20"/>
        </w:rPr>
        <w:t xml:space="preserve"> </w:t>
      </w:r>
      <w:r w:rsidRPr="00E64085">
        <w:rPr>
          <w:sz w:val="20"/>
        </w:rPr>
        <w:t>частности</w:t>
      </w:r>
      <w:r w:rsidRPr="00E64085">
        <w:rPr>
          <w:spacing w:val="35"/>
          <w:sz w:val="20"/>
        </w:rPr>
        <w:t xml:space="preserve"> </w:t>
      </w:r>
      <w:r w:rsidRPr="00E64085">
        <w:rPr>
          <w:sz w:val="20"/>
        </w:rPr>
        <w:t>–</w:t>
      </w:r>
      <w:r w:rsidRPr="00E64085">
        <w:rPr>
          <w:spacing w:val="28"/>
          <w:sz w:val="20"/>
        </w:rPr>
        <w:t xml:space="preserve"> </w:t>
      </w:r>
      <w:r w:rsidRPr="00E64085">
        <w:rPr>
          <w:sz w:val="20"/>
        </w:rPr>
        <w:t>к</w:t>
      </w:r>
      <w:r w:rsidRPr="00E64085">
        <w:rPr>
          <w:spacing w:val="-67"/>
          <w:sz w:val="20"/>
        </w:rPr>
        <w:t xml:space="preserve"> </w:t>
      </w:r>
      <w:r w:rsidRPr="00E64085">
        <w:rPr>
          <w:sz w:val="20"/>
        </w:rPr>
        <w:t>вокально-хоровой</w:t>
      </w:r>
      <w:r w:rsidRPr="00E64085">
        <w:rPr>
          <w:spacing w:val="-1"/>
          <w:sz w:val="20"/>
        </w:rPr>
        <w:t xml:space="preserve"> </w:t>
      </w:r>
      <w:r w:rsidRPr="00E64085">
        <w:rPr>
          <w:sz w:val="20"/>
        </w:rPr>
        <w:t>и</w:t>
      </w:r>
      <w:r w:rsidRPr="00E64085">
        <w:rPr>
          <w:spacing w:val="1"/>
          <w:sz w:val="20"/>
        </w:rPr>
        <w:t xml:space="preserve"> </w:t>
      </w:r>
      <w:r w:rsidRPr="00E64085">
        <w:rPr>
          <w:sz w:val="20"/>
        </w:rPr>
        <w:t>творческой</w:t>
      </w:r>
      <w:r w:rsidRPr="00E64085">
        <w:rPr>
          <w:spacing w:val="-1"/>
          <w:sz w:val="20"/>
        </w:rPr>
        <w:t xml:space="preserve"> </w:t>
      </w:r>
      <w:r w:rsidRPr="00E64085">
        <w:rPr>
          <w:sz w:val="20"/>
        </w:rPr>
        <w:t>деятельности)</w:t>
      </w:r>
      <w:r w:rsidRPr="00E64085">
        <w:rPr>
          <w:spacing w:val="-1"/>
          <w:sz w:val="20"/>
        </w:rPr>
        <w:t xml:space="preserve"> </w:t>
      </w:r>
    </w:p>
    <w:p w:rsidR="00B466E3" w:rsidRPr="00E64085" w:rsidRDefault="00B466E3" w:rsidP="00B466E3">
      <w:pPr>
        <w:pStyle w:val="2"/>
        <w:tabs>
          <w:tab w:val="left" w:pos="0"/>
          <w:tab w:val="left" w:pos="567"/>
          <w:tab w:val="left" w:pos="851"/>
        </w:tabs>
        <w:ind w:firstLine="567"/>
        <w:rPr>
          <w:bCs/>
          <w:sz w:val="20"/>
        </w:rPr>
      </w:pPr>
      <w:r w:rsidRPr="00E64085">
        <w:rPr>
          <w:sz w:val="20"/>
        </w:rPr>
        <w:t>Оценивается:</w:t>
      </w:r>
    </w:p>
    <w:p w:rsidR="00B466E3" w:rsidRPr="00E64085" w:rsidRDefault="00B466E3" w:rsidP="00B466E3">
      <w:pPr>
        <w:pStyle w:val="ab"/>
        <w:widowControl w:val="0"/>
        <w:numPr>
          <w:ilvl w:val="0"/>
          <w:numId w:val="6"/>
        </w:numPr>
        <w:tabs>
          <w:tab w:val="left" w:pos="851"/>
          <w:tab w:val="left" w:pos="1208"/>
        </w:tabs>
        <w:autoSpaceDE w:val="0"/>
        <w:autoSpaceDN w:val="0"/>
        <w:ind w:left="0" w:firstLine="567"/>
        <w:contextualSpacing w:val="0"/>
        <w:rPr>
          <w:sz w:val="20"/>
          <w:szCs w:val="20"/>
        </w:rPr>
      </w:pPr>
      <w:r w:rsidRPr="00E64085">
        <w:rPr>
          <w:sz w:val="20"/>
          <w:szCs w:val="20"/>
        </w:rPr>
        <w:t>интерес</w:t>
      </w:r>
      <w:r w:rsidRPr="00E64085">
        <w:rPr>
          <w:spacing w:val="-3"/>
          <w:sz w:val="20"/>
          <w:szCs w:val="20"/>
        </w:rPr>
        <w:t xml:space="preserve"> </w:t>
      </w:r>
      <w:r w:rsidRPr="00E64085">
        <w:rPr>
          <w:sz w:val="20"/>
          <w:szCs w:val="20"/>
        </w:rPr>
        <w:t>к</w:t>
      </w:r>
      <w:r w:rsidRPr="00E64085">
        <w:rPr>
          <w:spacing w:val="-2"/>
          <w:sz w:val="20"/>
          <w:szCs w:val="20"/>
        </w:rPr>
        <w:t xml:space="preserve"> </w:t>
      </w:r>
      <w:r w:rsidRPr="00E64085">
        <w:rPr>
          <w:sz w:val="20"/>
          <w:szCs w:val="20"/>
        </w:rPr>
        <w:t>классической</w:t>
      </w:r>
      <w:r w:rsidRPr="00E64085">
        <w:rPr>
          <w:spacing w:val="-1"/>
          <w:sz w:val="20"/>
          <w:szCs w:val="20"/>
        </w:rPr>
        <w:t xml:space="preserve"> </w:t>
      </w:r>
      <w:r w:rsidRPr="00E64085">
        <w:rPr>
          <w:sz w:val="20"/>
          <w:szCs w:val="20"/>
        </w:rPr>
        <w:t>музыке;</w:t>
      </w:r>
    </w:p>
    <w:p w:rsidR="00B466E3" w:rsidRPr="00E64085" w:rsidRDefault="00B466E3" w:rsidP="00B466E3">
      <w:pPr>
        <w:pStyle w:val="ab"/>
        <w:widowControl w:val="0"/>
        <w:numPr>
          <w:ilvl w:val="1"/>
          <w:numId w:val="6"/>
        </w:numPr>
        <w:tabs>
          <w:tab w:val="left" w:pos="851"/>
          <w:tab w:val="left" w:pos="1348"/>
        </w:tabs>
        <w:autoSpaceDE w:val="0"/>
        <w:autoSpaceDN w:val="0"/>
        <w:ind w:left="0" w:firstLine="567"/>
        <w:contextualSpacing w:val="0"/>
        <w:rPr>
          <w:sz w:val="20"/>
          <w:szCs w:val="20"/>
        </w:rPr>
      </w:pPr>
      <w:r w:rsidRPr="00E64085">
        <w:rPr>
          <w:sz w:val="20"/>
          <w:szCs w:val="20"/>
        </w:rPr>
        <w:t>интерес</w:t>
      </w:r>
      <w:r w:rsidRPr="00E64085">
        <w:rPr>
          <w:spacing w:val="-7"/>
          <w:sz w:val="20"/>
          <w:szCs w:val="20"/>
        </w:rPr>
        <w:t xml:space="preserve"> </w:t>
      </w:r>
      <w:r w:rsidRPr="00E64085">
        <w:rPr>
          <w:sz w:val="20"/>
          <w:szCs w:val="20"/>
        </w:rPr>
        <w:t>к</w:t>
      </w:r>
      <w:r w:rsidRPr="00E64085">
        <w:rPr>
          <w:spacing w:val="-5"/>
          <w:sz w:val="20"/>
          <w:szCs w:val="20"/>
        </w:rPr>
        <w:t xml:space="preserve"> </w:t>
      </w:r>
      <w:r w:rsidRPr="00E64085">
        <w:rPr>
          <w:sz w:val="20"/>
          <w:szCs w:val="20"/>
        </w:rPr>
        <w:t>вокально-хоровому</w:t>
      </w:r>
      <w:r w:rsidRPr="00E64085">
        <w:rPr>
          <w:spacing w:val="-6"/>
          <w:sz w:val="20"/>
          <w:szCs w:val="20"/>
        </w:rPr>
        <w:t xml:space="preserve"> </w:t>
      </w:r>
      <w:r w:rsidRPr="00E64085">
        <w:rPr>
          <w:sz w:val="20"/>
          <w:szCs w:val="20"/>
        </w:rPr>
        <w:t>исполнению;</w:t>
      </w:r>
    </w:p>
    <w:p w:rsidR="00B466E3" w:rsidRPr="00E64085" w:rsidRDefault="00B466E3" w:rsidP="00B466E3">
      <w:pPr>
        <w:pStyle w:val="ab"/>
        <w:widowControl w:val="0"/>
        <w:numPr>
          <w:ilvl w:val="1"/>
          <w:numId w:val="6"/>
        </w:numPr>
        <w:tabs>
          <w:tab w:val="left" w:pos="851"/>
          <w:tab w:val="left" w:pos="1348"/>
        </w:tabs>
        <w:autoSpaceDE w:val="0"/>
        <w:autoSpaceDN w:val="0"/>
        <w:ind w:left="0" w:firstLine="567"/>
        <w:contextualSpacing w:val="0"/>
        <w:rPr>
          <w:sz w:val="20"/>
          <w:szCs w:val="20"/>
        </w:rPr>
      </w:pPr>
      <w:r w:rsidRPr="00E64085">
        <w:rPr>
          <w:sz w:val="20"/>
          <w:szCs w:val="20"/>
        </w:rPr>
        <w:t>интерес</w:t>
      </w:r>
      <w:r w:rsidRPr="00E64085">
        <w:rPr>
          <w:spacing w:val="-6"/>
          <w:sz w:val="20"/>
          <w:szCs w:val="20"/>
        </w:rPr>
        <w:t xml:space="preserve"> </w:t>
      </w:r>
      <w:r w:rsidRPr="00E64085">
        <w:rPr>
          <w:sz w:val="20"/>
          <w:szCs w:val="20"/>
        </w:rPr>
        <w:t>к</w:t>
      </w:r>
      <w:r w:rsidRPr="00E64085">
        <w:rPr>
          <w:spacing w:val="-4"/>
          <w:sz w:val="20"/>
          <w:szCs w:val="20"/>
        </w:rPr>
        <w:t xml:space="preserve"> </w:t>
      </w:r>
      <w:r w:rsidRPr="00E64085">
        <w:rPr>
          <w:sz w:val="20"/>
          <w:szCs w:val="20"/>
        </w:rPr>
        <w:t>коллективным</w:t>
      </w:r>
      <w:r w:rsidRPr="00E64085">
        <w:rPr>
          <w:spacing w:val="-5"/>
          <w:sz w:val="20"/>
          <w:szCs w:val="20"/>
        </w:rPr>
        <w:t xml:space="preserve"> </w:t>
      </w:r>
      <w:r w:rsidRPr="00E64085">
        <w:rPr>
          <w:sz w:val="20"/>
          <w:szCs w:val="20"/>
        </w:rPr>
        <w:t>формам</w:t>
      </w:r>
      <w:r w:rsidRPr="00E64085">
        <w:rPr>
          <w:spacing w:val="-4"/>
          <w:sz w:val="20"/>
          <w:szCs w:val="20"/>
        </w:rPr>
        <w:t xml:space="preserve"> </w:t>
      </w:r>
      <w:r w:rsidRPr="00E64085">
        <w:rPr>
          <w:sz w:val="20"/>
          <w:szCs w:val="20"/>
        </w:rPr>
        <w:t>вокально-хорового</w:t>
      </w:r>
      <w:r w:rsidRPr="00E64085">
        <w:rPr>
          <w:spacing w:val="-5"/>
          <w:sz w:val="20"/>
          <w:szCs w:val="20"/>
        </w:rPr>
        <w:t xml:space="preserve"> </w:t>
      </w:r>
      <w:r w:rsidRPr="00E64085">
        <w:rPr>
          <w:sz w:val="20"/>
          <w:szCs w:val="20"/>
        </w:rPr>
        <w:t>исполнения;</w:t>
      </w:r>
    </w:p>
    <w:p w:rsidR="00B466E3" w:rsidRPr="00E64085" w:rsidRDefault="00B466E3" w:rsidP="00B466E3">
      <w:pPr>
        <w:pStyle w:val="ab"/>
        <w:widowControl w:val="0"/>
        <w:numPr>
          <w:ilvl w:val="1"/>
          <w:numId w:val="6"/>
        </w:numPr>
        <w:tabs>
          <w:tab w:val="left" w:pos="851"/>
          <w:tab w:val="left" w:pos="1348"/>
        </w:tabs>
        <w:autoSpaceDE w:val="0"/>
        <w:autoSpaceDN w:val="0"/>
        <w:ind w:left="0" w:firstLine="567"/>
        <w:contextualSpacing w:val="0"/>
        <w:rPr>
          <w:sz w:val="20"/>
          <w:szCs w:val="20"/>
        </w:rPr>
      </w:pPr>
      <w:r w:rsidRPr="00E64085">
        <w:rPr>
          <w:sz w:val="20"/>
          <w:szCs w:val="20"/>
        </w:rPr>
        <w:t>интерес</w:t>
      </w:r>
      <w:r w:rsidRPr="00E64085">
        <w:rPr>
          <w:spacing w:val="-5"/>
          <w:sz w:val="20"/>
          <w:szCs w:val="20"/>
        </w:rPr>
        <w:t xml:space="preserve"> </w:t>
      </w:r>
      <w:r w:rsidRPr="00E64085">
        <w:rPr>
          <w:sz w:val="20"/>
          <w:szCs w:val="20"/>
        </w:rPr>
        <w:t>к</w:t>
      </w:r>
      <w:r w:rsidRPr="00E64085">
        <w:rPr>
          <w:spacing w:val="-4"/>
          <w:sz w:val="20"/>
          <w:szCs w:val="20"/>
        </w:rPr>
        <w:t xml:space="preserve"> </w:t>
      </w:r>
      <w:r w:rsidRPr="00E64085">
        <w:rPr>
          <w:sz w:val="20"/>
          <w:szCs w:val="20"/>
        </w:rPr>
        <w:t>концертным</w:t>
      </w:r>
      <w:r w:rsidRPr="00E64085">
        <w:rPr>
          <w:spacing w:val="-4"/>
          <w:sz w:val="20"/>
          <w:szCs w:val="20"/>
        </w:rPr>
        <w:t xml:space="preserve"> </w:t>
      </w:r>
      <w:r w:rsidRPr="00E64085">
        <w:rPr>
          <w:sz w:val="20"/>
          <w:szCs w:val="20"/>
        </w:rPr>
        <w:t>и</w:t>
      </w:r>
      <w:r w:rsidRPr="00E64085">
        <w:rPr>
          <w:spacing w:val="-5"/>
          <w:sz w:val="20"/>
          <w:szCs w:val="20"/>
        </w:rPr>
        <w:t xml:space="preserve"> </w:t>
      </w:r>
      <w:r w:rsidRPr="00E64085">
        <w:rPr>
          <w:sz w:val="20"/>
          <w:szCs w:val="20"/>
        </w:rPr>
        <w:t>публичным</w:t>
      </w:r>
      <w:r w:rsidRPr="00E64085">
        <w:rPr>
          <w:spacing w:val="-5"/>
          <w:sz w:val="20"/>
          <w:szCs w:val="20"/>
        </w:rPr>
        <w:t xml:space="preserve"> </w:t>
      </w:r>
      <w:r w:rsidRPr="00E64085">
        <w:rPr>
          <w:sz w:val="20"/>
          <w:szCs w:val="20"/>
        </w:rPr>
        <w:t>выступлениям;</w:t>
      </w:r>
    </w:p>
    <w:p w:rsidR="00B466E3" w:rsidRPr="00E64085" w:rsidRDefault="00B466E3" w:rsidP="00B466E3">
      <w:pPr>
        <w:pStyle w:val="ab"/>
        <w:widowControl w:val="0"/>
        <w:numPr>
          <w:ilvl w:val="1"/>
          <w:numId w:val="6"/>
        </w:numPr>
        <w:tabs>
          <w:tab w:val="left" w:pos="851"/>
          <w:tab w:val="left" w:pos="1481"/>
          <w:tab w:val="left" w:pos="1482"/>
          <w:tab w:val="left" w:pos="2619"/>
          <w:tab w:val="left" w:pos="2957"/>
          <w:tab w:val="left" w:pos="4358"/>
          <w:tab w:val="left" w:pos="4712"/>
          <w:tab w:val="left" w:pos="6053"/>
          <w:tab w:val="left" w:pos="7441"/>
          <w:tab w:val="left" w:pos="7776"/>
          <w:tab w:val="left" w:pos="8922"/>
        </w:tabs>
        <w:autoSpaceDE w:val="0"/>
        <w:autoSpaceDN w:val="0"/>
        <w:ind w:left="0" w:firstLine="567"/>
        <w:contextualSpacing w:val="0"/>
        <w:rPr>
          <w:sz w:val="20"/>
          <w:szCs w:val="20"/>
        </w:rPr>
      </w:pPr>
      <w:r w:rsidRPr="00E64085">
        <w:rPr>
          <w:sz w:val="20"/>
          <w:szCs w:val="20"/>
        </w:rPr>
        <w:t>интерес к обучению и развитию</w:t>
      </w:r>
      <w:r w:rsidRPr="00E64085">
        <w:rPr>
          <w:sz w:val="20"/>
          <w:szCs w:val="20"/>
        </w:rPr>
        <w:tab/>
        <w:t>кругозора в области музыкального</w:t>
      </w:r>
      <w:r w:rsidRPr="00E64085">
        <w:rPr>
          <w:spacing w:val="-67"/>
          <w:sz w:val="20"/>
          <w:szCs w:val="20"/>
        </w:rPr>
        <w:t xml:space="preserve">                                            </w:t>
      </w:r>
      <w:r w:rsidRPr="00E64085">
        <w:rPr>
          <w:sz w:val="20"/>
          <w:szCs w:val="20"/>
        </w:rPr>
        <w:t>искусства.</w:t>
      </w:r>
    </w:p>
    <w:p w:rsidR="00B466E3" w:rsidRPr="00E64085" w:rsidRDefault="00B466E3" w:rsidP="00B466E3">
      <w:pPr>
        <w:pStyle w:val="2"/>
        <w:rPr>
          <w:sz w:val="20"/>
        </w:rPr>
      </w:pPr>
      <w:r w:rsidRPr="00E64085">
        <w:rPr>
          <w:sz w:val="20"/>
        </w:rPr>
        <w:t>Критерии</w:t>
      </w:r>
      <w:r w:rsidRPr="00E64085">
        <w:rPr>
          <w:spacing w:val="-3"/>
          <w:sz w:val="20"/>
        </w:rPr>
        <w:t xml:space="preserve"> </w:t>
      </w:r>
      <w:r w:rsidRPr="00E64085">
        <w:rPr>
          <w:sz w:val="20"/>
        </w:rPr>
        <w:t>оценки:</w:t>
      </w:r>
    </w:p>
    <w:p w:rsidR="00B466E3" w:rsidRPr="00E64085" w:rsidRDefault="00B466E3" w:rsidP="00B466E3">
      <w:pPr>
        <w:pStyle w:val="a6"/>
        <w:rPr>
          <w:sz w:val="20"/>
        </w:rPr>
      </w:pPr>
      <w:r w:rsidRPr="00E64085">
        <w:rPr>
          <w:i/>
          <w:sz w:val="20"/>
        </w:rPr>
        <w:t>Высокий уровень освоения программы</w:t>
      </w:r>
      <w:r w:rsidRPr="00E64085">
        <w:rPr>
          <w:sz w:val="20"/>
        </w:rPr>
        <w:t>: учащийся освоил теоретическую и</w:t>
      </w:r>
      <w:r w:rsidRPr="00E64085">
        <w:rPr>
          <w:spacing w:val="1"/>
          <w:sz w:val="20"/>
        </w:rPr>
        <w:t xml:space="preserve"> </w:t>
      </w:r>
      <w:r w:rsidRPr="00E64085">
        <w:rPr>
          <w:sz w:val="20"/>
        </w:rPr>
        <w:t>практическую сторону обучения на высоком уровне, может без помощи</w:t>
      </w:r>
      <w:r w:rsidRPr="00E64085">
        <w:rPr>
          <w:spacing w:val="1"/>
          <w:sz w:val="20"/>
        </w:rPr>
        <w:t xml:space="preserve"> </w:t>
      </w:r>
      <w:r w:rsidRPr="00E64085">
        <w:rPr>
          <w:sz w:val="20"/>
        </w:rPr>
        <w:t>педагога ответить на теоретические вопросы, выполнить вокальные</w:t>
      </w:r>
      <w:r w:rsidRPr="00E64085">
        <w:rPr>
          <w:spacing w:val="1"/>
          <w:sz w:val="20"/>
        </w:rPr>
        <w:t xml:space="preserve"> </w:t>
      </w:r>
      <w:r w:rsidRPr="00E64085">
        <w:rPr>
          <w:sz w:val="20"/>
        </w:rPr>
        <w:t>упражнения, музыкальные способности ребенка и основы вокала развиваются</w:t>
      </w:r>
      <w:r w:rsidRPr="00E64085">
        <w:rPr>
          <w:spacing w:val="-68"/>
          <w:sz w:val="20"/>
        </w:rPr>
        <w:t xml:space="preserve"> </w:t>
      </w:r>
      <w:r w:rsidRPr="00E64085">
        <w:rPr>
          <w:sz w:val="20"/>
        </w:rPr>
        <w:t>заметно.</w:t>
      </w:r>
      <w:r w:rsidRPr="00E64085">
        <w:rPr>
          <w:spacing w:val="-5"/>
          <w:sz w:val="20"/>
        </w:rPr>
        <w:t xml:space="preserve"> </w:t>
      </w:r>
      <w:r w:rsidRPr="00E64085">
        <w:rPr>
          <w:sz w:val="20"/>
        </w:rPr>
        <w:t>Может</w:t>
      </w:r>
      <w:r w:rsidRPr="00E64085">
        <w:rPr>
          <w:spacing w:val="-4"/>
          <w:sz w:val="20"/>
        </w:rPr>
        <w:t xml:space="preserve"> </w:t>
      </w:r>
      <w:r w:rsidRPr="00E64085">
        <w:rPr>
          <w:sz w:val="20"/>
        </w:rPr>
        <w:t>самостоятельно</w:t>
      </w:r>
      <w:r w:rsidRPr="00E64085">
        <w:rPr>
          <w:spacing w:val="-4"/>
          <w:sz w:val="20"/>
        </w:rPr>
        <w:t xml:space="preserve"> </w:t>
      </w:r>
      <w:r w:rsidRPr="00E64085">
        <w:rPr>
          <w:sz w:val="20"/>
        </w:rPr>
        <w:t>разучить</w:t>
      </w:r>
      <w:r w:rsidRPr="00E64085">
        <w:rPr>
          <w:spacing w:val="-5"/>
          <w:sz w:val="20"/>
        </w:rPr>
        <w:t xml:space="preserve"> </w:t>
      </w:r>
      <w:r w:rsidRPr="00E64085">
        <w:rPr>
          <w:sz w:val="20"/>
        </w:rPr>
        <w:t>и</w:t>
      </w:r>
      <w:r w:rsidRPr="00E64085">
        <w:rPr>
          <w:spacing w:val="-5"/>
          <w:sz w:val="20"/>
        </w:rPr>
        <w:t xml:space="preserve"> </w:t>
      </w:r>
      <w:r w:rsidRPr="00E64085">
        <w:rPr>
          <w:sz w:val="20"/>
        </w:rPr>
        <w:t>проанализировать</w:t>
      </w:r>
      <w:r w:rsidRPr="00E64085">
        <w:rPr>
          <w:spacing w:val="-5"/>
          <w:sz w:val="20"/>
        </w:rPr>
        <w:t xml:space="preserve"> </w:t>
      </w:r>
      <w:r w:rsidRPr="00E64085">
        <w:rPr>
          <w:sz w:val="20"/>
        </w:rPr>
        <w:t>произведение.</w:t>
      </w:r>
    </w:p>
    <w:p w:rsidR="00B466E3" w:rsidRPr="00E64085" w:rsidRDefault="00B466E3" w:rsidP="00B466E3">
      <w:pPr>
        <w:pStyle w:val="a6"/>
        <w:rPr>
          <w:sz w:val="20"/>
        </w:rPr>
      </w:pPr>
      <w:r w:rsidRPr="00E64085">
        <w:rPr>
          <w:i/>
          <w:sz w:val="20"/>
        </w:rPr>
        <w:t>Средний уровень освоения программы</w:t>
      </w:r>
      <w:r w:rsidRPr="00E64085">
        <w:rPr>
          <w:sz w:val="20"/>
        </w:rPr>
        <w:t>: учащийся освоил теоретическую и</w:t>
      </w:r>
      <w:r w:rsidRPr="00E64085">
        <w:rPr>
          <w:spacing w:val="1"/>
          <w:sz w:val="20"/>
        </w:rPr>
        <w:t xml:space="preserve"> </w:t>
      </w:r>
      <w:r w:rsidRPr="00E64085">
        <w:rPr>
          <w:sz w:val="20"/>
        </w:rPr>
        <w:t>практическую сторону обучения на среднем уровне и может ответить на</w:t>
      </w:r>
      <w:r w:rsidRPr="00E64085">
        <w:rPr>
          <w:spacing w:val="1"/>
          <w:sz w:val="20"/>
        </w:rPr>
        <w:t xml:space="preserve"> </w:t>
      </w:r>
      <w:r w:rsidRPr="00E64085">
        <w:rPr>
          <w:sz w:val="20"/>
        </w:rPr>
        <w:t>некоторые вопросы, и самостоятельно, и с помощью педагога. Музыкальные и</w:t>
      </w:r>
      <w:r w:rsidRPr="00E64085">
        <w:rPr>
          <w:spacing w:val="-67"/>
          <w:sz w:val="20"/>
        </w:rPr>
        <w:t xml:space="preserve"> </w:t>
      </w:r>
      <w:r w:rsidRPr="00E64085">
        <w:rPr>
          <w:sz w:val="20"/>
        </w:rPr>
        <w:t>вокальные способности развиваются средне.</w:t>
      </w:r>
      <w:r w:rsidRPr="00E64085">
        <w:rPr>
          <w:spacing w:val="1"/>
          <w:sz w:val="20"/>
        </w:rPr>
        <w:t xml:space="preserve"> </w:t>
      </w:r>
      <w:r w:rsidRPr="00E64085">
        <w:rPr>
          <w:sz w:val="20"/>
        </w:rPr>
        <w:t>Может частично самостоятельно</w:t>
      </w:r>
      <w:r w:rsidRPr="00E64085">
        <w:rPr>
          <w:spacing w:val="-67"/>
          <w:sz w:val="20"/>
        </w:rPr>
        <w:t xml:space="preserve"> </w:t>
      </w:r>
      <w:r w:rsidRPr="00E64085">
        <w:rPr>
          <w:sz w:val="20"/>
        </w:rPr>
        <w:t>разучить</w:t>
      </w:r>
      <w:r w:rsidRPr="00E64085">
        <w:rPr>
          <w:spacing w:val="-2"/>
          <w:sz w:val="20"/>
        </w:rPr>
        <w:t xml:space="preserve"> </w:t>
      </w:r>
      <w:r w:rsidRPr="00E64085">
        <w:rPr>
          <w:sz w:val="20"/>
        </w:rPr>
        <w:t>произведения.</w:t>
      </w:r>
    </w:p>
    <w:p w:rsidR="00B466E3" w:rsidRPr="00E64085" w:rsidRDefault="00B466E3" w:rsidP="00B466E3">
      <w:pPr>
        <w:pStyle w:val="a6"/>
        <w:rPr>
          <w:sz w:val="20"/>
        </w:rPr>
      </w:pPr>
      <w:r w:rsidRPr="00E64085">
        <w:rPr>
          <w:i/>
          <w:sz w:val="20"/>
        </w:rPr>
        <w:t>Низкий уровень освоения программы</w:t>
      </w:r>
      <w:r w:rsidRPr="00E64085">
        <w:rPr>
          <w:sz w:val="20"/>
        </w:rPr>
        <w:t>: учащийся слабо усвоил теорию и</w:t>
      </w:r>
      <w:r w:rsidRPr="00E64085">
        <w:rPr>
          <w:spacing w:val="1"/>
          <w:sz w:val="20"/>
        </w:rPr>
        <w:t xml:space="preserve"> </w:t>
      </w:r>
      <w:r w:rsidRPr="00E64085">
        <w:rPr>
          <w:sz w:val="20"/>
        </w:rPr>
        <w:t>практику.</w:t>
      </w:r>
      <w:r w:rsidRPr="00E64085">
        <w:rPr>
          <w:spacing w:val="1"/>
          <w:sz w:val="20"/>
        </w:rPr>
        <w:t xml:space="preserve"> </w:t>
      </w:r>
      <w:r w:rsidRPr="00E64085">
        <w:rPr>
          <w:sz w:val="20"/>
        </w:rPr>
        <w:t>Может ответить на вопросы с помощью педагога. Музыкальные и</w:t>
      </w:r>
      <w:r w:rsidRPr="00E64085">
        <w:rPr>
          <w:spacing w:val="-67"/>
          <w:sz w:val="20"/>
        </w:rPr>
        <w:t xml:space="preserve"> </w:t>
      </w:r>
      <w:r w:rsidRPr="00E64085">
        <w:rPr>
          <w:sz w:val="20"/>
        </w:rPr>
        <w:t>вокальные способности развиваются слабо, самостоятельная работа с</w:t>
      </w:r>
      <w:r w:rsidRPr="00E64085">
        <w:rPr>
          <w:spacing w:val="1"/>
          <w:sz w:val="20"/>
        </w:rPr>
        <w:t xml:space="preserve"> </w:t>
      </w:r>
      <w:r w:rsidRPr="00E64085">
        <w:rPr>
          <w:sz w:val="20"/>
        </w:rPr>
        <w:t>произведениями</w:t>
      </w:r>
      <w:r w:rsidRPr="00E64085">
        <w:rPr>
          <w:spacing w:val="1"/>
          <w:sz w:val="20"/>
        </w:rPr>
        <w:t xml:space="preserve"> </w:t>
      </w:r>
      <w:r w:rsidRPr="00E64085">
        <w:rPr>
          <w:sz w:val="20"/>
        </w:rPr>
        <w:t>не</w:t>
      </w:r>
      <w:r w:rsidRPr="00E64085">
        <w:rPr>
          <w:spacing w:val="-1"/>
          <w:sz w:val="20"/>
        </w:rPr>
        <w:t xml:space="preserve"> </w:t>
      </w:r>
      <w:r w:rsidRPr="00E64085">
        <w:rPr>
          <w:sz w:val="20"/>
        </w:rPr>
        <w:t>проводится.</w:t>
      </w:r>
    </w:p>
    <w:p w:rsidR="00B466E3" w:rsidRPr="00E64085" w:rsidRDefault="00B466E3" w:rsidP="00B466E3">
      <w:pPr>
        <w:jc w:val="center"/>
        <w:rPr>
          <w:b/>
        </w:rPr>
      </w:pPr>
      <w:r w:rsidRPr="00E64085">
        <w:rPr>
          <w:b/>
        </w:rPr>
        <w:t xml:space="preserve">Аттестация по завершении освоения программы </w:t>
      </w:r>
    </w:p>
    <w:p w:rsidR="00B466E3" w:rsidRPr="00E64085" w:rsidRDefault="00B466E3" w:rsidP="00B466E3">
      <w:r w:rsidRPr="00E64085">
        <w:rPr>
          <w:b/>
        </w:rPr>
        <w:t>Цель</w:t>
      </w:r>
      <w:r w:rsidRPr="00E64085">
        <w:t>:</w:t>
      </w:r>
      <w:r w:rsidRPr="00E64085">
        <w:rPr>
          <w:spacing w:val="-1"/>
        </w:rPr>
        <w:t xml:space="preserve"> </w:t>
      </w:r>
      <w:r w:rsidRPr="00E64085">
        <w:t>демонстрация</w:t>
      </w:r>
      <w:r w:rsidRPr="00E64085">
        <w:rPr>
          <w:spacing w:val="-2"/>
        </w:rPr>
        <w:t xml:space="preserve"> </w:t>
      </w:r>
      <w:r w:rsidRPr="00E64085">
        <w:t>результатов обучения.</w:t>
      </w:r>
    </w:p>
    <w:p w:rsidR="00B466E3" w:rsidRPr="00E64085" w:rsidRDefault="00B466E3" w:rsidP="00B466E3">
      <w:pPr>
        <w:pStyle w:val="2"/>
        <w:rPr>
          <w:sz w:val="20"/>
        </w:rPr>
      </w:pPr>
      <w:r w:rsidRPr="00E64085">
        <w:rPr>
          <w:spacing w:val="-2"/>
          <w:sz w:val="20"/>
        </w:rPr>
        <w:t xml:space="preserve">Форма: </w:t>
      </w:r>
      <w:r w:rsidRPr="00E64085">
        <w:rPr>
          <w:b w:val="0"/>
          <w:sz w:val="20"/>
        </w:rPr>
        <w:t>участие</w:t>
      </w:r>
      <w:r w:rsidRPr="00E64085">
        <w:rPr>
          <w:b w:val="0"/>
          <w:spacing w:val="-2"/>
          <w:sz w:val="20"/>
        </w:rPr>
        <w:t xml:space="preserve"> </w:t>
      </w:r>
      <w:r w:rsidRPr="00E64085">
        <w:rPr>
          <w:b w:val="0"/>
          <w:sz w:val="20"/>
        </w:rPr>
        <w:t>в отчётном</w:t>
      </w:r>
      <w:r w:rsidRPr="00E64085">
        <w:rPr>
          <w:b w:val="0"/>
          <w:spacing w:val="-1"/>
          <w:sz w:val="20"/>
        </w:rPr>
        <w:t xml:space="preserve"> </w:t>
      </w:r>
      <w:r w:rsidRPr="00E64085">
        <w:rPr>
          <w:b w:val="0"/>
          <w:sz w:val="20"/>
        </w:rPr>
        <w:t>концерте.</w:t>
      </w:r>
    </w:p>
    <w:p w:rsidR="00B466E3" w:rsidRPr="00E64085" w:rsidRDefault="00B466E3" w:rsidP="00B466E3">
      <w:pPr>
        <w:rPr>
          <w:b/>
        </w:rPr>
      </w:pPr>
      <w:r w:rsidRPr="00E64085">
        <w:rPr>
          <w:b/>
        </w:rPr>
        <w:t>Критерии</w:t>
      </w:r>
      <w:r w:rsidRPr="00E64085">
        <w:rPr>
          <w:b/>
          <w:spacing w:val="-3"/>
        </w:rPr>
        <w:t xml:space="preserve"> </w:t>
      </w:r>
      <w:r w:rsidRPr="00E64085">
        <w:rPr>
          <w:b/>
        </w:rPr>
        <w:t>оценки:</w:t>
      </w:r>
    </w:p>
    <w:p w:rsidR="00B466E3" w:rsidRPr="00E64085" w:rsidRDefault="00B466E3" w:rsidP="00B466E3">
      <w:pPr>
        <w:pStyle w:val="a6"/>
        <w:tabs>
          <w:tab w:val="left" w:pos="567"/>
        </w:tabs>
        <w:rPr>
          <w:sz w:val="20"/>
        </w:rPr>
      </w:pPr>
      <w:r w:rsidRPr="00E64085">
        <w:rPr>
          <w:sz w:val="20"/>
        </w:rPr>
        <w:t>Участие</w:t>
      </w:r>
      <w:r w:rsidRPr="00E64085">
        <w:rPr>
          <w:spacing w:val="-5"/>
          <w:sz w:val="20"/>
        </w:rPr>
        <w:t xml:space="preserve"> </w:t>
      </w:r>
      <w:r w:rsidRPr="00E64085">
        <w:rPr>
          <w:sz w:val="20"/>
        </w:rPr>
        <w:t>в</w:t>
      </w:r>
      <w:r w:rsidRPr="00E64085">
        <w:rPr>
          <w:spacing w:val="-4"/>
          <w:sz w:val="20"/>
        </w:rPr>
        <w:t xml:space="preserve"> </w:t>
      </w:r>
      <w:r w:rsidRPr="00E64085">
        <w:rPr>
          <w:sz w:val="20"/>
        </w:rPr>
        <w:t>концертном</w:t>
      </w:r>
      <w:r w:rsidRPr="00E64085">
        <w:rPr>
          <w:spacing w:val="-3"/>
          <w:sz w:val="20"/>
        </w:rPr>
        <w:t xml:space="preserve"> </w:t>
      </w:r>
      <w:r w:rsidRPr="00E64085">
        <w:rPr>
          <w:sz w:val="20"/>
        </w:rPr>
        <w:t>выступлении</w:t>
      </w:r>
      <w:r w:rsidRPr="00E64085">
        <w:rPr>
          <w:spacing w:val="-5"/>
          <w:sz w:val="20"/>
        </w:rPr>
        <w:t xml:space="preserve"> </w:t>
      </w:r>
      <w:r w:rsidRPr="00E64085">
        <w:rPr>
          <w:sz w:val="20"/>
        </w:rPr>
        <w:t>позволяет</w:t>
      </w:r>
      <w:r w:rsidRPr="00E64085">
        <w:rPr>
          <w:spacing w:val="-5"/>
          <w:sz w:val="20"/>
        </w:rPr>
        <w:t xml:space="preserve"> </w:t>
      </w:r>
      <w:r w:rsidRPr="00E64085">
        <w:rPr>
          <w:sz w:val="20"/>
        </w:rPr>
        <w:t>оценить</w:t>
      </w:r>
      <w:r w:rsidRPr="00E64085">
        <w:rPr>
          <w:spacing w:val="-4"/>
          <w:sz w:val="20"/>
        </w:rPr>
        <w:t xml:space="preserve"> </w:t>
      </w:r>
      <w:r w:rsidRPr="00E64085">
        <w:rPr>
          <w:sz w:val="20"/>
        </w:rPr>
        <w:t>уровень исполнительского мастерства.</w:t>
      </w:r>
      <w:r w:rsidRPr="00E64085">
        <w:rPr>
          <w:spacing w:val="1"/>
          <w:sz w:val="20"/>
        </w:rPr>
        <w:t xml:space="preserve"> </w:t>
      </w:r>
      <w:r w:rsidRPr="00E64085">
        <w:rPr>
          <w:sz w:val="20"/>
        </w:rPr>
        <w:t>При оценке концертного выступления</w:t>
      </w:r>
      <w:r w:rsidRPr="00E64085">
        <w:rPr>
          <w:spacing w:val="-67"/>
          <w:sz w:val="20"/>
        </w:rPr>
        <w:t xml:space="preserve"> </w:t>
      </w:r>
      <w:r w:rsidRPr="00E64085">
        <w:rPr>
          <w:sz w:val="20"/>
        </w:rPr>
        <w:t>учащегося</w:t>
      </w:r>
      <w:r w:rsidRPr="00E64085">
        <w:rPr>
          <w:spacing w:val="-1"/>
          <w:sz w:val="20"/>
        </w:rPr>
        <w:t xml:space="preserve"> </w:t>
      </w:r>
      <w:r w:rsidRPr="00E64085">
        <w:rPr>
          <w:sz w:val="20"/>
        </w:rPr>
        <w:t>учитываются</w:t>
      </w:r>
      <w:r w:rsidRPr="00E64085">
        <w:rPr>
          <w:spacing w:val="-2"/>
          <w:sz w:val="20"/>
        </w:rPr>
        <w:t xml:space="preserve"> </w:t>
      </w:r>
      <w:r w:rsidRPr="00E64085">
        <w:rPr>
          <w:sz w:val="20"/>
        </w:rPr>
        <w:t>следующие</w:t>
      </w:r>
      <w:r w:rsidRPr="00E64085">
        <w:rPr>
          <w:spacing w:val="-1"/>
          <w:sz w:val="20"/>
        </w:rPr>
        <w:t xml:space="preserve"> </w:t>
      </w:r>
      <w:r w:rsidRPr="00E64085">
        <w:rPr>
          <w:sz w:val="20"/>
        </w:rPr>
        <w:t>умения:</w:t>
      </w:r>
    </w:p>
    <w:p w:rsidR="00B466E3" w:rsidRPr="00E64085" w:rsidRDefault="00B466E3" w:rsidP="00B466E3">
      <w:pPr>
        <w:tabs>
          <w:tab w:val="left" w:pos="567"/>
          <w:tab w:val="left" w:pos="1254"/>
        </w:tabs>
      </w:pPr>
      <w:r w:rsidRPr="00E64085">
        <w:lastRenderedPageBreak/>
        <w:t>1.Чистота</w:t>
      </w:r>
      <w:r w:rsidRPr="00E64085">
        <w:rPr>
          <w:spacing w:val="-6"/>
        </w:rPr>
        <w:t xml:space="preserve"> </w:t>
      </w:r>
      <w:r w:rsidRPr="00E64085">
        <w:t>интонирования</w:t>
      </w:r>
    </w:p>
    <w:p w:rsidR="00B466E3" w:rsidRPr="00E64085" w:rsidRDefault="00B466E3" w:rsidP="00B466E3">
      <w:pPr>
        <w:tabs>
          <w:tab w:val="left" w:pos="567"/>
          <w:tab w:val="left" w:pos="1254"/>
        </w:tabs>
      </w:pPr>
      <w:r w:rsidRPr="00E64085">
        <w:t>2.Точная передача темпа, ритма</w:t>
      </w:r>
    </w:p>
    <w:p w:rsidR="00B466E3" w:rsidRPr="00E64085" w:rsidRDefault="00B466E3" w:rsidP="00B466E3">
      <w:pPr>
        <w:tabs>
          <w:tab w:val="left" w:pos="567"/>
          <w:tab w:val="left" w:pos="1254"/>
        </w:tabs>
      </w:pPr>
      <w:r w:rsidRPr="00E64085">
        <w:t>3.Красота</w:t>
      </w:r>
      <w:r w:rsidRPr="00E64085">
        <w:rPr>
          <w:spacing w:val="-3"/>
        </w:rPr>
        <w:t xml:space="preserve"> </w:t>
      </w:r>
      <w:r w:rsidRPr="00E64085">
        <w:t>тембра</w:t>
      </w:r>
      <w:r w:rsidRPr="00E64085">
        <w:rPr>
          <w:spacing w:val="-1"/>
        </w:rPr>
        <w:t xml:space="preserve"> </w:t>
      </w:r>
      <w:r w:rsidRPr="00E64085">
        <w:t>и</w:t>
      </w:r>
      <w:r w:rsidRPr="00E64085">
        <w:rPr>
          <w:spacing w:val="-1"/>
        </w:rPr>
        <w:t xml:space="preserve"> </w:t>
      </w:r>
      <w:r w:rsidRPr="00E64085">
        <w:t>сила</w:t>
      </w:r>
      <w:r w:rsidRPr="00E64085">
        <w:rPr>
          <w:spacing w:val="-1"/>
        </w:rPr>
        <w:t xml:space="preserve"> </w:t>
      </w:r>
      <w:r w:rsidRPr="00E64085">
        <w:t>голоса</w:t>
      </w:r>
    </w:p>
    <w:p w:rsidR="00B466E3" w:rsidRPr="00E64085" w:rsidRDefault="00B466E3" w:rsidP="00B466E3">
      <w:pPr>
        <w:pStyle w:val="ab"/>
        <w:tabs>
          <w:tab w:val="left" w:pos="567"/>
          <w:tab w:val="left" w:pos="1254"/>
        </w:tabs>
        <w:ind w:left="0"/>
        <w:contextualSpacing w:val="0"/>
        <w:rPr>
          <w:sz w:val="20"/>
          <w:szCs w:val="20"/>
        </w:rPr>
      </w:pPr>
      <w:r w:rsidRPr="00E64085">
        <w:rPr>
          <w:sz w:val="20"/>
          <w:szCs w:val="20"/>
        </w:rPr>
        <w:t>4.Соответствие</w:t>
      </w:r>
      <w:r w:rsidRPr="00E64085">
        <w:rPr>
          <w:spacing w:val="-4"/>
          <w:sz w:val="20"/>
          <w:szCs w:val="20"/>
        </w:rPr>
        <w:t xml:space="preserve"> </w:t>
      </w:r>
      <w:r w:rsidRPr="00E64085">
        <w:rPr>
          <w:sz w:val="20"/>
          <w:szCs w:val="20"/>
        </w:rPr>
        <w:t>стилю</w:t>
      </w:r>
      <w:r w:rsidRPr="00E64085">
        <w:rPr>
          <w:spacing w:val="-5"/>
          <w:sz w:val="20"/>
          <w:szCs w:val="20"/>
        </w:rPr>
        <w:t xml:space="preserve"> </w:t>
      </w:r>
      <w:r w:rsidRPr="00E64085">
        <w:rPr>
          <w:sz w:val="20"/>
          <w:szCs w:val="20"/>
        </w:rPr>
        <w:t>исполнения</w:t>
      </w:r>
    </w:p>
    <w:p w:rsidR="00B466E3" w:rsidRPr="00E64085" w:rsidRDefault="00B466E3" w:rsidP="00B466E3">
      <w:pPr>
        <w:pStyle w:val="ab"/>
        <w:tabs>
          <w:tab w:val="left" w:pos="567"/>
          <w:tab w:val="left" w:pos="1254"/>
        </w:tabs>
        <w:ind w:left="0"/>
        <w:contextualSpacing w:val="0"/>
        <w:rPr>
          <w:sz w:val="20"/>
          <w:szCs w:val="20"/>
        </w:rPr>
      </w:pPr>
      <w:r w:rsidRPr="00E64085">
        <w:rPr>
          <w:sz w:val="20"/>
          <w:szCs w:val="20"/>
        </w:rPr>
        <w:t>5.Соблюдение</w:t>
      </w:r>
      <w:r w:rsidRPr="00E64085">
        <w:rPr>
          <w:spacing w:val="-4"/>
          <w:sz w:val="20"/>
          <w:szCs w:val="20"/>
        </w:rPr>
        <w:t xml:space="preserve"> </w:t>
      </w:r>
      <w:r w:rsidRPr="00E64085">
        <w:rPr>
          <w:sz w:val="20"/>
          <w:szCs w:val="20"/>
        </w:rPr>
        <w:t>динамических</w:t>
      </w:r>
      <w:r w:rsidRPr="00E64085">
        <w:rPr>
          <w:spacing w:val="-3"/>
          <w:sz w:val="20"/>
          <w:szCs w:val="20"/>
        </w:rPr>
        <w:t xml:space="preserve"> </w:t>
      </w:r>
      <w:r w:rsidRPr="00E64085">
        <w:rPr>
          <w:sz w:val="20"/>
          <w:szCs w:val="20"/>
        </w:rPr>
        <w:t>оттенков</w:t>
      </w:r>
    </w:p>
    <w:p w:rsidR="00B466E3" w:rsidRPr="00E64085" w:rsidRDefault="00B466E3" w:rsidP="00B466E3">
      <w:pPr>
        <w:pStyle w:val="ab"/>
        <w:tabs>
          <w:tab w:val="left" w:pos="567"/>
          <w:tab w:val="left" w:pos="1254"/>
        </w:tabs>
        <w:ind w:left="0"/>
        <w:contextualSpacing w:val="0"/>
        <w:rPr>
          <w:sz w:val="20"/>
          <w:szCs w:val="20"/>
        </w:rPr>
      </w:pPr>
      <w:r w:rsidRPr="00E64085">
        <w:rPr>
          <w:sz w:val="20"/>
          <w:szCs w:val="20"/>
        </w:rPr>
        <w:t>6.Четкая</w:t>
      </w:r>
      <w:r w:rsidRPr="00E64085">
        <w:rPr>
          <w:spacing w:val="-3"/>
          <w:sz w:val="20"/>
          <w:szCs w:val="20"/>
        </w:rPr>
        <w:t xml:space="preserve"> </w:t>
      </w:r>
      <w:r w:rsidRPr="00E64085">
        <w:rPr>
          <w:sz w:val="20"/>
          <w:szCs w:val="20"/>
        </w:rPr>
        <w:t>дикция,</w:t>
      </w:r>
      <w:r w:rsidRPr="00E64085">
        <w:rPr>
          <w:spacing w:val="-2"/>
          <w:sz w:val="20"/>
          <w:szCs w:val="20"/>
        </w:rPr>
        <w:t xml:space="preserve"> </w:t>
      </w:r>
      <w:r w:rsidRPr="00E64085">
        <w:rPr>
          <w:sz w:val="20"/>
          <w:szCs w:val="20"/>
        </w:rPr>
        <w:t>артикуляция.</w:t>
      </w:r>
    </w:p>
    <w:p w:rsidR="00B466E3" w:rsidRPr="00E64085" w:rsidRDefault="00B466E3" w:rsidP="00B466E3">
      <w:pPr>
        <w:pStyle w:val="ab"/>
        <w:tabs>
          <w:tab w:val="left" w:pos="567"/>
          <w:tab w:val="left" w:pos="1185"/>
        </w:tabs>
        <w:ind w:left="0"/>
        <w:contextualSpacing w:val="0"/>
        <w:rPr>
          <w:sz w:val="20"/>
          <w:szCs w:val="20"/>
        </w:rPr>
      </w:pPr>
      <w:r w:rsidRPr="00E64085">
        <w:rPr>
          <w:sz w:val="20"/>
          <w:szCs w:val="20"/>
        </w:rPr>
        <w:t>7.Творческая индивидуальность, оригинальность исполнения</w:t>
      </w:r>
      <w:r w:rsidRPr="00E64085">
        <w:rPr>
          <w:spacing w:val="-67"/>
          <w:sz w:val="20"/>
          <w:szCs w:val="20"/>
        </w:rPr>
        <w:t xml:space="preserve"> </w:t>
      </w:r>
    </w:p>
    <w:p w:rsidR="00B466E3" w:rsidRPr="00E64085" w:rsidRDefault="00B466E3" w:rsidP="00B466E3">
      <w:pPr>
        <w:pStyle w:val="ab"/>
        <w:tabs>
          <w:tab w:val="left" w:pos="567"/>
          <w:tab w:val="left" w:pos="1185"/>
        </w:tabs>
        <w:ind w:left="0"/>
        <w:contextualSpacing w:val="0"/>
        <w:rPr>
          <w:sz w:val="20"/>
          <w:szCs w:val="20"/>
        </w:rPr>
      </w:pPr>
      <w:r w:rsidRPr="00E64085">
        <w:rPr>
          <w:sz w:val="20"/>
          <w:szCs w:val="20"/>
        </w:rPr>
        <w:t>8.Сценическая</w:t>
      </w:r>
      <w:r w:rsidRPr="00E64085">
        <w:rPr>
          <w:spacing w:val="-1"/>
          <w:sz w:val="20"/>
          <w:szCs w:val="20"/>
        </w:rPr>
        <w:t xml:space="preserve"> </w:t>
      </w:r>
      <w:r w:rsidRPr="00E64085">
        <w:rPr>
          <w:sz w:val="20"/>
          <w:szCs w:val="20"/>
        </w:rPr>
        <w:t>культура</w:t>
      </w:r>
    </w:p>
    <w:p w:rsidR="00B466E3" w:rsidRPr="00E64085" w:rsidRDefault="00B466E3" w:rsidP="00B466E3">
      <w:pPr>
        <w:pStyle w:val="ab"/>
        <w:tabs>
          <w:tab w:val="left" w:pos="567"/>
          <w:tab w:val="left" w:pos="1185"/>
        </w:tabs>
        <w:ind w:left="0"/>
        <w:contextualSpacing w:val="0"/>
        <w:rPr>
          <w:sz w:val="20"/>
          <w:szCs w:val="20"/>
        </w:rPr>
      </w:pPr>
      <w:r w:rsidRPr="00E64085">
        <w:rPr>
          <w:sz w:val="20"/>
          <w:szCs w:val="20"/>
        </w:rPr>
        <w:t>9.Умение</w:t>
      </w:r>
      <w:r w:rsidRPr="00E64085">
        <w:rPr>
          <w:spacing w:val="-2"/>
          <w:sz w:val="20"/>
          <w:szCs w:val="20"/>
        </w:rPr>
        <w:t xml:space="preserve"> </w:t>
      </w:r>
      <w:r w:rsidRPr="00E64085">
        <w:rPr>
          <w:sz w:val="20"/>
          <w:szCs w:val="20"/>
        </w:rPr>
        <w:t>пользоваться</w:t>
      </w:r>
      <w:r w:rsidRPr="00E64085">
        <w:rPr>
          <w:spacing w:val="-3"/>
          <w:sz w:val="20"/>
          <w:szCs w:val="20"/>
        </w:rPr>
        <w:t xml:space="preserve"> </w:t>
      </w:r>
      <w:r w:rsidRPr="00E64085">
        <w:rPr>
          <w:sz w:val="20"/>
          <w:szCs w:val="20"/>
        </w:rPr>
        <w:t>микрофоном</w:t>
      </w:r>
    </w:p>
    <w:p w:rsidR="00B466E3" w:rsidRPr="00E64085" w:rsidRDefault="00B466E3" w:rsidP="00B466E3">
      <w:pPr>
        <w:pStyle w:val="ab"/>
        <w:tabs>
          <w:tab w:val="left" w:pos="567"/>
          <w:tab w:val="left" w:pos="1394"/>
        </w:tabs>
        <w:ind w:left="0"/>
        <w:contextualSpacing w:val="0"/>
        <w:rPr>
          <w:sz w:val="20"/>
          <w:szCs w:val="20"/>
        </w:rPr>
      </w:pPr>
      <w:r w:rsidRPr="00E64085">
        <w:rPr>
          <w:sz w:val="20"/>
          <w:szCs w:val="20"/>
        </w:rPr>
        <w:t>10.Артистизм,</w:t>
      </w:r>
      <w:r w:rsidRPr="00E64085">
        <w:rPr>
          <w:spacing w:val="1"/>
          <w:sz w:val="20"/>
          <w:szCs w:val="20"/>
        </w:rPr>
        <w:t xml:space="preserve"> </w:t>
      </w:r>
      <w:r w:rsidRPr="00E64085">
        <w:rPr>
          <w:sz w:val="20"/>
          <w:szCs w:val="20"/>
        </w:rPr>
        <w:t>раскрытие художественного образа; умение</w:t>
      </w:r>
      <w:r w:rsidRPr="00E64085">
        <w:rPr>
          <w:spacing w:val="1"/>
          <w:sz w:val="20"/>
          <w:szCs w:val="20"/>
        </w:rPr>
        <w:t xml:space="preserve"> </w:t>
      </w:r>
      <w:r w:rsidRPr="00E64085">
        <w:rPr>
          <w:sz w:val="20"/>
          <w:szCs w:val="20"/>
        </w:rPr>
        <w:t>правильно</w:t>
      </w:r>
      <w:r w:rsidRPr="00E64085">
        <w:rPr>
          <w:spacing w:val="-67"/>
          <w:sz w:val="20"/>
          <w:szCs w:val="20"/>
        </w:rPr>
        <w:t xml:space="preserve"> </w:t>
      </w:r>
      <w:r w:rsidRPr="00E64085">
        <w:rPr>
          <w:sz w:val="20"/>
          <w:szCs w:val="20"/>
        </w:rPr>
        <w:t>представить</w:t>
      </w:r>
      <w:r w:rsidRPr="00E64085">
        <w:rPr>
          <w:spacing w:val="-2"/>
          <w:sz w:val="20"/>
          <w:szCs w:val="20"/>
        </w:rPr>
        <w:t xml:space="preserve"> </w:t>
      </w:r>
      <w:r w:rsidRPr="00E64085">
        <w:rPr>
          <w:sz w:val="20"/>
          <w:szCs w:val="20"/>
        </w:rPr>
        <w:t>сценический костюм, реквизит.</w:t>
      </w:r>
    </w:p>
    <w:p w:rsidR="00B466E3" w:rsidRPr="00E64085" w:rsidRDefault="00B466E3" w:rsidP="00B466E3">
      <w:r w:rsidRPr="00E64085">
        <w:rPr>
          <w:b/>
          <w:i/>
        </w:rPr>
        <w:t>Высокий</w:t>
      </w:r>
      <w:r w:rsidRPr="00E64085">
        <w:rPr>
          <w:b/>
          <w:i/>
          <w:spacing w:val="1"/>
        </w:rPr>
        <w:t xml:space="preserve"> </w:t>
      </w:r>
      <w:r w:rsidRPr="00E64085">
        <w:rPr>
          <w:b/>
          <w:i/>
        </w:rPr>
        <w:t>уровень</w:t>
      </w:r>
      <w:r w:rsidRPr="00E64085">
        <w:rPr>
          <w:b/>
          <w:i/>
          <w:spacing w:val="1"/>
        </w:rPr>
        <w:t xml:space="preserve"> </w:t>
      </w:r>
      <w:r w:rsidRPr="00E64085">
        <w:rPr>
          <w:b/>
          <w:i/>
        </w:rPr>
        <w:t xml:space="preserve">исполнительского мастерства </w:t>
      </w:r>
      <w:r w:rsidRPr="00E64085">
        <w:t>- учащийся</w:t>
      </w:r>
      <w:r w:rsidRPr="00E64085">
        <w:rPr>
          <w:spacing w:val="-67"/>
        </w:rPr>
        <w:t xml:space="preserve"> </w:t>
      </w:r>
      <w:r w:rsidRPr="00E64085">
        <w:t>продемонстрировал</w:t>
      </w:r>
      <w:r w:rsidRPr="00E64085">
        <w:rPr>
          <w:spacing w:val="-3"/>
        </w:rPr>
        <w:t xml:space="preserve"> </w:t>
      </w:r>
      <w:r w:rsidRPr="00E64085">
        <w:t>8-10</w:t>
      </w:r>
      <w:r w:rsidRPr="00E64085">
        <w:rPr>
          <w:spacing w:val="-1"/>
        </w:rPr>
        <w:t xml:space="preserve"> </w:t>
      </w:r>
      <w:r w:rsidRPr="00E64085">
        <w:t>из</w:t>
      </w:r>
      <w:r w:rsidRPr="00E64085">
        <w:rPr>
          <w:spacing w:val="-2"/>
        </w:rPr>
        <w:t xml:space="preserve"> </w:t>
      </w:r>
      <w:r w:rsidRPr="00E64085">
        <w:t>перечисленных</w:t>
      </w:r>
      <w:r w:rsidRPr="00E64085">
        <w:rPr>
          <w:spacing w:val="-3"/>
        </w:rPr>
        <w:t xml:space="preserve"> </w:t>
      </w:r>
      <w:r w:rsidRPr="00E64085">
        <w:t>умений;</w:t>
      </w:r>
    </w:p>
    <w:p w:rsidR="00B466E3" w:rsidRPr="00E64085" w:rsidRDefault="00B466E3" w:rsidP="00B466E3">
      <w:pPr>
        <w:tabs>
          <w:tab w:val="left" w:pos="2240"/>
        </w:tabs>
      </w:pPr>
      <w:r w:rsidRPr="00E64085">
        <w:rPr>
          <w:b/>
          <w:i/>
        </w:rPr>
        <w:t>Средний уровень</w:t>
      </w:r>
      <w:r w:rsidRPr="00E64085">
        <w:rPr>
          <w:b/>
          <w:i/>
          <w:spacing w:val="1"/>
        </w:rPr>
        <w:t xml:space="preserve"> </w:t>
      </w:r>
      <w:r w:rsidRPr="00E64085">
        <w:rPr>
          <w:b/>
          <w:i/>
        </w:rPr>
        <w:t xml:space="preserve">исполнительского мастерства </w:t>
      </w:r>
      <w:r w:rsidRPr="00E64085">
        <w:t>- учащийся</w:t>
      </w:r>
      <w:r w:rsidRPr="00E64085">
        <w:rPr>
          <w:spacing w:val="-67"/>
        </w:rPr>
        <w:t xml:space="preserve"> </w:t>
      </w:r>
      <w:r w:rsidRPr="00E64085">
        <w:t>продемонстрировал</w:t>
      </w:r>
      <w:r w:rsidRPr="00E64085">
        <w:rPr>
          <w:spacing w:val="66"/>
        </w:rPr>
        <w:t xml:space="preserve"> </w:t>
      </w:r>
      <w:r w:rsidRPr="00E64085">
        <w:t>5-7</w:t>
      </w:r>
      <w:r w:rsidRPr="00E64085">
        <w:rPr>
          <w:spacing w:val="68"/>
        </w:rPr>
        <w:t xml:space="preserve"> </w:t>
      </w:r>
      <w:r w:rsidRPr="00E64085">
        <w:t>из</w:t>
      </w:r>
      <w:r w:rsidRPr="00E64085">
        <w:rPr>
          <w:spacing w:val="-2"/>
        </w:rPr>
        <w:t xml:space="preserve"> </w:t>
      </w:r>
      <w:r w:rsidRPr="00E64085">
        <w:t>перечисленных</w:t>
      </w:r>
      <w:r w:rsidRPr="00E64085">
        <w:rPr>
          <w:spacing w:val="-3"/>
        </w:rPr>
        <w:t xml:space="preserve"> </w:t>
      </w:r>
      <w:r w:rsidRPr="00E64085">
        <w:t>умений;</w:t>
      </w:r>
    </w:p>
    <w:p w:rsidR="00B466E3" w:rsidRPr="00E64085" w:rsidRDefault="00B466E3" w:rsidP="00B466E3">
      <w:r w:rsidRPr="00E64085">
        <w:rPr>
          <w:b/>
          <w:i/>
        </w:rPr>
        <w:t>Низкий</w:t>
      </w:r>
      <w:r w:rsidRPr="00E64085">
        <w:rPr>
          <w:b/>
          <w:i/>
          <w:spacing w:val="1"/>
        </w:rPr>
        <w:t xml:space="preserve"> </w:t>
      </w:r>
      <w:r w:rsidRPr="00E64085">
        <w:rPr>
          <w:b/>
          <w:i/>
        </w:rPr>
        <w:t>уровень</w:t>
      </w:r>
      <w:r w:rsidRPr="00E64085">
        <w:rPr>
          <w:b/>
          <w:i/>
          <w:spacing w:val="1"/>
        </w:rPr>
        <w:t xml:space="preserve"> </w:t>
      </w:r>
      <w:r w:rsidRPr="00E64085">
        <w:rPr>
          <w:b/>
          <w:i/>
        </w:rPr>
        <w:t xml:space="preserve">исполнительского мастерства </w:t>
      </w:r>
      <w:r w:rsidRPr="00E64085">
        <w:t>- учащийся</w:t>
      </w:r>
      <w:r w:rsidRPr="00E64085">
        <w:rPr>
          <w:spacing w:val="-67"/>
        </w:rPr>
        <w:t xml:space="preserve"> </w:t>
      </w:r>
      <w:r w:rsidRPr="00E64085">
        <w:t>продемонстрировал</w:t>
      </w:r>
      <w:r w:rsidRPr="00E64085">
        <w:rPr>
          <w:spacing w:val="-3"/>
        </w:rPr>
        <w:t xml:space="preserve"> </w:t>
      </w:r>
      <w:r w:rsidRPr="00E64085">
        <w:t>0-4</w:t>
      </w:r>
      <w:r w:rsidRPr="00E64085">
        <w:rPr>
          <w:spacing w:val="68"/>
        </w:rPr>
        <w:t xml:space="preserve"> </w:t>
      </w:r>
      <w:r w:rsidRPr="00E64085">
        <w:t>из</w:t>
      </w:r>
      <w:r w:rsidRPr="00E64085">
        <w:rPr>
          <w:spacing w:val="-2"/>
        </w:rPr>
        <w:t xml:space="preserve"> </w:t>
      </w:r>
      <w:r w:rsidRPr="00E64085">
        <w:t>перечисленных</w:t>
      </w:r>
      <w:r w:rsidRPr="00E64085">
        <w:rPr>
          <w:spacing w:val="-3"/>
        </w:rPr>
        <w:t xml:space="preserve"> </w:t>
      </w:r>
      <w:r w:rsidRPr="00E64085">
        <w:t>умений.</w:t>
      </w:r>
    </w:p>
    <w:p w:rsidR="00B466E3" w:rsidRPr="00E64085" w:rsidRDefault="00B466E3" w:rsidP="00B466E3"/>
    <w:p w:rsidR="00B466E3" w:rsidRPr="00E64085" w:rsidRDefault="00B466E3" w:rsidP="00B466E3">
      <w:pPr>
        <w:pStyle w:val="af3"/>
        <w:jc w:val="center"/>
        <w:rPr>
          <w:rFonts w:ascii="Times New Roman" w:hAnsi="Times New Roman"/>
          <w:b/>
          <w:sz w:val="20"/>
          <w:szCs w:val="20"/>
        </w:rPr>
      </w:pPr>
      <w:r w:rsidRPr="00E64085">
        <w:rPr>
          <w:rFonts w:ascii="Times New Roman" w:hAnsi="Times New Roman"/>
          <w:b/>
          <w:sz w:val="20"/>
          <w:szCs w:val="20"/>
        </w:rPr>
        <w:t>Методические материалы</w:t>
      </w:r>
    </w:p>
    <w:p w:rsidR="00B466E3" w:rsidRPr="00E64085" w:rsidRDefault="00B466E3" w:rsidP="00B466E3">
      <w:pPr>
        <w:pStyle w:val="af3"/>
        <w:ind w:firstLine="720"/>
        <w:rPr>
          <w:rFonts w:ascii="Times New Roman" w:hAnsi="Times New Roman"/>
          <w:b/>
          <w:sz w:val="20"/>
          <w:szCs w:val="20"/>
        </w:rPr>
      </w:pPr>
      <w:r w:rsidRPr="00E64085">
        <w:rPr>
          <w:rFonts w:ascii="Times New Roman" w:hAnsi="Times New Roman"/>
          <w:sz w:val="20"/>
          <w:szCs w:val="20"/>
        </w:rPr>
        <w:t xml:space="preserve">В дополнительной общеобразовательной общеразвивающей программе «Вокальное мастерство. Камертон» используются такие методы обучения, как: исследовательские, проектные, игровые, коллективные, здоровьесберегающие. </w:t>
      </w:r>
    </w:p>
    <w:p w:rsidR="00B466E3" w:rsidRPr="00E64085" w:rsidRDefault="00B466E3" w:rsidP="00B466E3">
      <w:pPr>
        <w:pStyle w:val="ab"/>
        <w:shd w:val="clear" w:color="auto" w:fill="FFFFFF"/>
        <w:ind w:left="0" w:firstLine="720"/>
        <w:textAlignment w:val="baseline"/>
        <w:rPr>
          <w:rFonts w:eastAsia="Calibri"/>
          <w:sz w:val="20"/>
          <w:szCs w:val="20"/>
        </w:rPr>
      </w:pPr>
      <w:r w:rsidRPr="00E64085">
        <w:rPr>
          <w:sz w:val="20"/>
          <w:szCs w:val="20"/>
        </w:rPr>
        <w:t>Применение ИКТ помогают ученику оценивать качество звучания, прослушивать аудиозаписи, получать более полное представление о певце, композиторе и знакомится с их творчеством,</w:t>
      </w:r>
      <w:r w:rsidRPr="00E64085">
        <w:rPr>
          <w:rFonts w:eastAsia="Calibri"/>
          <w:color w:val="333333"/>
          <w:sz w:val="20"/>
          <w:szCs w:val="20"/>
        </w:rPr>
        <w:t xml:space="preserve"> закреплять вокально-технические и художественно-исполнительские навыки, развивать критическое мышление. </w:t>
      </w:r>
      <w:r w:rsidRPr="00E64085">
        <w:rPr>
          <w:sz w:val="20"/>
          <w:szCs w:val="20"/>
        </w:rPr>
        <w:t>Использование игровых технологий развивает память детей, формирует основные формы мышления: наглядно-образного, наглядно-действенного и логического.</w:t>
      </w:r>
      <w:r w:rsidRPr="00E64085">
        <w:rPr>
          <w:rFonts w:eastAsia="Calibri"/>
          <w:sz w:val="20"/>
          <w:szCs w:val="20"/>
        </w:rPr>
        <w:t xml:space="preserve"> </w:t>
      </w:r>
    </w:p>
    <w:p w:rsidR="00B466E3" w:rsidRPr="00E64085" w:rsidRDefault="00B466E3" w:rsidP="00B466E3">
      <w:pPr>
        <w:pStyle w:val="ab"/>
        <w:shd w:val="clear" w:color="auto" w:fill="FFFFFF"/>
        <w:ind w:left="0" w:firstLine="720"/>
        <w:textAlignment w:val="baseline"/>
        <w:rPr>
          <w:sz w:val="20"/>
          <w:szCs w:val="20"/>
        </w:rPr>
      </w:pPr>
      <w:r w:rsidRPr="00E64085">
        <w:rPr>
          <w:rFonts w:eastAsia="Calibri"/>
          <w:sz w:val="20"/>
          <w:szCs w:val="20"/>
        </w:rPr>
        <w:t xml:space="preserve">Цель игровой технологии - дать ученику возможность «прожить» в игре волнующие его ситуации, не переделывать его и не учить его специальным поведенческим навыкам. Игра является наиболее доступным видом деятельности для детей и способом переработки знаний и впечатлений, полученных из окружающего мира.  </w:t>
      </w:r>
      <w:r w:rsidRPr="00E64085">
        <w:rPr>
          <w:sz w:val="20"/>
          <w:szCs w:val="20"/>
        </w:rPr>
        <w:t xml:space="preserve"> Игровые моменты играют важную роль в педагогическом процессе.  При разучивании скороговорок можно использовать игры-соревнования: «Кто быстрее?», «У кого больше?». У детей младшего школьного возраста происходит постепенный переход от непроизвольного внимания к произвольному. Поэтому необходимо развивать детей, используя игровые приемы. Например, предлагается игровая ситуация на внимание-«Повтори».  При использование игровой ситуации «Найди ошибки» у ученика формируется логическое мышление, умение рассуждать и делать умозаключения.  Учащиеся внимательно слушают исполнение песен и вокальных упражнений и находят ошибки в исполнении.  </w:t>
      </w:r>
    </w:p>
    <w:p w:rsidR="00B466E3" w:rsidRPr="00E64085" w:rsidRDefault="00B466E3" w:rsidP="00B466E3">
      <w:pPr>
        <w:shd w:val="clear" w:color="auto" w:fill="FFFFFF"/>
        <w:ind w:firstLine="720"/>
        <w:textAlignment w:val="baseline"/>
      </w:pPr>
      <w:r w:rsidRPr="00E64085">
        <w:t xml:space="preserve">Игротерапевтическим средством на занятии вокала являются народные песни и народные игры. С их помощью реализуются развивающие, обучающие, воспитательные функции игровых технологий. Народные игры и песни приобщают детей к народной культуре и традициям, уважению к разным народам. А это является важным направлением регионального компонента образовательной программы. Игровая форма занятия- средство активизации и стимулирования учащихся к учебной деятельности. Использование игровых технологий развивает память детей, формирует основные формы мышления: наглядно-образного, наглядно-действенного и логического. Музыкальные игры направлены на развитие памяти и музыкального слуха, чувство ритма и голоса. Они делают занятие более интересным, способствуют быстрому запоминанию изученного материала, сохраняя при этом контингент учащихся. </w:t>
      </w:r>
    </w:p>
    <w:p w:rsidR="009223AD" w:rsidRDefault="009223AD" w:rsidP="00B466E3">
      <w:pPr>
        <w:jc w:val="left"/>
        <w:rPr>
          <w:b/>
        </w:rPr>
      </w:pPr>
    </w:p>
    <w:p w:rsidR="00B466E3" w:rsidRDefault="004A1570" w:rsidP="00B466E3">
      <w:pPr>
        <w:jc w:val="left"/>
        <w:rPr>
          <w:b/>
          <w:i/>
        </w:rPr>
      </w:pPr>
      <w:r>
        <w:rPr>
          <w:b/>
        </w:rPr>
        <w:t>7</w:t>
      </w:r>
      <w:r w:rsidR="0082359B">
        <w:rPr>
          <w:b/>
        </w:rPr>
        <w:t>3</w:t>
      </w:r>
      <w:r w:rsidR="009223AD">
        <w:rPr>
          <w:b/>
        </w:rPr>
        <w:t xml:space="preserve">. ДООП «Коллектив современного танца «Брависсимо», </w:t>
      </w:r>
      <w:r>
        <w:rPr>
          <w:b/>
        </w:rPr>
        <w:t xml:space="preserve"> </w:t>
      </w:r>
      <w:r w:rsidR="00FB38C5">
        <w:rPr>
          <w:b/>
        </w:rPr>
        <w:t>5-12 лет;</w:t>
      </w:r>
      <w:r w:rsidR="009223AD">
        <w:rPr>
          <w:b/>
        </w:rPr>
        <w:t xml:space="preserve"> 1 год </w:t>
      </w:r>
      <w:r w:rsidR="009223AD" w:rsidRPr="009223AD">
        <w:rPr>
          <w:b/>
          <w:i/>
        </w:rPr>
        <w:t>(Савченко К.С.)</w:t>
      </w:r>
    </w:p>
    <w:p w:rsidR="009223AD" w:rsidRDefault="009223AD" w:rsidP="009223AD">
      <w:pPr>
        <w:jc w:val="center"/>
        <w:rPr>
          <w:b/>
        </w:rPr>
      </w:pPr>
      <w:r>
        <w:rPr>
          <w:b/>
        </w:rPr>
        <w:t>Входной контроль</w:t>
      </w:r>
    </w:p>
    <w:p w:rsidR="009223AD" w:rsidRDefault="009223AD" w:rsidP="009223AD">
      <w:pPr>
        <w:rPr>
          <w:color w:val="000000"/>
        </w:rPr>
      </w:pPr>
      <w:r w:rsidRPr="009223AD">
        <w:rPr>
          <w:b/>
          <w:color w:val="000000"/>
        </w:rPr>
        <w:t>Цель:</w:t>
      </w:r>
      <w:r w:rsidRPr="009223AD">
        <w:rPr>
          <w:color w:val="000000"/>
        </w:rPr>
        <w:t xml:space="preserve"> определение начального уровня знаний.</w:t>
      </w:r>
    </w:p>
    <w:p w:rsidR="009223AD" w:rsidRPr="009223AD" w:rsidRDefault="009223AD" w:rsidP="009223AD">
      <w:pPr>
        <w:rPr>
          <w:color w:val="000000"/>
        </w:rPr>
      </w:pPr>
      <w:r w:rsidRPr="009223AD">
        <w:rPr>
          <w:b/>
          <w:color w:val="000000"/>
        </w:rPr>
        <w:t>Форма контроля:</w:t>
      </w:r>
      <w:r w:rsidRPr="009223AD">
        <w:rPr>
          <w:color w:val="000000"/>
        </w:rPr>
        <w:t xml:space="preserve"> тестирование двигательных качеств.</w:t>
      </w:r>
    </w:p>
    <w:p w:rsidR="00CB384F" w:rsidRDefault="00CB384F" w:rsidP="009223AD">
      <w:pPr>
        <w:jc w:val="center"/>
        <w:rPr>
          <w:b/>
        </w:rPr>
      </w:pPr>
    </w:p>
    <w:tbl>
      <w:tblPr>
        <w:tblStyle w:val="af5"/>
        <w:tblW w:w="10083" w:type="dxa"/>
        <w:tblInd w:w="137" w:type="dxa"/>
        <w:tblLayout w:type="fixed"/>
        <w:tblLook w:val="04A0" w:firstRow="1" w:lastRow="0" w:firstColumn="1" w:lastColumn="0" w:noHBand="0" w:noVBand="1"/>
      </w:tblPr>
      <w:tblGrid>
        <w:gridCol w:w="568"/>
        <w:gridCol w:w="1984"/>
        <w:gridCol w:w="411"/>
        <w:gridCol w:w="431"/>
        <w:gridCol w:w="422"/>
        <w:gridCol w:w="421"/>
        <w:gridCol w:w="2903"/>
        <w:gridCol w:w="2943"/>
      </w:tblGrid>
      <w:tr w:rsidR="009223AD" w:rsidRPr="009223AD" w:rsidTr="004A1570">
        <w:tc>
          <w:tcPr>
            <w:tcW w:w="568" w:type="dxa"/>
          </w:tcPr>
          <w:p w:rsidR="009223AD" w:rsidRPr="009223AD" w:rsidRDefault="009223AD" w:rsidP="004A1570">
            <w:pPr>
              <w:jc w:val="center"/>
            </w:pPr>
            <w:r w:rsidRPr="009223AD">
              <w:t>№ п/п</w:t>
            </w:r>
          </w:p>
        </w:tc>
        <w:tc>
          <w:tcPr>
            <w:tcW w:w="1984" w:type="dxa"/>
          </w:tcPr>
          <w:p w:rsidR="009223AD" w:rsidRPr="009223AD" w:rsidRDefault="009223AD" w:rsidP="004A1570">
            <w:pPr>
              <w:jc w:val="center"/>
            </w:pPr>
          </w:p>
        </w:tc>
        <w:tc>
          <w:tcPr>
            <w:tcW w:w="411" w:type="dxa"/>
          </w:tcPr>
          <w:p w:rsidR="009223AD" w:rsidRPr="009223AD" w:rsidRDefault="009223AD" w:rsidP="004A1570">
            <w:pPr>
              <w:jc w:val="center"/>
            </w:pPr>
            <w:r w:rsidRPr="009223AD">
              <w:t>1</w:t>
            </w:r>
          </w:p>
        </w:tc>
        <w:tc>
          <w:tcPr>
            <w:tcW w:w="431" w:type="dxa"/>
          </w:tcPr>
          <w:p w:rsidR="009223AD" w:rsidRPr="009223AD" w:rsidRDefault="009223AD" w:rsidP="004A1570">
            <w:pPr>
              <w:jc w:val="center"/>
            </w:pPr>
            <w:r w:rsidRPr="009223AD">
              <w:t>2</w:t>
            </w:r>
          </w:p>
        </w:tc>
        <w:tc>
          <w:tcPr>
            <w:tcW w:w="422" w:type="dxa"/>
          </w:tcPr>
          <w:p w:rsidR="009223AD" w:rsidRPr="009223AD" w:rsidRDefault="009223AD" w:rsidP="004A1570">
            <w:pPr>
              <w:jc w:val="center"/>
            </w:pPr>
            <w:r w:rsidRPr="009223AD">
              <w:t>3</w:t>
            </w:r>
          </w:p>
        </w:tc>
        <w:tc>
          <w:tcPr>
            <w:tcW w:w="421" w:type="dxa"/>
          </w:tcPr>
          <w:p w:rsidR="009223AD" w:rsidRPr="009223AD" w:rsidRDefault="009223AD" w:rsidP="004A1570">
            <w:pPr>
              <w:jc w:val="center"/>
            </w:pPr>
            <w:r w:rsidRPr="009223AD">
              <w:t>4</w:t>
            </w:r>
          </w:p>
        </w:tc>
        <w:tc>
          <w:tcPr>
            <w:tcW w:w="2903" w:type="dxa"/>
          </w:tcPr>
          <w:p w:rsidR="009223AD" w:rsidRPr="009223AD" w:rsidRDefault="009223AD" w:rsidP="004A1570">
            <w:pPr>
              <w:jc w:val="center"/>
            </w:pPr>
            <w:r w:rsidRPr="009223AD">
              <w:t xml:space="preserve">Критерии </w:t>
            </w:r>
          </w:p>
        </w:tc>
        <w:tc>
          <w:tcPr>
            <w:tcW w:w="2943" w:type="dxa"/>
          </w:tcPr>
          <w:p w:rsidR="009223AD" w:rsidRPr="009223AD" w:rsidRDefault="009223AD" w:rsidP="004A1570">
            <w:pPr>
              <w:jc w:val="center"/>
            </w:pPr>
            <w:r w:rsidRPr="009223AD">
              <w:t>Проверочные упражнения и задания</w:t>
            </w:r>
          </w:p>
        </w:tc>
      </w:tr>
      <w:tr w:rsidR="009223AD" w:rsidRPr="009223AD" w:rsidTr="004A1570">
        <w:tc>
          <w:tcPr>
            <w:tcW w:w="568" w:type="dxa"/>
          </w:tcPr>
          <w:p w:rsidR="009223AD" w:rsidRPr="009223AD" w:rsidRDefault="009223AD" w:rsidP="004A1570">
            <w:pPr>
              <w:jc w:val="center"/>
            </w:pPr>
            <w:r w:rsidRPr="009223AD">
              <w:t>1.</w:t>
            </w:r>
          </w:p>
        </w:tc>
        <w:tc>
          <w:tcPr>
            <w:tcW w:w="1984" w:type="dxa"/>
            <w:vAlign w:val="center"/>
          </w:tcPr>
          <w:p w:rsidR="009223AD" w:rsidRPr="009223AD" w:rsidRDefault="009223AD" w:rsidP="004A1570">
            <w:pPr>
              <w:rPr>
                <w:b/>
              </w:rPr>
            </w:pPr>
            <w:r w:rsidRPr="009223AD">
              <w:rPr>
                <w:b/>
              </w:rPr>
              <w:t>Осанка</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r w:rsidRPr="009223AD">
              <w:rPr>
                <w:i/>
              </w:rPr>
              <w:t>Кифоз (сутулость)</w:t>
            </w:r>
            <w:r w:rsidRPr="009223AD">
              <w:t xml:space="preserve"> – 1</w:t>
            </w:r>
          </w:p>
          <w:p w:rsidR="009223AD" w:rsidRPr="009223AD" w:rsidRDefault="009223AD" w:rsidP="004A1570">
            <w:r w:rsidRPr="009223AD">
              <w:rPr>
                <w:i/>
              </w:rPr>
              <w:t>Лордоз (седлообразная спина)</w:t>
            </w:r>
            <w:r w:rsidRPr="009223AD">
              <w:t xml:space="preserve"> – 2</w:t>
            </w:r>
          </w:p>
          <w:p w:rsidR="009223AD" w:rsidRPr="009223AD" w:rsidRDefault="009223AD" w:rsidP="004A1570">
            <w:r w:rsidRPr="009223AD">
              <w:rPr>
                <w:i/>
              </w:rPr>
              <w:t>Асимметрия лопаток (незначительный сколиоз)</w:t>
            </w:r>
            <w:r w:rsidRPr="009223AD">
              <w:t xml:space="preserve"> – 3</w:t>
            </w:r>
          </w:p>
          <w:p w:rsidR="009223AD" w:rsidRPr="009223AD" w:rsidRDefault="009223AD" w:rsidP="004A1570">
            <w:pPr>
              <w:rPr>
                <w:b/>
              </w:rPr>
            </w:pPr>
            <w:r w:rsidRPr="009223AD">
              <w:rPr>
                <w:b/>
                <w:i/>
              </w:rPr>
              <w:t>Нормальная спина (правильная)</w:t>
            </w:r>
            <w:r w:rsidRPr="009223AD">
              <w:rPr>
                <w:b/>
              </w:rPr>
              <w:t xml:space="preserve"> – 4</w:t>
            </w:r>
          </w:p>
        </w:tc>
        <w:tc>
          <w:tcPr>
            <w:tcW w:w="2943" w:type="dxa"/>
          </w:tcPr>
          <w:p w:rsidR="009223AD" w:rsidRPr="009223AD" w:rsidRDefault="009223AD" w:rsidP="004A1570">
            <w:pPr>
              <w:rPr>
                <w:b/>
              </w:rPr>
            </w:pPr>
            <w:r w:rsidRPr="009223AD">
              <w:rPr>
                <w:b/>
              </w:rPr>
              <w:t>Сесть на пол, вытянуть руки перед собой, попытаться максимально подтянуться, выпрямив спину</w:t>
            </w:r>
          </w:p>
        </w:tc>
      </w:tr>
      <w:tr w:rsidR="009223AD" w:rsidRPr="009223AD" w:rsidTr="004A1570">
        <w:tc>
          <w:tcPr>
            <w:tcW w:w="568" w:type="dxa"/>
          </w:tcPr>
          <w:p w:rsidR="009223AD" w:rsidRPr="009223AD" w:rsidRDefault="009223AD" w:rsidP="004A1570">
            <w:pPr>
              <w:jc w:val="center"/>
            </w:pPr>
            <w:r w:rsidRPr="009223AD">
              <w:t>2.</w:t>
            </w:r>
          </w:p>
        </w:tc>
        <w:tc>
          <w:tcPr>
            <w:tcW w:w="1984" w:type="dxa"/>
            <w:vAlign w:val="center"/>
          </w:tcPr>
          <w:p w:rsidR="009223AD" w:rsidRPr="009223AD" w:rsidRDefault="009223AD" w:rsidP="004A1570">
            <w:pPr>
              <w:rPr>
                <w:b/>
              </w:rPr>
            </w:pPr>
            <w:r w:rsidRPr="009223AD">
              <w:rPr>
                <w:b/>
              </w:rPr>
              <w:t>Строение ног</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О-образные – 1</w:t>
            </w:r>
          </w:p>
          <w:p w:rsidR="009223AD" w:rsidRPr="009223AD" w:rsidRDefault="009223AD" w:rsidP="004A1570">
            <w:pPr>
              <w:rPr>
                <w:i/>
              </w:rPr>
            </w:pPr>
            <w:r w:rsidRPr="009223AD">
              <w:rPr>
                <w:i/>
              </w:rPr>
              <w:t>Х-образные – 2</w:t>
            </w:r>
          </w:p>
          <w:p w:rsidR="009223AD" w:rsidRPr="009223AD" w:rsidRDefault="009223AD" w:rsidP="004A1570">
            <w:pPr>
              <w:rPr>
                <w:b/>
              </w:rPr>
            </w:pPr>
            <w:r w:rsidRPr="009223AD">
              <w:rPr>
                <w:b/>
                <w:i/>
              </w:rPr>
              <w:t>Прямые – 4</w:t>
            </w:r>
          </w:p>
        </w:tc>
        <w:tc>
          <w:tcPr>
            <w:tcW w:w="2943" w:type="dxa"/>
          </w:tcPr>
          <w:p w:rsidR="009223AD" w:rsidRPr="009223AD" w:rsidRDefault="009223AD" w:rsidP="004A1570">
            <w:pPr>
              <w:rPr>
                <w:b/>
              </w:rPr>
            </w:pPr>
            <w:r w:rsidRPr="009223AD">
              <w:rPr>
                <w:b/>
              </w:rPr>
              <w:t>Сидя на полу, вытянуть ноги вперед, соединив колени и пятки</w:t>
            </w:r>
          </w:p>
        </w:tc>
      </w:tr>
      <w:tr w:rsidR="009223AD" w:rsidRPr="009223AD" w:rsidTr="004A1570">
        <w:tc>
          <w:tcPr>
            <w:tcW w:w="568" w:type="dxa"/>
          </w:tcPr>
          <w:p w:rsidR="009223AD" w:rsidRPr="009223AD" w:rsidRDefault="009223AD" w:rsidP="004A1570">
            <w:pPr>
              <w:jc w:val="center"/>
            </w:pPr>
            <w:r w:rsidRPr="009223AD">
              <w:t>3.</w:t>
            </w:r>
          </w:p>
        </w:tc>
        <w:tc>
          <w:tcPr>
            <w:tcW w:w="1984" w:type="dxa"/>
            <w:vAlign w:val="center"/>
          </w:tcPr>
          <w:p w:rsidR="009223AD" w:rsidRPr="009223AD" w:rsidRDefault="009223AD" w:rsidP="004A1570">
            <w:pPr>
              <w:rPr>
                <w:b/>
              </w:rPr>
            </w:pPr>
            <w:r w:rsidRPr="009223AD">
              <w:rPr>
                <w:b/>
              </w:rPr>
              <w:t>Анатомическое строение стопы</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Косолапое – 2</w:t>
            </w:r>
          </w:p>
          <w:p w:rsidR="009223AD" w:rsidRPr="009223AD" w:rsidRDefault="009223AD" w:rsidP="004A1570">
            <w:pPr>
              <w:rPr>
                <w:i/>
              </w:rPr>
            </w:pPr>
            <w:r w:rsidRPr="009223AD">
              <w:rPr>
                <w:i/>
              </w:rPr>
              <w:t>Плоскостопие – 3</w:t>
            </w:r>
          </w:p>
          <w:p w:rsidR="009223AD" w:rsidRPr="009223AD" w:rsidRDefault="009223AD" w:rsidP="004A1570">
            <w:pPr>
              <w:rPr>
                <w:b/>
              </w:rPr>
            </w:pPr>
            <w:r w:rsidRPr="009223AD">
              <w:rPr>
                <w:b/>
                <w:i/>
              </w:rPr>
              <w:t>Нормальное – 4</w:t>
            </w:r>
          </w:p>
        </w:tc>
        <w:tc>
          <w:tcPr>
            <w:tcW w:w="2943" w:type="dxa"/>
          </w:tcPr>
          <w:p w:rsidR="009223AD" w:rsidRPr="009223AD" w:rsidRDefault="009223AD" w:rsidP="004A1570">
            <w:pPr>
              <w:rPr>
                <w:b/>
              </w:rPr>
            </w:pPr>
          </w:p>
        </w:tc>
      </w:tr>
      <w:tr w:rsidR="009223AD" w:rsidRPr="009223AD" w:rsidTr="004A1570">
        <w:tc>
          <w:tcPr>
            <w:tcW w:w="568" w:type="dxa"/>
          </w:tcPr>
          <w:p w:rsidR="009223AD" w:rsidRPr="009223AD" w:rsidRDefault="009223AD" w:rsidP="004A1570">
            <w:pPr>
              <w:jc w:val="center"/>
            </w:pPr>
            <w:r w:rsidRPr="009223AD">
              <w:t>4.</w:t>
            </w:r>
          </w:p>
        </w:tc>
        <w:tc>
          <w:tcPr>
            <w:tcW w:w="1984" w:type="dxa"/>
            <w:vAlign w:val="center"/>
          </w:tcPr>
          <w:p w:rsidR="009223AD" w:rsidRPr="009223AD" w:rsidRDefault="009223AD" w:rsidP="004A1570">
            <w:pPr>
              <w:rPr>
                <w:b/>
              </w:rPr>
            </w:pPr>
            <w:r w:rsidRPr="009223AD">
              <w:rPr>
                <w:b/>
              </w:rPr>
              <w:t>Форма подъёма стопы</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Отсутствует – 1</w:t>
            </w:r>
          </w:p>
          <w:p w:rsidR="009223AD" w:rsidRPr="009223AD" w:rsidRDefault="009223AD" w:rsidP="004A1570">
            <w:pPr>
              <w:rPr>
                <w:i/>
              </w:rPr>
            </w:pPr>
            <w:r w:rsidRPr="009223AD">
              <w:rPr>
                <w:i/>
              </w:rPr>
              <w:t>Низкий – 2</w:t>
            </w:r>
          </w:p>
          <w:p w:rsidR="009223AD" w:rsidRPr="009223AD" w:rsidRDefault="009223AD" w:rsidP="004A1570">
            <w:pPr>
              <w:rPr>
                <w:b/>
                <w:i/>
              </w:rPr>
            </w:pPr>
            <w:r w:rsidRPr="009223AD">
              <w:rPr>
                <w:b/>
                <w:i/>
              </w:rPr>
              <w:t>Высокий – 4</w:t>
            </w:r>
          </w:p>
        </w:tc>
        <w:tc>
          <w:tcPr>
            <w:tcW w:w="2943" w:type="dxa"/>
          </w:tcPr>
          <w:p w:rsidR="009223AD" w:rsidRPr="009223AD" w:rsidRDefault="009223AD" w:rsidP="004A1570">
            <w:pPr>
              <w:rPr>
                <w:b/>
              </w:rPr>
            </w:pPr>
            <w:r w:rsidRPr="009223AD">
              <w:rPr>
                <w:b/>
              </w:rPr>
              <w:t>Сидя на полу, вытянуть ноги вперед, соединить стопы и максимально натянуть пальцы в пол</w:t>
            </w:r>
          </w:p>
        </w:tc>
      </w:tr>
      <w:tr w:rsidR="009223AD" w:rsidRPr="009223AD" w:rsidTr="004A1570">
        <w:tc>
          <w:tcPr>
            <w:tcW w:w="568" w:type="dxa"/>
          </w:tcPr>
          <w:p w:rsidR="009223AD" w:rsidRPr="009223AD" w:rsidRDefault="009223AD" w:rsidP="004A1570">
            <w:pPr>
              <w:jc w:val="center"/>
            </w:pPr>
            <w:r w:rsidRPr="009223AD">
              <w:lastRenderedPageBreak/>
              <w:t>5.</w:t>
            </w:r>
          </w:p>
        </w:tc>
        <w:tc>
          <w:tcPr>
            <w:tcW w:w="1984" w:type="dxa"/>
            <w:vAlign w:val="center"/>
          </w:tcPr>
          <w:p w:rsidR="009223AD" w:rsidRPr="009223AD" w:rsidRDefault="009223AD" w:rsidP="004A1570">
            <w:pPr>
              <w:rPr>
                <w:b/>
              </w:rPr>
            </w:pPr>
            <w:r w:rsidRPr="009223AD">
              <w:rPr>
                <w:b/>
              </w:rPr>
              <w:t>Выворотность стопы</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Плохая – 1</w:t>
            </w:r>
          </w:p>
          <w:p w:rsidR="009223AD" w:rsidRPr="009223AD" w:rsidRDefault="009223AD" w:rsidP="004A1570">
            <w:pPr>
              <w:rPr>
                <w:i/>
              </w:rPr>
            </w:pPr>
            <w:r w:rsidRPr="009223AD">
              <w:rPr>
                <w:i/>
              </w:rPr>
              <w:t>Недостаточная – 2</w:t>
            </w:r>
          </w:p>
          <w:p w:rsidR="009223AD" w:rsidRPr="009223AD" w:rsidRDefault="009223AD" w:rsidP="004A1570">
            <w:pPr>
              <w:rPr>
                <w:b/>
                <w:i/>
              </w:rPr>
            </w:pPr>
            <w:r w:rsidRPr="009223AD">
              <w:rPr>
                <w:b/>
                <w:i/>
              </w:rPr>
              <w:t>Хорошая – 4</w:t>
            </w:r>
          </w:p>
        </w:tc>
        <w:tc>
          <w:tcPr>
            <w:tcW w:w="2943" w:type="dxa"/>
          </w:tcPr>
          <w:p w:rsidR="009223AD" w:rsidRPr="009223AD" w:rsidRDefault="009223AD" w:rsidP="004A1570">
            <w:pPr>
              <w:rPr>
                <w:b/>
              </w:rPr>
            </w:pPr>
            <w:r w:rsidRPr="009223AD">
              <w:rPr>
                <w:b/>
              </w:rPr>
              <w:t xml:space="preserve">Встать по </w:t>
            </w:r>
            <w:r w:rsidRPr="009223AD">
              <w:rPr>
                <w:b/>
                <w:lang w:val="en-US"/>
              </w:rPr>
              <w:t>I</w:t>
            </w:r>
            <w:r w:rsidRPr="009223AD">
              <w:rPr>
                <w:b/>
              </w:rPr>
              <w:t xml:space="preserve"> и </w:t>
            </w:r>
            <w:r w:rsidRPr="009223AD">
              <w:rPr>
                <w:b/>
                <w:lang w:val="en-US"/>
              </w:rPr>
              <w:t>V</w:t>
            </w:r>
            <w:r w:rsidRPr="009223AD">
              <w:rPr>
                <w:b/>
              </w:rPr>
              <w:t xml:space="preserve"> позициям ног</w:t>
            </w:r>
          </w:p>
        </w:tc>
      </w:tr>
      <w:tr w:rsidR="009223AD" w:rsidRPr="009223AD" w:rsidTr="004A1570">
        <w:tc>
          <w:tcPr>
            <w:tcW w:w="568" w:type="dxa"/>
          </w:tcPr>
          <w:p w:rsidR="009223AD" w:rsidRPr="009223AD" w:rsidRDefault="009223AD" w:rsidP="004A1570">
            <w:pPr>
              <w:jc w:val="center"/>
            </w:pPr>
            <w:r w:rsidRPr="009223AD">
              <w:t>6.</w:t>
            </w:r>
          </w:p>
        </w:tc>
        <w:tc>
          <w:tcPr>
            <w:tcW w:w="1984" w:type="dxa"/>
            <w:vAlign w:val="center"/>
          </w:tcPr>
          <w:p w:rsidR="009223AD" w:rsidRPr="009223AD" w:rsidRDefault="009223AD" w:rsidP="004A1570">
            <w:pPr>
              <w:rPr>
                <w:b/>
              </w:rPr>
            </w:pPr>
            <w:r w:rsidRPr="009223AD">
              <w:rPr>
                <w:b/>
              </w:rPr>
              <w:t>Выворотность ног (ТБС), танцевальный шаг</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Недостаточная – 2</w:t>
            </w:r>
          </w:p>
          <w:p w:rsidR="009223AD" w:rsidRPr="009223AD" w:rsidRDefault="009223AD" w:rsidP="004A1570">
            <w:pPr>
              <w:rPr>
                <w:i/>
              </w:rPr>
            </w:pPr>
            <w:r w:rsidRPr="009223AD">
              <w:rPr>
                <w:i/>
              </w:rPr>
              <w:t>Средняя – 3</w:t>
            </w:r>
          </w:p>
          <w:p w:rsidR="009223AD" w:rsidRPr="009223AD" w:rsidRDefault="009223AD" w:rsidP="004A1570">
            <w:pPr>
              <w:rPr>
                <w:b/>
                <w:i/>
              </w:rPr>
            </w:pPr>
            <w:r w:rsidRPr="009223AD">
              <w:rPr>
                <w:b/>
                <w:i/>
              </w:rPr>
              <w:t>Хорошая – 4</w:t>
            </w:r>
          </w:p>
        </w:tc>
        <w:tc>
          <w:tcPr>
            <w:tcW w:w="2943" w:type="dxa"/>
          </w:tcPr>
          <w:p w:rsidR="009223AD" w:rsidRPr="009223AD" w:rsidRDefault="009223AD" w:rsidP="004A1570">
            <w:pPr>
              <w:rPr>
                <w:b/>
              </w:rPr>
            </w:pPr>
            <w:r w:rsidRPr="009223AD">
              <w:rPr>
                <w:b/>
              </w:rPr>
              <w:t>- «Бабочка»</w:t>
            </w:r>
          </w:p>
          <w:p w:rsidR="009223AD" w:rsidRPr="009223AD" w:rsidRDefault="009223AD" w:rsidP="004A1570">
            <w:pPr>
              <w:rPr>
                <w:b/>
              </w:rPr>
            </w:pPr>
            <w:r w:rsidRPr="009223AD">
              <w:rPr>
                <w:b/>
              </w:rPr>
              <w:t>- «Лягушка»</w:t>
            </w:r>
          </w:p>
          <w:p w:rsidR="009223AD" w:rsidRPr="009223AD" w:rsidRDefault="009223AD" w:rsidP="004A1570">
            <w:pPr>
              <w:rPr>
                <w:b/>
              </w:rPr>
            </w:pPr>
            <w:r w:rsidRPr="009223AD">
              <w:rPr>
                <w:b/>
              </w:rPr>
              <w:t>- броски ногой вперед, в сторону, назад выше 90 градусов</w:t>
            </w:r>
          </w:p>
        </w:tc>
      </w:tr>
      <w:tr w:rsidR="009223AD" w:rsidRPr="009223AD" w:rsidTr="004A1570">
        <w:tc>
          <w:tcPr>
            <w:tcW w:w="568" w:type="dxa"/>
          </w:tcPr>
          <w:p w:rsidR="009223AD" w:rsidRPr="009223AD" w:rsidRDefault="009223AD" w:rsidP="004A1570">
            <w:pPr>
              <w:jc w:val="center"/>
            </w:pPr>
            <w:r w:rsidRPr="009223AD">
              <w:t>7.</w:t>
            </w:r>
          </w:p>
        </w:tc>
        <w:tc>
          <w:tcPr>
            <w:tcW w:w="1984" w:type="dxa"/>
            <w:vAlign w:val="center"/>
          </w:tcPr>
          <w:p w:rsidR="009223AD" w:rsidRPr="009223AD" w:rsidRDefault="009223AD" w:rsidP="004A1570">
            <w:pPr>
              <w:rPr>
                <w:b/>
              </w:rPr>
            </w:pPr>
            <w:r w:rsidRPr="009223AD">
              <w:rPr>
                <w:b/>
              </w:rPr>
              <w:t>Гибкость тела (спины)</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Недостаточная – 2</w:t>
            </w:r>
          </w:p>
          <w:p w:rsidR="009223AD" w:rsidRPr="009223AD" w:rsidRDefault="009223AD" w:rsidP="004A1570">
            <w:pPr>
              <w:rPr>
                <w:i/>
              </w:rPr>
            </w:pPr>
            <w:r w:rsidRPr="009223AD">
              <w:rPr>
                <w:i/>
              </w:rPr>
              <w:t>Средняя – 3</w:t>
            </w:r>
          </w:p>
          <w:p w:rsidR="009223AD" w:rsidRPr="009223AD" w:rsidRDefault="009223AD" w:rsidP="004A1570">
            <w:pPr>
              <w:rPr>
                <w:i/>
              </w:rPr>
            </w:pPr>
            <w:r w:rsidRPr="009223AD">
              <w:rPr>
                <w:b/>
                <w:i/>
              </w:rPr>
              <w:t>Хорошая – 4</w:t>
            </w:r>
          </w:p>
        </w:tc>
        <w:tc>
          <w:tcPr>
            <w:tcW w:w="2943" w:type="dxa"/>
          </w:tcPr>
          <w:p w:rsidR="009223AD" w:rsidRPr="009223AD" w:rsidRDefault="009223AD" w:rsidP="004A1570">
            <w:pPr>
              <w:rPr>
                <w:b/>
              </w:rPr>
            </w:pPr>
            <w:r w:rsidRPr="009223AD">
              <w:rPr>
                <w:b/>
              </w:rPr>
              <w:t>- Наклон вперед из положения стоя</w:t>
            </w:r>
          </w:p>
          <w:p w:rsidR="009223AD" w:rsidRPr="009223AD" w:rsidRDefault="009223AD" w:rsidP="004A1570">
            <w:pPr>
              <w:rPr>
                <w:b/>
              </w:rPr>
            </w:pPr>
            <w:r w:rsidRPr="009223AD">
              <w:rPr>
                <w:b/>
              </w:rPr>
              <w:t>- Наклон вперед из положения сидя</w:t>
            </w:r>
          </w:p>
          <w:p w:rsidR="009223AD" w:rsidRPr="009223AD" w:rsidRDefault="009223AD" w:rsidP="004A1570">
            <w:pPr>
              <w:rPr>
                <w:b/>
              </w:rPr>
            </w:pPr>
            <w:r w:rsidRPr="009223AD">
              <w:rPr>
                <w:b/>
              </w:rPr>
              <w:t>- Мост из положения стоя</w:t>
            </w:r>
          </w:p>
          <w:p w:rsidR="009223AD" w:rsidRPr="009223AD" w:rsidRDefault="009223AD" w:rsidP="004A1570">
            <w:pPr>
              <w:rPr>
                <w:b/>
              </w:rPr>
            </w:pPr>
            <w:r w:rsidRPr="009223AD">
              <w:rPr>
                <w:b/>
              </w:rPr>
              <w:t>- Мост из положения колен</w:t>
            </w:r>
          </w:p>
        </w:tc>
      </w:tr>
      <w:tr w:rsidR="009223AD" w:rsidRPr="009223AD" w:rsidTr="004A1570">
        <w:tc>
          <w:tcPr>
            <w:tcW w:w="568" w:type="dxa"/>
          </w:tcPr>
          <w:p w:rsidR="009223AD" w:rsidRPr="009223AD" w:rsidRDefault="009223AD" w:rsidP="004A1570">
            <w:pPr>
              <w:jc w:val="center"/>
            </w:pPr>
            <w:r w:rsidRPr="009223AD">
              <w:t>8.</w:t>
            </w:r>
          </w:p>
        </w:tc>
        <w:tc>
          <w:tcPr>
            <w:tcW w:w="1984" w:type="dxa"/>
            <w:vAlign w:val="center"/>
          </w:tcPr>
          <w:p w:rsidR="009223AD" w:rsidRPr="009223AD" w:rsidRDefault="009223AD" w:rsidP="004A1570">
            <w:pPr>
              <w:rPr>
                <w:b/>
              </w:rPr>
            </w:pPr>
            <w:r w:rsidRPr="009223AD">
              <w:rPr>
                <w:b/>
              </w:rPr>
              <w:t>Прыжок</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Низкий – 2</w:t>
            </w:r>
          </w:p>
          <w:p w:rsidR="009223AD" w:rsidRPr="009223AD" w:rsidRDefault="009223AD" w:rsidP="004A1570">
            <w:pPr>
              <w:rPr>
                <w:i/>
              </w:rPr>
            </w:pPr>
            <w:r w:rsidRPr="009223AD">
              <w:rPr>
                <w:i/>
              </w:rPr>
              <w:t>Средний – 3</w:t>
            </w:r>
          </w:p>
          <w:p w:rsidR="009223AD" w:rsidRPr="009223AD" w:rsidRDefault="009223AD" w:rsidP="004A1570">
            <w:pPr>
              <w:rPr>
                <w:b/>
                <w:i/>
              </w:rPr>
            </w:pPr>
            <w:r w:rsidRPr="009223AD">
              <w:rPr>
                <w:b/>
                <w:i/>
              </w:rPr>
              <w:t>Высокий – 4</w:t>
            </w:r>
          </w:p>
        </w:tc>
        <w:tc>
          <w:tcPr>
            <w:tcW w:w="2943" w:type="dxa"/>
          </w:tcPr>
          <w:p w:rsidR="009223AD" w:rsidRPr="009223AD" w:rsidRDefault="009223AD" w:rsidP="004A1570">
            <w:pPr>
              <w:rPr>
                <w:b/>
              </w:rPr>
            </w:pPr>
            <w:r w:rsidRPr="009223AD">
              <w:rPr>
                <w:b/>
              </w:rPr>
              <w:t xml:space="preserve">Прыжки по </w:t>
            </w:r>
            <w:r w:rsidRPr="009223AD">
              <w:rPr>
                <w:b/>
                <w:lang w:val="en-US"/>
              </w:rPr>
              <w:t>VI</w:t>
            </w:r>
            <w:r w:rsidRPr="009223AD">
              <w:rPr>
                <w:b/>
              </w:rPr>
              <w:t xml:space="preserve"> и </w:t>
            </w:r>
            <w:r w:rsidRPr="009223AD">
              <w:rPr>
                <w:b/>
                <w:lang w:val="en-US"/>
              </w:rPr>
              <w:t>I</w:t>
            </w:r>
            <w:r w:rsidRPr="009223AD">
              <w:rPr>
                <w:b/>
              </w:rPr>
              <w:t xml:space="preserve"> позиции ног</w:t>
            </w:r>
          </w:p>
        </w:tc>
      </w:tr>
      <w:tr w:rsidR="009223AD" w:rsidRPr="009223AD" w:rsidTr="004A1570">
        <w:tc>
          <w:tcPr>
            <w:tcW w:w="568" w:type="dxa"/>
          </w:tcPr>
          <w:p w:rsidR="009223AD" w:rsidRPr="009223AD" w:rsidRDefault="009223AD" w:rsidP="004A1570">
            <w:pPr>
              <w:jc w:val="center"/>
            </w:pPr>
            <w:r w:rsidRPr="009223AD">
              <w:t>9.</w:t>
            </w:r>
          </w:p>
        </w:tc>
        <w:tc>
          <w:tcPr>
            <w:tcW w:w="1984" w:type="dxa"/>
            <w:vAlign w:val="center"/>
          </w:tcPr>
          <w:p w:rsidR="009223AD" w:rsidRPr="009223AD" w:rsidRDefault="009223AD" w:rsidP="004A1570">
            <w:pPr>
              <w:rPr>
                <w:b/>
              </w:rPr>
            </w:pPr>
            <w:r w:rsidRPr="009223AD">
              <w:rPr>
                <w:b/>
              </w:rPr>
              <w:t>Чувство метроритма, музыкальный слух</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Недостаточное – 2</w:t>
            </w:r>
          </w:p>
          <w:p w:rsidR="009223AD" w:rsidRPr="009223AD" w:rsidRDefault="009223AD" w:rsidP="004A1570">
            <w:pPr>
              <w:rPr>
                <w:i/>
              </w:rPr>
            </w:pPr>
            <w:r w:rsidRPr="009223AD">
              <w:rPr>
                <w:i/>
              </w:rPr>
              <w:t>Среднее – 3</w:t>
            </w:r>
          </w:p>
          <w:p w:rsidR="009223AD" w:rsidRPr="009223AD" w:rsidRDefault="009223AD" w:rsidP="004A1570">
            <w:pPr>
              <w:rPr>
                <w:i/>
              </w:rPr>
            </w:pPr>
            <w:r w:rsidRPr="009223AD">
              <w:rPr>
                <w:b/>
                <w:i/>
              </w:rPr>
              <w:t>Хорошее – 4</w:t>
            </w:r>
          </w:p>
        </w:tc>
        <w:tc>
          <w:tcPr>
            <w:tcW w:w="2943" w:type="dxa"/>
          </w:tcPr>
          <w:p w:rsidR="009223AD" w:rsidRPr="009223AD" w:rsidRDefault="009223AD" w:rsidP="004A1570">
            <w:pPr>
              <w:rPr>
                <w:b/>
              </w:rPr>
            </w:pPr>
            <w:r w:rsidRPr="009223AD">
              <w:rPr>
                <w:b/>
              </w:rPr>
              <w:t>Прохлопать или простучать заданный ритмический рисунок</w:t>
            </w:r>
          </w:p>
        </w:tc>
      </w:tr>
      <w:tr w:rsidR="009223AD" w:rsidRPr="009223AD" w:rsidTr="004A1570">
        <w:tc>
          <w:tcPr>
            <w:tcW w:w="568" w:type="dxa"/>
          </w:tcPr>
          <w:p w:rsidR="009223AD" w:rsidRPr="009223AD" w:rsidRDefault="009223AD" w:rsidP="004A1570">
            <w:pPr>
              <w:jc w:val="center"/>
            </w:pPr>
            <w:r w:rsidRPr="009223AD">
              <w:t>10.</w:t>
            </w:r>
          </w:p>
        </w:tc>
        <w:tc>
          <w:tcPr>
            <w:tcW w:w="1984" w:type="dxa"/>
            <w:vAlign w:val="center"/>
          </w:tcPr>
          <w:p w:rsidR="009223AD" w:rsidRPr="009223AD" w:rsidRDefault="009223AD" w:rsidP="004A1570">
            <w:pPr>
              <w:rPr>
                <w:b/>
              </w:rPr>
            </w:pPr>
            <w:r w:rsidRPr="009223AD">
              <w:rPr>
                <w:b/>
              </w:rPr>
              <w:t>Музыкально-ритмическая координация движений</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Недостаточная – 2</w:t>
            </w:r>
          </w:p>
          <w:p w:rsidR="009223AD" w:rsidRPr="009223AD" w:rsidRDefault="009223AD" w:rsidP="004A1570">
            <w:pPr>
              <w:rPr>
                <w:i/>
              </w:rPr>
            </w:pPr>
            <w:r w:rsidRPr="009223AD">
              <w:rPr>
                <w:i/>
              </w:rPr>
              <w:t>Средняя – 3</w:t>
            </w:r>
          </w:p>
          <w:p w:rsidR="009223AD" w:rsidRPr="009223AD" w:rsidRDefault="009223AD" w:rsidP="004A1570">
            <w:pPr>
              <w:rPr>
                <w:i/>
              </w:rPr>
            </w:pPr>
            <w:r w:rsidRPr="009223AD">
              <w:rPr>
                <w:b/>
                <w:i/>
              </w:rPr>
              <w:t>Хорошая – 4</w:t>
            </w:r>
          </w:p>
        </w:tc>
        <w:tc>
          <w:tcPr>
            <w:tcW w:w="2943" w:type="dxa"/>
          </w:tcPr>
          <w:p w:rsidR="009223AD" w:rsidRPr="009223AD" w:rsidRDefault="009223AD" w:rsidP="004A1570">
            <w:pPr>
              <w:rPr>
                <w:b/>
              </w:rPr>
            </w:pPr>
            <w:r w:rsidRPr="009223AD">
              <w:rPr>
                <w:b/>
              </w:rPr>
              <w:t>Выполнить задания под музыку</w:t>
            </w:r>
          </w:p>
        </w:tc>
      </w:tr>
      <w:tr w:rsidR="009223AD" w:rsidRPr="009223AD" w:rsidTr="004A1570">
        <w:tc>
          <w:tcPr>
            <w:tcW w:w="568" w:type="dxa"/>
          </w:tcPr>
          <w:p w:rsidR="009223AD" w:rsidRPr="009223AD" w:rsidRDefault="009223AD" w:rsidP="004A1570">
            <w:pPr>
              <w:jc w:val="center"/>
            </w:pPr>
            <w:r w:rsidRPr="009223AD">
              <w:t>11.</w:t>
            </w:r>
          </w:p>
        </w:tc>
        <w:tc>
          <w:tcPr>
            <w:tcW w:w="1984" w:type="dxa"/>
            <w:vAlign w:val="center"/>
          </w:tcPr>
          <w:p w:rsidR="009223AD" w:rsidRPr="009223AD" w:rsidRDefault="009223AD" w:rsidP="004A1570">
            <w:pPr>
              <w:rPr>
                <w:b/>
              </w:rPr>
            </w:pPr>
            <w:r w:rsidRPr="009223AD">
              <w:rPr>
                <w:b/>
              </w:rPr>
              <w:t>Эмоциональная выразительность</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Недостаточная – 2</w:t>
            </w:r>
          </w:p>
          <w:p w:rsidR="009223AD" w:rsidRPr="009223AD" w:rsidRDefault="009223AD" w:rsidP="004A1570">
            <w:pPr>
              <w:rPr>
                <w:i/>
              </w:rPr>
            </w:pPr>
            <w:r w:rsidRPr="009223AD">
              <w:rPr>
                <w:i/>
              </w:rPr>
              <w:t>Умеренная – 3</w:t>
            </w:r>
          </w:p>
          <w:p w:rsidR="009223AD" w:rsidRPr="009223AD" w:rsidRDefault="009223AD" w:rsidP="004A1570">
            <w:pPr>
              <w:rPr>
                <w:i/>
              </w:rPr>
            </w:pPr>
            <w:r w:rsidRPr="009223AD">
              <w:rPr>
                <w:b/>
                <w:i/>
              </w:rPr>
              <w:t>Хорошая – 4</w:t>
            </w:r>
          </w:p>
        </w:tc>
        <w:tc>
          <w:tcPr>
            <w:tcW w:w="2943" w:type="dxa"/>
          </w:tcPr>
          <w:p w:rsidR="009223AD" w:rsidRPr="009223AD" w:rsidRDefault="009223AD" w:rsidP="004A1570">
            <w:pPr>
              <w:rPr>
                <w:b/>
              </w:rPr>
            </w:pPr>
            <w:r w:rsidRPr="009223AD">
              <w:rPr>
                <w:b/>
              </w:rPr>
              <w:t>Задание на заданный образ</w:t>
            </w:r>
          </w:p>
        </w:tc>
      </w:tr>
      <w:tr w:rsidR="009223AD" w:rsidRPr="009223AD" w:rsidTr="004A1570">
        <w:tc>
          <w:tcPr>
            <w:tcW w:w="568" w:type="dxa"/>
          </w:tcPr>
          <w:p w:rsidR="009223AD" w:rsidRPr="009223AD" w:rsidRDefault="009223AD" w:rsidP="004A1570">
            <w:pPr>
              <w:jc w:val="center"/>
            </w:pPr>
            <w:r w:rsidRPr="009223AD">
              <w:t>12.</w:t>
            </w:r>
          </w:p>
        </w:tc>
        <w:tc>
          <w:tcPr>
            <w:tcW w:w="1984" w:type="dxa"/>
            <w:vAlign w:val="center"/>
          </w:tcPr>
          <w:p w:rsidR="009223AD" w:rsidRPr="009223AD" w:rsidRDefault="009223AD" w:rsidP="004A1570">
            <w:pPr>
              <w:rPr>
                <w:b/>
              </w:rPr>
            </w:pPr>
            <w:r w:rsidRPr="009223AD">
              <w:rPr>
                <w:b/>
              </w:rPr>
              <w:t>Внимание, сосредоточенность</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Недостаточное – 2</w:t>
            </w:r>
          </w:p>
          <w:p w:rsidR="009223AD" w:rsidRPr="009223AD" w:rsidRDefault="009223AD" w:rsidP="004A1570">
            <w:pPr>
              <w:rPr>
                <w:i/>
              </w:rPr>
            </w:pPr>
            <w:r w:rsidRPr="009223AD">
              <w:rPr>
                <w:i/>
              </w:rPr>
              <w:t>Хорошее – 3</w:t>
            </w:r>
          </w:p>
          <w:p w:rsidR="009223AD" w:rsidRPr="009223AD" w:rsidRDefault="009223AD" w:rsidP="004A1570">
            <w:pPr>
              <w:rPr>
                <w:i/>
              </w:rPr>
            </w:pPr>
            <w:r w:rsidRPr="009223AD">
              <w:rPr>
                <w:b/>
                <w:i/>
              </w:rPr>
              <w:t>Высокое – 4</w:t>
            </w:r>
          </w:p>
        </w:tc>
        <w:tc>
          <w:tcPr>
            <w:tcW w:w="2943" w:type="dxa"/>
          </w:tcPr>
          <w:p w:rsidR="009223AD" w:rsidRPr="009223AD" w:rsidRDefault="009223AD" w:rsidP="004A1570">
            <w:pPr>
              <w:rPr>
                <w:b/>
              </w:rPr>
            </w:pPr>
          </w:p>
        </w:tc>
      </w:tr>
      <w:tr w:rsidR="009223AD" w:rsidRPr="009223AD" w:rsidTr="004A1570">
        <w:tc>
          <w:tcPr>
            <w:tcW w:w="568" w:type="dxa"/>
          </w:tcPr>
          <w:p w:rsidR="009223AD" w:rsidRPr="009223AD" w:rsidRDefault="009223AD" w:rsidP="004A1570">
            <w:pPr>
              <w:jc w:val="center"/>
            </w:pPr>
            <w:r w:rsidRPr="009223AD">
              <w:t>13.</w:t>
            </w:r>
          </w:p>
        </w:tc>
        <w:tc>
          <w:tcPr>
            <w:tcW w:w="1984" w:type="dxa"/>
            <w:vAlign w:val="center"/>
          </w:tcPr>
          <w:p w:rsidR="009223AD" w:rsidRPr="009223AD" w:rsidRDefault="009223AD" w:rsidP="004A1570">
            <w:pPr>
              <w:rPr>
                <w:b/>
              </w:rPr>
            </w:pPr>
            <w:r w:rsidRPr="009223AD">
              <w:rPr>
                <w:b/>
              </w:rPr>
              <w:t>Интерес к хореографии</w:t>
            </w:r>
          </w:p>
        </w:tc>
        <w:tc>
          <w:tcPr>
            <w:tcW w:w="411" w:type="dxa"/>
          </w:tcPr>
          <w:p w:rsidR="009223AD" w:rsidRPr="009223AD" w:rsidRDefault="009223AD" w:rsidP="004A1570">
            <w:pPr>
              <w:jc w:val="center"/>
            </w:pPr>
          </w:p>
        </w:tc>
        <w:tc>
          <w:tcPr>
            <w:tcW w:w="431" w:type="dxa"/>
          </w:tcPr>
          <w:p w:rsidR="009223AD" w:rsidRPr="009223AD" w:rsidRDefault="009223AD" w:rsidP="004A1570">
            <w:pPr>
              <w:jc w:val="center"/>
            </w:pPr>
          </w:p>
        </w:tc>
        <w:tc>
          <w:tcPr>
            <w:tcW w:w="422" w:type="dxa"/>
          </w:tcPr>
          <w:p w:rsidR="009223AD" w:rsidRPr="009223AD" w:rsidRDefault="009223AD" w:rsidP="004A1570">
            <w:pPr>
              <w:jc w:val="center"/>
            </w:pPr>
          </w:p>
        </w:tc>
        <w:tc>
          <w:tcPr>
            <w:tcW w:w="421" w:type="dxa"/>
          </w:tcPr>
          <w:p w:rsidR="009223AD" w:rsidRPr="009223AD" w:rsidRDefault="009223AD" w:rsidP="004A1570">
            <w:pPr>
              <w:jc w:val="center"/>
            </w:pPr>
          </w:p>
        </w:tc>
        <w:tc>
          <w:tcPr>
            <w:tcW w:w="2903" w:type="dxa"/>
            <w:vAlign w:val="center"/>
          </w:tcPr>
          <w:p w:rsidR="009223AD" w:rsidRPr="009223AD" w:rsidRDefault="009223AD" w:rsidP="004A1570">
            <w:pPr>
              <w:rPr>
                <w:i/>
              </w:rPr>
            </w:pPr>
            <w:r w:rsidRPr="009223AD">
              <w:rPr>
                <w:i/>
              </w:rPr>
              <w:t>Недостаточный – 2</w:t>
            </w:r>
          </w:p>
          <w:p w:rsidR="009223AD" w:rsidRPr="009223AD" w:rsidRDefault="009223AD" w:rsidP="004A1570">
            <w:pPr>
              <w:rPr>
                <w:i/>
              </w:rPr>
            </w:pPr>
            <w:r w:rsidRPr="009223AD">
              <w:rPr>
                <w:i/>
              </w:rPr>
              <w:t>Повышенный – 3</w:t>
            </w:r>
          </w:p>
          <w:p w:rsidR="009223AD" w:rsidRPr="009223AD" w:rsidRDefault="009223AD" w:rsidP="004A1570">
            <w:pPr>
              <w:rPr>
                <w:i/>
              </w:rPr>
            </w:pPr>
            <w:r w:rsidRPr="009223AD">
              <w:rPr>
                <w:b/>
                <w:i/>
              </w:rPr>
              <w:t>Высокий – 4</w:t>
            </w:r>
          </w:p>
        </w:tc>
        <w:tc>
          <w:tcPr>
            <w:tcW w:w="2943" w:type="dxa"/>
          </w:tcPr>
          <w:p w:rsidR="009223AD" w:rsidRPr="009223AD" w:rsidRDefault="009223AD" w:rsidP="004A1570">
            <w:pPr>
              <w:rPr>
                <w:b/>
              </w:rPr>
            </w:pPr>
          </w:p>
        </w:tc>
      </w:tr>
    </w:tbl>
    <w:p w:rsidR="00CB384F" w:rsidRPr="00E64085" w:rsidRDefault="00CB384F" w:rsidP="00B466E3">
      <w:pPr>
        <w:jc w:val="left"/>
        <w:rPr>
          <w:b/>
        </w:rPr>
      </w:pPr>
    </w:p>
    <w:p w:rsidR="009223AD" w:rsidRPr="009223AD" w:rsidRDefault="009223AD" w:rsidP="009223AD">
      <w:pPr>
        <w:pStyle w:val="a6"/>
        <w:ind w:firstLine="709"/>
        <w:rPr>
          <w:b/>
          <w:sz w:val="20"/>
        </w:rPr>
      </w:pPr>
      <w:r w:rsidRPr="009223AD">
        <w:rPr>
          <w:b/>
          <w:sz w:val="20"/>
        </w:rPr>
        <w:t>Критерии оценивания:</w:t>
      </w:r>
    </w:p>
    <w:p w:rsidR="009223AD" w:rsidRPr="009223AD" w:rsidRDefault="009223AD" w:rsidP="009223AD">
      <w:pPr>
        <w:pStyle w:val="a6"/>
        <w:ind w:firstLine="709"/>
        <w:rPr>
          <w:sz w:val="20"/>
        </w:rPr>
      </w:pPr>
      <w:r w:rsidRPr="009223AD">
        <w:rPr>
          <w:b/>
          <w:i/>
          <w:sz w:val="20"/>
        </w:rPr>
        <w:t>Высокий уровень</w:t>
      </w:r>
      <w:r w:rsidRPr="009223AD">
        <w:rPr>
          <w:sz w:val="20"/>
        </w:rPr>
        <w:t xml:space="preserve"> – имеет четкие теоретические умения и навыки, отличная выворотность в ТБС, танцевальный шаг от 120 градусов, высокий подъем стопы, очень хорошая гибкость спины, развиты все 3 шпагата (продольный на правую и левую ногу, поперечный), ровное колесо с обеих ног, хороший мост с положения стоя, проявляет активный интерес к деятельности.</w:t>
      </w:r>
    </w:p>
    <w:p w:rsidR="009223AD" w:rsidRPr="009223AD" w:rsidRDefault="009223AD" w:rsidP="009223AD">
      <w:pPr>
        <w:pStyle w:val="a6"/>
        <w:ind w:firstLine="709"/>
        <w:rPr>
          <w:sz w:val="20"/>
        </w:rPr>
      </w:pPr>
      <w:r w:rsidRPr="009223AD">
        <w:rPr>
          <w:b/>
          <w:i/>
          <w:sz w:val="20"/>
        </w:rPr>
        <w:t>Средний уровень</w:t>
      </w:r>
      <w:r w:rsidRPr="009223AD">
        <w:rPr>
          <w:sz w:val="20"/>
        </w:rPr>
        <w:t xml:space="preserve"> – имеет отдельные умения и навыки в хореографии, средняя выворотность в ТБС, танцевальный шаг чуть выше 90 градусов, средний подъем стопы, не очень хорошая гибкость спины, развиты 2 из 3 шпагатов, колесо только с одной ноги, неточный мост с положения стоя, проявляет активность на определенных этапах работы.</w:t>
      </w:r>
    </w:p>
    <w:p w:rsidR="009223AD" w:rsidRPr="009223AD" w:rsidRDefault="009223AD" w:rsidP="009223AD">
      <w:pPr>
        <w:pStyle w:val="a6"/>
        <w:ind w:firstLine="709"/>
        <w:rPr>
          <w:sz w:val="20"/>
        </w:rPr>
      </w:pPr>
      <w:r w:rsidRPr="009223AD">
        <w:rPr>
          <w:b/>
          <w:i/>
          <w:sz w:val="20"/>
        </w:rPr>
        <w:t>Низкий уровень</w:t>
      </w:r>
      <w:r w:rsidRPr="009223AD">
        <w:rPr>
          <w:sz w:val="20"/>
        </w:rPr>
        <w:t xml:space="preserve"> – имеет слабые умения и навыки в хореографии, плохая выворотность в ТБС, танцевальный шаг ниже 90 градусов, низкий подъем стопы, плохая гибкость спины, развит 1 шпагат, но не до конца, нет исполнения колеса, мост с положения лежа, неактивен.</w:t>
      </w:r>
    </w:p>
    <w:p w:rsidR="009223AD" w:rsidRPr="009223AD" w:rsidRDefault="009223AD" w:rsidP="00B466E3">
      <w:pPr>
        <w:jc w:val="left"/>
        <w:rPr>
          <w:b/>
        </w:rPr>
      </w:pPr>
    </w:p>
    <w:p w:rsidR="009223AD" w:rsidRDefault="009223AD" w:rsidP="009223AD">
      <w:pPr>
        <w:jc w:val="center"/>
        <w:rPr>
          <w:b/>
        </w:rPr>
      </w:pPr>
      <w:r>
        <w:rPr>
          <w:b/>
        </w:rPr>
        <w:t>Текущий контроль</w:t>
      </w:r>
    </w:p>
    <w:p w:rsidR="009223AD" w:rsidRPr="009223AD" w:rsidRDefault="009223AD" w:rsidP="009223AD">
      <w:pPr>
        <w:pStyle w:val="a6"/>
        <w:ind w:firstLine="709"/>
        <w:rPr>
          <w:sz w:val="20"/>
        </w:rPr>
      </w:pPr>
      <w:r w:rsidRPr="009223AD">
        <w:rPr>
          <w:b/>
          <w:sz w:val="20"/>
        </w:rPr>
        <w:t>Цель:</w:t>
      </w:r>
      <w:r w:rsidRPr="009223AD">
        <w:rPr>
          <w:sz w:val="20"/>
        </w:rPr>
        <w:t xml:space="preserve"> оценка </w:t>
      </w:r>
      <w:r w:rsidRPr="009223AD">
        <w:rPr>
          <w:b/>
          <w:bCs/>
          <w:sz w:val="20"/>
        </w:rPr>
        <w:t>практических умений и навыков</w:t>
      </w:r>
      <w:r w:rsidRPr="009223AD">
        <w:rPr>
          <w:bCs/>
          <w:sz w:val="20"/>
        </w:rPr>
        <w:t xml:space="preserve">, </w:t>
      </w:r>
      <w:r w:rsidRPr="009223AD">
        <w:rPr>
          <w:sz w:val="20"/>
        </w:rPr>
        <w:t>закрепление практического материала по изучаемым разделам.</w:t>
      </w:r>
    </w:p>
    <w:p w:rsidR="009223AD" w:rsidRPr="009223AD" w:rsidRDefault="009223AD" w:rsidP="009223AD">
      <w:pPr>
        <w:pStyle w:val="a6"/>
        <w:ind w:firstLine="709"/>
        <w:rPr>
          <w:sz w:val="20"/>
        </w:rPr>
      </w:pPr>
      <w:r w:rsidRPr="009223AD">
        <w:rPr>
          <w:b/>
          <w:sz w:val="20"/>
        </w:rPr>
        <w:t>Форма контроля</w:t>
      </w:r>
      <w:r w:rsidRPr="009223AD">
        <w:rPr>
          <w:sz w:val="20"/>
        </w:rPr>
        <w:t>: практическая работа на занятии.</w:t>
      </w:r>
    </w:p>
    <w:p w:rsidR="009223AD" w:rsidRPr="009223AD" w:rsidRDefault="009223AD" w:rsidP="009223AD">
      <w:pPr>
        <w:jc w:val="center"/>
        <w:rPr>
          <w:b/>
        </w:rPr>
      </w:pPr>
    </w:p>
    <w:tbl>
      <w:tblPr>
        <w:tblStyle w:val="af5"/>
        <w:tblW w:w="9714" w:type="dxa"/>
        <w:tblInd w:w="392" w:type="dxa"/>
        <w:tblLook w:val="04A0" w:firstRow="1" w:lastRow="0" w:firstColumn="1" w:lastColumn="0" w:noHBand="0" w:noVBand="1"/>
      </w:tblPr>
      <w:tblGrid>
        <w:gridCol w:w="2428"/>
        <w:gridCol w:w="2428"/>
        <w:gridCol w:w="2429"/>
        <w:gridCol w:w="2429"/>
      </w:tblGrid>
      <w:tr w:rsidR="009223AD" w:rsidRPr="009223AD" w:rsidTr="004A1570">
        <w:tc>
          <w:tcPr>
            <w:tcW w:w="2428" w:type="dxa"/>
            <w:vMerge w:val="restart"/>
          </w:tcPr>
          <w:p w:rsidR="009223AD" w:rsidRPr="009223AD" w:rsidRDefault="009223AD" w:rsidP="004A1570">
            <w:pPr>
              <w:jc w:val="center"/>
              <w:rPr>
                <w:b/>
              </w:rPr>
            </w:pPr>
            <w:r w:rsidRPr="009223AD">
              <w:rPr>
                <w:b/>
              </w:rPr>
              <w:t>Раздел</w:t>
            </w:r>
          </w:p>
        </w:tc>
        <w:tc>
          <w:tcPr>
            <w:tcW w:w="7286" w:type="dxa"/>
            <w:gridSpan w:val="3"/>
          </w:tcPr>
          <w:p w:rsidR="009223AD" w:rsidRPr="009223AD" w:rsidRDefault="009223AD" w:rsidP="004A1570">
            <w:pPr>
              <w:jc w:val="center"/>
              <w:rPr>
                <w:b/>
              </w:rPr>
            </w:pPr>
            <w:r w:rsidRPr="009223AD">
              <w:rPr>
                <w:b/>
              </w:rPr>
              <w:t>Уровни и критерии</w:t>
            </w:r>
          </w:p>
        </w:tc>
      </w:tr>
      <w:tr w:rsidR="009223AD" w:rsidRPr="009223AD" w:rsidTr="004A1570">
        <w:tc>
          <w:tcPr>
            <w:tcW w:w="2428" w:type="dxa"/>
            <w:vMerge/>
          </w:tcPr>
          <w:p w:rsidR="009223AD" w:rsidRPr="009223AD" w:rsidRDefault="009223AD" w:rsidP="004A1570">
            <w:pPr>
              <w:jc w:val="center"/>
              <w:rPr>
                <w:b/>
              </w:rPr>
            </w:pPr>
          </w:p>
        </w:tc>
        <w:tc>
          <w:tcPr>
            <w:tcW w:w="2428" w:type="dxa"/>
          </w:tcPr>
          <w:p w:rsidR="009223AD" w:rsidRPr="009223AD" w:rsidRDefault="009223AD" w:rsidP="004A1570">
            <w:pPr>
              <w:jc w:val="center"/>
              <w:rPr>
                <w:b/>
              </w:rPr>
            </w:pPr>
            <w:r w:rsidRPr="009223AD">
              <w:rPr>
                <w:b/>
              </w:rPr>
              <w:t>Высокий</w:t>
            </w:r>
          </w:p>
        </w:tc>
        <w:tc>
          <w:tcPr>
            <w:tcW w:w="2429" w:type="dxa"/>
          </w:tcPr>
          <w:p w:rsidR="009223AD" w:rsidRPr="009223AD" w:rsidRDefault="009223AD" w:rsidP="004A1570">
            <w:pPr>
              <w:jc w:val="center"/>
              <w:rPr>
                <w:b/>
              </w:rPr>
            </w:pPr>
            <w:r w:rsidRPr="009223AD">
              <w:rPr>
                <w:b/>
              </w:rPr>
              <w:t>Средний</w:t>
            </w:r>
          </w:p>
        </w:tc>
        <w:tc>
          <w:tcPr>
            <w:tcW w:w="2429" w:type="dxa"/>
          </w:tcPr>
          <w:p w:rsidR="009223AD" w:rsidRPr="009223AD" w:rsidRDefault="009223AD" w:rsidP="004A1570">
            <w:pPr>
              <w:jc w:val="center"/>
              <w:rPr>
                <w:b/>
              </w:rPr>
            </w:pPr>
            <w:r w:rsidRPr="009223AD">
              <w:rPr>
                <w:b/>
              </w:rPr>
              <w:t>Низкий</w:t>
            </w:r>
          </w:p>
        </w:tc>
      </w:tr>
      <w:tr w:rsidR="009223AD" w:rsidRPr="009223AD" w:rsidTr="004A1570">
        <w:tc>
          <w:tcPr>
            <w:tcW w:w="2428" w:type="dxa"/>
          </w:tcPr>
          <w:p w:rsidR="009223AD" w:rsidRPr="009223AD" w:rsidRDefault="009223AD" w:rsidP="004A1570">
            <w:pPr>
              <w:jc w:val="center"/>
              <w:rPr>
                <w:b/>
              </w:rPr>
            </w:pPr>
            <w:r w:rsidRPr="009223AD">
              <w:rPr>
                <w:b/>
              </w:rPr>
              <w:t>Партерная гимнастика и акробатические элементы</w:t>
            </w:r>
          </w:p>
        </w:tc>
        <w:tc>
          <w:tcPr>
            <w:tcW w:w="2428" w:type="dxa"/>
            <w:vAlign w:val="center"/>
          </w:tcPr>
          <w:p w:rsidR="009223AD" w:rsidRPr="009223AD" w:rsidRDefault="009223AD" w:rsidP="004A1570">
            <w:r w:rsidRPr="009223AD">
              <w:t>- отличная выворотность в ТБС</w:t>
            </w:r>
          </w:p>
          <w:p w:rsidR="009223AD" w:rsidRPr="009223AD" w:rsidRDefault="009223AD" w:rsidP="004A1570">
            <w:r w:rsidRPr="009223AD">
              <w:t>- танцевальный шаг от 120</w:t>
            </w:r>
            <w:r w:rsidRPr="009223AD">
              <w:rPr>
                <w:vertAlign w:val="superscript"/>
              </w:rPr>
              <w:t xml:space="preserve"> 0</w:t>
            </w:r>
            <w:r w:rsidRPr="009223AD">
              <w:t>с</w:t>
            </w:r>
          </w:p>
          <w:p w:rsidR="009223AD" w:rsidRPr="009223AD" w:rsidRDefault="009223AD" w:rsidP="004A1570">
            <w:r w:rsidRPr="009223AD">
              <w:t>- высокий подъем стопы</w:t>
            </w:r>
          </w:p>
          <w:p w:rsidR="009223AD" w:rsidRPr="009223AD" w:rsidRDefault="009223AD" w:rsidP="004A1570">
            <w:r w:rsidRPr="009223AD">
              <w:t>- очень хорошая гибкость спины</w:t>
            </w:r>
          </w:p>
          <w:p w:rsidR="009223AD" w:rsidRPr="009223AD" w:rsidRDefault="009223AD" w:rsidP="004A1570">
            <w:r w:rsidRPr="009223AD">
              <w:t>- развиты все 3 шпагата (продольный на правую и левую ногу, поперечный)</w:t>
            </w:r>
          </w:p>
          <w:p w:rsidR="009223AD" w:rsidRPr="009223AD" w:rsidRDefault="009223AD" w:rsidP="004A1570">
            <w:r w:rsidRPr="009223AD">
              <w:lastRenderedPageBreak/>
              <w:t>- ровное колесо с обеих ног</w:t>
            </w:r>
          </w:p>
          <w:p w:rsidR="009223AD" w:rsidRPr="009223AD" w:rsidRDefault="009223AD" w:rsidP="004A1570">
            <w:r w:rsidRPr="009223AD">
              <w:t>- хороший мост с положения стоя</w:t>
            </w:r>
          </w:p>
        </w:tc>
        <w:tc>
          <w:tcPr>
            <w:tcW w:w="2429" w:type="dxa"/>
          </w:tcPr>
          <w:p w:rsidR="009223AD" w:rsidRPr="009223AD" w:rsidRDefault="009223AD" w:rsidP="004A1570">
            <w:r w:rsidRPr="009223AD">
              <w:lastRenderedPageBreak/>
              <w:t>- средняя выворотность в ТБС</w:t>
            </w:r>
          </w:p>
          <w:p w:rsidR="009223AD" w:rsidRPr="009223AD" w:rsidRDefault="009223AD" w:rsidP="004A1570">
            <w:r w:rsidRPr="009223AD">
              <w:t>- танцевальный шаг чуть выше 90</w:t>
            </w:r>
            <w:r w:rsidRPr="009223AD">
              <w:rPr>
                <w:vertAlign w:val="superscript"/>
              </w:rPr>
              <w:t>0</w:t>
            </w:r>
            <w:r w:rsidRPr="009223AD">
              <w:t>с</w:t>
            </w:r>
          </w:p>
          <w:p w:rsidR="009223AD" w:rsidRPr="009223AD" w:rsidRDefault="009223AD" w:rsidP="004A1570">
            <w:r w:rsidRPr="009223AD">
              <w:t>- средний подъем стопы</w:t>
            </w:r>
          </w:p>
          <w:p w:rsidR="009223AD" w:rsidRPr="009223AD" w:rsidRDefault="009223AD" w:rsidP="004A1570">
            <w:r w:rsidRPr="009223AD">
              <w:t>- не очень хорошая гибкость спины</w:t>
            </w:r>
          </w:p>
          <w:p w:rsidR="009223AD" w:rsidRPr="009223AD" w:rsidRDefault="009223AD" w:rsidP="004A1570">
            <w:r w:rsidRPr="009223AD">
              <w:t>- развиты 2 из 3 шпагатов</w:t>
            </w:r>
          </w:p>
          <w:p w:rsidR="009223AD" w:rsidRPr="009223AD" w:rsidRDefault="009223AD" w:rsidP="004A1570">
            <w:r w:rsidRPr="009223AD">
              <w:t>- колесо только с одной ноги</w:t>
            </w:r>
          </w:p>
          <w:p w:rsidR="009223AD" w:rsidRPr="009223AD" w:rsidRDefault="009223AD" w:rsidP="004A1570">
            <w:r w:rsidRPr="009223AD">
              <w:lastRenderedPageBreak/>
              <w:t>- неточный мост с положения стоя</w:t>
            </w:r>
          </w:p>
        </w:tc>
        <w:tc>
          <w:tcPr>
            <w:tcW w:w="2429" w:type="dxa"/>
          </w:tcPr>
          <w:p w:rsidR="009223AD" w:rsidRPr="009223AD" w:rsidRDefault="009223AD" w:rsidP="004A1570">
            <w:r w:rsidRPr="009223AD">
              <w:lastRenderedPageBreak/>
              <w:t>- плохая выворотность в ТБС</w:t>
            </w:r>
          </w:p>
          <w:p w:rsidR="009223AD" w:rsidRPr="009223AD" w:rsidRDefault="009223AD" w:rsidP="004A1570">
            <w:r w:rsidRPr="009223AD">
              <w:t>- танцевальный шаг ниже 90</w:t>
            </w:r>
            <w:r w:rsidRPr="009223AD">
              <w:rPr>
                <w:vertAlign w:val="superscript"/>
              </w:rPr>
              <w:t>0</w:t>
            </w:r>
            <w:r w:rsidRPr="009223AD">
              <w:t>с</w:t>
            </w:r>
          </w:p>
          <w:p w:rsidR="009223AD" w:rsidRPr="009223AD" w:rsidRDefault="009223AD" w:rsidP="004A1570">
            <w:r w:rsidRPr="009223AD">
              <w:t>- низкий подъем стопы</w:t>
            </w:r>
          </w:p>
          <w:p w:rsidR="009223AD" w:rsidRPr="009223AD" w:rsidRDefault="009223AD" w:rsidP="004A1570">
            <w:r w:rsidRPr="009223AD">
              <w:t>- плохая гибкость спины</w:t>
            </w:r>
          </w:p>
          <w:p w:rsidR="009223AD" w:rsidRPr="009223AD" w:rsidRDefault="009223AD" w:rsidP="004A1570">
            <w:r w:rsidRPr="009223AD">
              <w:t>- развит 1 шпагат, но не до конца</w:t>
            </w:r>
          </w:p>
          <w:p w:rsidR="009223AD" w:rsidRPr="009223AD" w:rsidRDefault="009223AD" w:rsidP="004A1570">
            <w:r w:rsidRPr="009223AD">
              <w:t>- нет исполнения колеса</w:t>
            </w:r>
          </w:p>
          <w:p w:rsidR="009223AD" w:rsidRPr="009223AD" w:rsidRDefault="009223AD" w:rsidP="004A1570">
            <w:r w:rsidRPr="009223AD">
              <w:t>- мост с положения лежа</w:t>
            </w:r>
          </w:p>
        </w:tc>
      </w:tr>
      <w:tr w:rsidR="009223AD" w:rsidRPr="009223AD" w:rsidTr="004A1570">
        <w:tc>
          <w:tcPr>
            <w:tcW w:w="2428" w:type="dxa"/>
          </w:tcPr>
          <w:p w:rsidR="009223AD" w:rsidRPr="009223AD" w:rsidRDefault="009223AD" w:rsidP="004A1570">
            <w:pPr>
              <w:jc w:val="center"/>
              <w:rPr>
                <w:b/>
              </w:rPr>
            </w:pPr>
            <w:r w:rsidRPr="009223AD">
              <w:rPr>
                <w:b/>
              </w:rPr>
              <w:t>Техника исполнения базовых элементов</w:t>
            </w:r>
          </w:p>
        </w:tc>
        <w:tc>
          <w:tcPr>
            <w:tcW w:w="2428" w:type="dxa"/>
          </w:tcPr>
          <w:p w:rsidR="009223AD" w:rsidRPr="009223AD" w:rsidRDefault="009223AD" w:rsidP="004A1570">
            <w:r w:rsidRPr="009223AD">
              <w:t>- знает на отлично позиции ног и рук</w:t>
            </w:r>
          </w:p>
          <w:p w:rsidR="009223AD" w:rsidRPr="009223AD" w:rsidRDefault="009223AD" w:rsidP="004A1570">
            <w:r w:rsidRPr="009223AD">
              <w:t xml:space="preserve">- хорошо исполняет Demi </w:t>
            </w:r>
            <w:r w:rsidRPr="009223AD">
              <w:rPr>
                <w:lang w:val="en-US"/>
              </w:rPr>
              <w:t>and</w:t>
            </w:r>
            <w:r w:rsidRPr="009223AD">
              <w:t xml:space="preserve"> </w:t>
            </w:r>
            <w:r w:rsidRPr="009223AD">
              <w:rPr>
                <w:lang w:val="en-US"/>
              </w:rPr>
              <w:t>Grand</w:t>
            </w:r>
            <w:r w:rsidRPr="009223AD">
              <w:t xml:space="preserve"> plie у станка по I, II, </w:t>
            </w:r>
            <w:r w:rsidRPr="009223AD">
              <w:rPr>
                <w:lang w:val="en-US"/>
              </w:rPr>
              <w:t>V</w:t>
            </w:r>
            <w:r w:rsidRPr="009223AD">
              <w:t xml:space="preserve"> позиции ног</w:t>
            </w:r>
          </w:p>
          <w:p w:rsidR="009223AD" w:rsidRPr="009223AD" w:rsidRDefault="009223AD" w:rsidP="004A1570">
            <w:r w:rsidRPr="009223AD">
              <w:t>- правильное и высокое исполнение Releve (поднятие на полупальцы)</w:t>
            </w:r>
          </w:p>
          <w:p w:rsidR="009223AD" w:rsidRPr="009223AD" w:rsidRDefault="009223AD" w:rsidP="004A1570">
            <w:r w:rsidRPr="009223AD">
              <w:t xml:space="preserve">- правильно исполняет </w:t>
            </w:r>
            <w:r w:rsidRPr="009223AD">
              <w:rPr>
                <w:lang w:val="en-US"/>
              </w:rPr>
              <w:t>swing</w:t>
            </w:r>
            <w:r w:rsidRPr="009223AD">
              <w:t xml:space="preserve"> (упражнения на раскачивание всего тела)</w:t>
            </w:r>
          </w:p>
          <w:p w:rsidR="009223AD" w:rsidRPr="009223AD" w:rsidRDefault="009223AD" w:rsidP="004A1570">
            <w:r w:rsidRPr="009223AD">
              <w:t>- правильное исполнение roll up and roll down (скручивания корпуса вниз и наверх)</w:t>
            </w:r>
          </w:p>
          <w:p w:rsidR="009223AD" w:rsidRPr="009223AD" w:rsidRDefault="009223AD" w:rsidP="004A1570">
            <w:r w:rsidRPr="009223AD">
              <w:t>- знает терминологию всех изученных движений и элементов</w:t>
            </w:r>
          </w:p>
        </w:tc>
        <w:tc>
          <w:tcPr>
            <w:tcW w:w="2429" w:type="dxa"/>
          </w:tcPr>
          <w:p w:rsidR="009223AD" w:rsidRPr="009223AD" w:rsidRDefault="009223AD" w:rsidP="004A1570">
            <w:r w:rsidRPr="009223AD">
              <w:t>- плохо знает позиций ног и рук</w:t>
            </w:r>
          </w:p>
          <w:p w:rsidR="009223AD" w:rsidRPr="009223AD" w:rsidRDefault="009223AD" w:rsidP="004A1570">
            <w:r w:rsidRPr="009223AD">
              <w:t xml:space="preserve">- не точное исполнение Demi </w:t>
            </w:r>
            <w:r w:rsidRPr="009223AD">
              <w:rPr>
                <w:lang w:val="en-US"/>
              </w:rPr>
              <w:t>and</w:t>
            </w:r>
            <w:r w:rsidRPr="009223AD">
              <w:t xml:space="preserve"> </w:t>
            </w:r>
            <w:r w:rsidRPr="009223AD">
              <w:rPr>
                <w:lang w:val="en-US"/>
              </w:rPr>
              <w:t>Grand</w:t>
            </w:r>
            <w:r w:rsidRPr="009223AD">
              <w:t xml:space="preserve"> plie у станка по I, II, </w:t>
            </w:r>
            <w:r w:rsidRPr="009223AD">
              <w:rPr>
                <w:lang w:val="en-US"/>
              </w:rPr>
              <w:t>V</w:t>
            </w:r>
            <w:r w:rsidRPr="009223AD">
              <w:t xml:space="preserve"> позиции ног</w:t>
            </w:r>
          </w:p>
          <w:p w:rsidR="009223AD" w:rsidRPr="009223AD" w:rsidRDefault="009223AD" w:rsidP="004A1570">
            <w:r w:rsidRPr="009223AD">
              <w:t>- низкое исполнение Releve</w:t>
            </w:r>
          </w:p>
          <w:p w:rsidR="009223AD" w:rsidRPr="009223AD" w:rsidRDefault="009223AD" w:rsidP="004A1570">
            <w:r w:rsidRPr="009223AD">
              <w:t xml:space="preserve">- не точно исполняет </w:t>
            </w:r>
            <w:r w:rsidRPr="009223AD">
              <w:rPr>
                <w:lang w:val="en-US"/>
              </w:rPr>
              <w:t>swing</w:t>
            </w:r>
          </w:p>
          <w:p w:rsidR="009223AD" w:rsidRPr="009223AD" w:rsidRDefault="009223AD" w:rsidP="004A1570">
            <w:r w:rsidRPr="009223AD">
              <w:t>- не точное исполнение roll up and roll down</w:t>
            </w:r>
          </w:p>
          <w:p w:rsidR="009223AD" w:rsidRPr="009223AD" w:rsidRDefault="009223AD" w:rsidP="004A1570">
            <w:r w:rsidRPr="009223AD">
              <w:t>- знает терминологию не всех изученных движений и элементов</w:t>
            </w:r>
          </w:p>
        </w:tc>
        <w:tc>
          <w:tcPr>
            <w:tcW w:w="2429" w:type="dxa"/>
          </w:tcPr>
          <w:p w:rsidR="009223AD" w:rsidRPr="009223AD" w:rsidRDefault="009223AD" w:rsidP="004A1570">
            <w:r w:rsidRPr="009223AD">
              <w:t>- не знает позиции ног и рук</w:t>
            </w:r>
          </w:p>
          <w:p w:rsidR="009223AD" w:rsidRPr="009223AD" w:rsidRDefault="009223AD" w:rsidP="004A1570">
            <w:r w:rsidRPr="009223AD">
              <w:t>- плохое исполнение Demi and Grand plie у станка по I, II, V позиции ног</w:t>
            </w:r>
          </w:p>
          <w:p w:rsidR="009223AD" w:rsidRPr="009223AD" w:rsidRDefault="009223AD" w:rsidP="004A1570">
            <w:r w:rsidRPr="009223AD">
              <w:t>- не правильное исполнение Releve</w:t>
            </w:r>
          </w:p>
          <w:p w:rsidR="009223AD" w:rsidRPr="009223AD" w:rsidRDefault="009223AD" w:rsidP="004A1570">
            <w:r w:rsidRPr="009223AD">
              <w:t xml:space="preserve">- не правильно исполняет </w:t>
            </w:r>
            <w:r w:rsidRPr="009223AD">
              <w:rPr>
                <w:lang w:val="en-US"/>
              </w:rPr>
              <w:t>swing</w:t>
            </w:r>
          </w:p>
          <w:p w:rsidR="009223AD" w:rsidRPr="009223AD" w:rsidRDefault="009223AD" w:rsidP="004A1570">
            <w:r w:rsidRPr="009223AD">
              <w:t>- не правильное исполнение roll up and roll down</w:t>
            </w:r>
          </w:p>
          <w:p w:rsidR="009223AD" w:rsidRPr="009223AD" w:rsidRDefault="009223AD" w:rsidP="004A1570">
            <w:r w:rsidRPr="009223AD">
              <w:t>- плохо или совсем не знает терминологию изученных движений и элементов</w:t>
            </w:r>
          </w:p>
        </w:tc>
      </w:tr>
      <w:tr w:rsidR="009223AD" w:rsidRPr="009223AD" w:rsidTr="004A1570">
        <w:tc>
          <w:tcPr>
            <w:tcW w:w="2428" w:type="dxa"/>
          </w:tcPr>
          <w:p w:rsidR="009223AD" w:rsidRPr="009223AD" w:rsidRDefault="009223AD" w:rsidP="004A1570">
            <w:pPr>
              <w:jc w:val="center"/>
              <w:rPr>
                <w:b/>
              </w:rPr>
            </w:pPr>
            <w:r w:rsidRPr="009223AD">
              <w:rPr>
                <w:b/>
              </w:rPr>
              <w:t>Музыкально-ритмические способности</w:t>
            </w:r>
          </w:p>
        </w:tc>
        <w:tc>
          <w:tcPr>
            <w:tcW w:w="2428" w:type="dxa"/>
          </w:tcPr>
          <w:p w:rsidR="009223AD" w:rsidRPr="009223AD" w:rsidRDefault="009223AD" w:rsidP="004A1570">
            <w:pPr>
              <w:ind w:hanging="18"/>
            </w:pPr>
            <w:r w:rsidRPr="009223AD">
              <w:t>- отличное чувство ритма</w:t>
            </w:r>
          </w:p>
          <w:p w:rsidR="009223AD" w:rsidRPr="009223AD" w:rsidRDefault="009223AD" w:rsidP="004A1570">
            <w:pPr>
              <w:ind w:hanging="18"/>
            </w:pPr>
            <w:r w:rsidRPr="009223AD">
              <w:t>- отличная координация движений</w:t>
            </w:r>
          </w:p>
          <w:p w:rsidR="009223AD" w:rsidRPr="009223AD" w:rsidRDefault="009223AD" w:rsidP="004A1570">
            <w:pPr>
              <w:ind w:hanging="18"/>
            </w:pPr>
            <w:r w:rsidRPr="009223AD">
              <w:t>- музыкально-ритмическая координация – четко исполняет танцевальные элементы под музыку</w:t>
            </w:r>
          </w:p>
        </w:tc>
        <w:tc>
          <w:tcPr>
            <w:tcW w:w="2429" w:type="dxa"/>
          </w:tcPr>
          <w:p w:rsidR="009223AD" w:rsidRPr="009223AD" w:rsidRDefault="009223AD" w:rsidP="004A1570">
            <w:pPr>
              <w:ind w:left="-36"/>
            </w:pPr>
            <w:r w:rsidRPr="009223AD">
              <w:t>- среднее чувство ритма</w:t>
            </w:r>
          </w:p>
          <w:p w:rsidR="009223AD" w:rsidRPr="009223AD" w:rsidRDefault="009223AD" w:rsidP="004A1570">
            <w:pPr>
              <w:ind w:left="-36"/>
            </w:pPr>
            <w:r w:rsidRPr="009223AD">
              <w:t>- средняя координация движений</w:t>
            </w:r>
          </w:p>
          <w:p w:rsidR="009223AD" w:rsidRPr="009223AD" w:rsidRDefault="009223AD" w:rsidP="004A1570">
            <w:pPr>
              <w:ind w:left="-36"/>
            </w:pPr>
            <w:r w:rsidRPr="009223AD">
              <w:t>- музыкально-ритмическая координация – не четко исполняет танцевальные элементы под музыку</w:t>
            </w:r>
          </w:p>
        </w:tc>
        <w:tc>
          <w:tcPr>
            <w:tcW w:w="2429" w:type="dxa"/>
          </w:tcPr>
          <w:p w:rsidR="009223AD" w:rsidRPr="009223AD" w:rsidRDefault="009223AD" w:rsidP="004A1570">
            <w:pPr>
              <w:ind w:left="53"/>
            </w:pPr>
            <w:r w:rsidRPr="009223AD">
              <w:t>- нет чувства ритма</w:t>
            </w:r>
          </w:p>
          <w:p w:rsidR="009223AD" w:rsidRPr="009223AD" w:rsidRDefault="009223AD" w:rsidP="004A1570">
            <w:pPr>
              <w:ind w:left="53"/>
            </w:pPr>
            <w:r w:rsidRPr="009223AD">
              <w:t>- плохая координации движений</w:t>
            </w:r>
          </w:p>
          <w:p w:rsidR="009223AD" w:rsidRPr="009223AD" w:rsidRDefault="009223AD" w:rsidP="004A1570">
            <w:pPr>
              <w:ind w:left="53"/>
            </w:pPr>
            <w:r w:rsidRPr="009223AD">
              <w:t>- музыкально-ритмическая координация – не может соединить исполнение танцевальных элементов с музыкальным сопровождением</w:t>
            </w:r>
          </w:p>
        </w:tc>
      </w:tr>
      <w:tr w:rsidR="009223AD" w:rsidRPr="009223AD" w:rsidTr="004A1570">
        <w:tc>
          <w:tcPr>
            <w:tcW w:w="2428" w:type="dxa"/>
          </w:tcPr>
          <w:p w:rsidR="009223AD" w:rsidRPr="009223AD" w:rsidRDefault="009223AD" w:rsidP="004A1570">
            <w:pPr>
              <w:jc w:val="center"/>
              <w:rPr>
                <w:b/>
              </w:rPr>
            </w:pPr>
            <w:r w:rsidRPr="009223AD">
              <w:rPr>
                <w:b/>
              </w:rPr>
              <w:t>Актерское мастерство</w:t>
            </w:r>
          </w:p>
        </w:tc>
        <w:tc>
          <w:tcPr>
            <w:tcW w:w="2428" w:type="dxa"/>
          </w:tcPr>
          <w:p w:rsidR="009223AD" w:rsidRPr="009223AD" w:rsidRDefault="009223AD" w:rsidP="004A1570">
            <w:r w:rsidRPr="009223AD">
              <w:t>- очень яркий, эмоционально выразительный ребенок</w:t>
            </w:r>
          </w:p>
          <w:p w:rsidR="009223AD" w:rsidRPr="009223AD" w:rsidRDefault="009223AD" w:rsidP="004A1570">
            <w:r w:rsidRPr="009223AD">
              <w:t>- создание сценического образа – легко и быстро перевоплощается в нужный образ</w:t>
            </w:r>
          </w:p>
        </w:tc>
        <w:tc>
          <w:tcPr>
            <w:tcW w:w="2429" w:type="dxa"/>
          </w:tcPr>
          <w:p w:rsidR="009223AD" w:rsidRPr="009223AD" w:rsidRDefault="009223AD" w:rsidP="004A1570">
            <w:r w:rsidRPr="009223AD">
              <w:t>- не очень эмоционально выразительный, есть небольшой зажим</w:t>
            </w:r>
          </w:p>
          <w:p w:rsidR="009223AD" w:rsidRPr="009223AD" w:rsidRDefault="009223AD" w:rsidP="004A1570">
            <w:r w:rsidRPr="009223AD">
              <w:t>- создание сценического образа – не сразу перевоплощается в нужный образ</w:t>
            </w:r>
          </w:p>
        </w:tc>
        <w:tc>
          <w:tcPr>
            <w:tcW w:w="2429" w:type="dxa"/>
          </w:tcPr>
          <w:p w:rsidR="009223AD" w:rsidRPr="009223AD" w:rsidRDefault="009223AD" w:rsidP="004A1570">
            <w:r w:rsidRPr="009223AD">
              <w:t>- нет эмоциональной выразительности, очень зажат на публике</w:t>
            </w:r>
          </w:p>
          <w:p w:rsidR="009223AD" w:rsidRPr="009223AD" w:rsidRDefault="009223AD" w:rsidP="004A1570">
            <w:r w:rsidRPr="009223AD">
              <w:t>- не может создать сценический образ</w:t>
            </w:r>
          </w:p>
        </w:tc>
      </w:tr>
    </w:tbl>
    <w:p w:rsidR="009223AD" w:rsidRDefault="00C02DBF" w:rsidP="00B466E3">
      <w:pPr>
        <w:jc w:val="left"/>
        <w:rPr>
          <w:b/>
        </w:rPr>
      </w:pPr>
      <w:r>
        <w:rPr>
          <w:b/>
        </w:rPr>
        <w:t>Критерии оценивания:</w:t>
      </w:r>
    </w:p>
    <w:p w:rsidR="00C02DBF" w:rsidRPr="00C02DBF" w:rsidRDefault="00C02DBF" w:rsidP="00C02DBF">
      <w:pPr>
        <w:widowControl w:val="0"/>
        <w:contextualSpacing/>
        <w:rPr>
          <w:color w:val="000000"/>
          <w:shd w:val="clear" w:color="auto" w:fill="FFFFFF"/>
        </w:rPr>
      </w:pPr>
      <w:r w:rsidRPr="00C02DBF">
        <w:rPr>
          <w:b/>
          <w:color w:val="000000"/>
          <w:shd w:val="clear" w:color="auto" w:fill="FFFFFF"/>
        </w:rPr>
        <w:t>Высокий уровень</w:t>
      </w:r>
      <w:r w:rsidRPr="00C02DBF">
        <w:rPr>
          <w:color w:val="000000"/>
          <w:shd w:val="clear" w:color="auto" w:fill="FFFFFF"/>
        </w:rPr>
        <w:t xml:space="preserve"> – 3 балла</w:t>
      </w:r>
    </w:p>
    <w:p w:rsidR="00C02DBF" w:rsidRPr="00C02DBF" w:rsidRDefault="00C02DBF" w:rsidP="00C02DBF">
      <w:pPr>
        <w:widowControl w:val="0"/>
        <w:contextualSpacing/>
        <w:rPr>
          <w:color w:val="000000"/>
          <w:shd w:val="clear" w:color="auto" w:fill="FFFFFF"/>
        </w:rPr>
      </w:pPr>
      <w:r w:rsidRPr="00C02DBF">
        <w:rPr>
          <w:b/>
          <w:color w:val="000000"/>
          <w:shd w:val="clear" w:color="auto" w:fill="FFFFFF"/>
        </w:rPr>
        <w:t>Средний уровень</w:t>
      </w:r>
      <w:r w:rsidRPr="00C02DBF">
        <w:rPr>
          <w:color w:val="000000"/>
          <w:shd w:val="clear" w:color="auto" w:fill="FFFFFF"/>
        </w:rPr>
        <w:t xml:space="preserve"> – 2 балла</w:t>
      </w:r>
    </w:p>
    <w:p w:rsidR="00C02DBF" w:rsidRDefault="00C02DBF" w:rsidP="00C02DBF">
      <w:pPr>
        <w:widowControl w:val="0"/>
        <w:contextualSpacing/>
        <w:rPr>
          <w:color w:val="000000"/>
          <w:shd w:val="clear" w:color="auto" w:fill="FFFFFF"/>
        </w:rPr>
      </w:pPr>
      <w:r w:rsidRPr="00C02DBF">
        <w:rPr>
          <w:b/>
          <w:color w:val="000000"/>
          <w:shd w:val="clear" w:color="auto" w:fill="FFFFFF"/>
        </w:rPr>
        <w:t>Низкий уровень</w:t>
      </w:r>
      <w:r w:rsidRPr="00C02DBF">
        <w:rPr>
          <w:color w:val="000000"/>
          <w:shd w:val="clear" w:color="auto" w:fill="FFFFFF"/>
        </w:rPr>
        <w:t xml:space="preserve"> – 1 балл</w:t>
      </w:r>
    </w:p>
    <w:p w:rsidR="00C02DBF" w:rsidRPr="00C02DBF" w:rsidRDefault="00C02DBF" w:rsidP="00C02DBF">
      <w:pPr>
        <w:widowControl w:val="0"/>
        <w:contextualSpacing/>
        <w:jc w:val="center"/>
        <w:rPr>
          <w:b/>
          <w:color w:val="000000"/>
          <w:shd w:val="clear" w:color="auto" w:fill="FFFFFF"/>
        </w:rPr>
      </w:pPr>
      <w:r w:rsidRPr="00C02DBF">
        <w:rPr>
          <w:b/>
          <w:color w:val="000000"/>
          <w:shd w:val="clear" w:color="auto" w:fill="FFFFFF"/>
        </w:rPr>
        <w:t>Аттестация по завершении освоения программы</w:t>
      </w:r>
    </w:p>
    <w:p w:rsidR="00C02DBF" w:rsidRPr="00C02DBF" w:rsidRDefault="00C02DBF" w:rsidP="00C02DBF">
      <w:pPr>
        <w:pStyle w:val="a6"/>
        <w:ind w:right="-2"/>
        <w:jc w:val="left"/>
        <w:rPr>
          <w:sz w:val="20"/>
        </w:rPr>
      </w:pPr>
      <w:r w:rsidRPr="00C02DBF">
        <w:rPr>
          <w:b/>
          <w:sz w:val="20"/>
        </w:rPr>
        <w:t>Цель:</w:t>
      </w:r>
      <w:r w:rsidRPr="00C02DBF">
        <w:rPr>
          <w:sz w:val="20"/>
        </w:rPr>
        <w:t xml:space="preserve"> определение результативности усвоения программы.</w:t>
      </w:r>
    </w:p>
    <w:p w:rsidR="00C02DBF" w:rsidRPr="00C02DBF" w:rsidRDefault="00C02DBF" w:rsidP="00C02DBF">
      <w:pPr>
        <w:pStyle w:val="a6"/>
        <w:ind w:right="-2"/>
        <w:rPr>
          <w:sz w:val="20"/>
        </w:rPr>
      </w:pPr>
      <w:r>
        <w:rPr>
          <w:b/>
          <w:sz w:val="20"/>
        </w:rPr>
        <w:t xml:space="preserve">Форма </w:t>
      </w:r>
      <w:r w:rsidRPr="00C02DBF">
        <w:rPr>
          <w:b/>
          <w:sz w:val="20"/>
        </w:rPr>
        <w:t xml:space="preserve">аттестации: </w:t>
      </w:r>
      <w:r w:rsidRPr="00C02DBF">
        <w:rPr>
          <w:sz w:val="20"/>
        </w:rPr>
        <w:t>открытое занятие.</w:t>
      </w:r>
    </w:p>
    <w:p w:rsidR="00C02DBF" w:rsidRPr="00C02DBF" w:rsidRDefault="00C02DBF" w:rsidP="00C02DBF">
      <w:pPr>
        <w:pStyle w:val="a6"/>
        <w:ind w:right="-2"/>
        <w:rPr>
          <w:sz w:val="20"/>
        </w:rPr>
      </w:pPr>
      <w:r w:rsidRPr="00C02DBF">
        <w:rPr>
          <w:sz w:val="20"/>
        </w:rPr>
        <w:t>Открытое занятие в форме показательных выступлений, в котором каждый учащийся исполняет танцевальный этюд и комплекс упражнений.</w:t>
      </w:r>
    </w:p>
    <w:tbl>
      <w:tblPr>
        <w:tblStyle w:val="af5"/>
        <w:tblW w:w="9714" w:type="dxa"/>
        <w:tblInd w:w="392" w:type="dxa"/>
        <w:tblLook w:val="04A0" w:firstRow="1" w:lastRow="0" w:firstColumn="1" w:lastColumn="0" w:noHBand="0" w:noVBand="1"/>
      </w:tblPr>
      <w:tblGrid>
        <w:gridCol w:w="618"/>
        <w:gridCol w:w="5611"/>
        <w:gridCol w:w="703"/>
        <w:gridCol w:w="704"/>
        <w:gridCol w:w="704"/>
        <w:gridCol w:w="704"/>
        <w:gridCol w:w="670"/>
      </w:tblGrid>
      <w:tr w:rsidR="00C02DBF" w:rsidRPr="00C02DBF" w:rsidTr="004A1570">
        <w:tc>
          <w:tcPr>
            <w:tcW w:w="618" w:type="dxa"/>
            <w:vMerge w:val="restart"/>
            <w:vAlign w:val="center"/>
          </w:tcPr>
          <w:p w:rsidR="00C02DBF" w:rsidRPr="00C02DBF" w:rsidRDefault="00C02DBF" w:rsidP="004A1570">
            <w:pPr>
              <w:jc w:val="center"/>
              <w:rPr>
                <w:b/>
              </w:rPr>
            </w:pPr>
            <w:r w:rsidRPr="00C02DBF">
              <w:rPr>
                <w:b/>
              </w:rPr>
              <w:t>№</w:t>
            </w:r>
          </w:p>
          <w:p w:rsidR="00C02DBF" w:rsidRPr="00C02DBF" w:rsidRDefault="00C02DBF" w:rsidP="004A1570">
            <w:pPr>
              <w:jc w:val="center"/>
              <w:rPr>
                <w:b/>
              </w:rPr>
            </w:pPr>
            <w:r w:rsidRPr="00C02DBF">
              <w:rPr>
                <w:b/>
              </w:rPr>
              <w:t>п\п</w:t>
            </w:r>
          </w:p>
        </w:tc>
        <w:tc>
          <w:tcPr>
            <w:tcW w:w="5611" w:type="dxa"/>
            <w:vMerge w:val="restart"/>
            <w:vAlign w:val="center"/>
          </w:tcPr>
          <w:p w:rsidR="00C02DBF" w:rsidRPr="00C02DBF" w:rsidRDefault="00C02DBF" w:rsidP="004A1570">
            <w:pPr>
              <w:jc w:val="center"/>
              <w:rPr>
                <w:b/>
              </w:rPr>
            </w:pPr>
          </w:p>
        </w:tc>
        <w:tc>
          <w:tcPr>
            <w:tcW w:w="3485" w:type="dxa"/>
            <w:gridSpan w:val="5"/>
            <w:vAlign w:val="center"/>
          </w:tcPr>
          <w:p w:rsidR="00C02DBF" w:rsidRPr="00C02DBF" w:rsidRDefault="00C02DBF" w:rsidP="004A1570">
            <w:pPr>
              <w:jc w:val="center"/>
              <w:rPr>
                <w:b/>
              </w:rPr>
            </w:pPr>
            <w:r w:rsidRPr="00C02DBF">
              <w:rPr>
                <w:b/>
              </w:rPr>
              <w:t>Баллы</w:t>
            </w:r>
          </w:p>
        </w:tc>
      </w:tr>
      <w:tr w:rsidR="00C02DBF" w:rsidRPr="00C02DBF" w:rsidTr="004A1570">
        <w:tc>
          <w:tcPr>
            <w:tcW w:w="618" w:type="dxa"/>
            <w:vMerge/>
            <w:vAlign w:val="center"/>
          </w:tcPr>
          <w:p w:rsidR="00C02DBF" w:rsidRPr="00C02DBF" w:rsidRDefault="00C02DBF" w:rsidP="004A1570">
            <w:pPr>
              <w:jc w:val="center"/>
            </w:pPr>
          </w:p>
        </w:tc>
        <w:tc>
          <w:tcPr>
            <w:tcW w:w="5611" w:type="dxa"/>
            <w:vMerge/>
            <w:vAlign w:val="center"/>
          </w:tcPr>
          <w:p w:rsidR="00C02DBF" w:rsidRPr="00C02DBF" w:rsidRDefault="00C02DBF" w:rsidP="004A1570"/>
        </w:tc>
        <w:tc>
          <w:tcPr>
            <w:tcW w:w="703" w:type="dxa"/>
          </w:tcPr>
          <w:p w:rsidR="00C02DBF" w:rsidRPr="00C02DBF" w:rsidRDefault="00C02DBF" w:rsidP="004A1570">
            <w:pPr>
              <w:jc w:val="center"/>
              <w:rPr>
                <w:b/>
              </w:rPr>
            </w:pPr>
            <w:r w:rsidRPr="00C02DBF">
              <w:rPr>
                <w:b/>
              </w:rPr>
              <w:t>1</w:t>
            </w:r>
          </w:p>
        </w:tc>
        <w:tc>
          <w:tcPr>
            <w:tcW w:w="704" w:type="dxa"/>
          </w:tcPr>
          <w:p w:rsidR="00C02DBF" w:rsidRPr="00C02DBF" w:rsidRDefault="00C02DBF" w:rsidP="004A1570">
            <w:pPr>
              <w:jc w:val="center"/>
              <w:rPr>
                <w:b/>
              </w:rPr>
            </w:pPr>
            <w:r w:rsidRPr="00C02DBF">
              <w:rPr>
                <w:b/>
              </w:rPr>
              <w:t>2</w:t>
            </w:r>
          </w:p>
        </w:tc>
        <w:tc>
          <w:tcPr>
            <w:tcW w:w="704" w:type="dxa"/>
          </w:tcPr>
          <w:p w:rsidR="00C02DBF" w:rsidRPr="00C02DBF" w:rsidRDefault="00C02DBF" w:rsidP="004A1570">
            <w:pPr>
              <w:jc w:val="center"/>
              <w:rPr>
                <w:b/>
              </w:rPr>
            </w:pPr>
            <w:r w:rsidRPr="00C02DBF">
              <w:rPr>
                <w:b/>
              </w:rPr>
              <w:t>3</w:t>
            </w:r>
          </w:p>
        </w:tc>
        <w:tc>
          <w:tcPr>
            <w:tcW w:w="704" w:type="dxa"/>
          </w:tcPr>
          <w:p w:rsidR="00C02DBF" w:rsidRPr="00C02DBF" w:rsidRDefault="00C02DBF" w:rsidP="004A1570">
            <w:pPr>
              <w:jc w:val="center"/>
              <w:rPr>
                <w:b/>
              </w:rPr>
            </w:pPr>
            <w:r w:rsidRPr="00C02DBF">
              <w:rPr>
                <w:b/>
              </w:rPr>
              <w:t>4</w:t>
            </w:r>
          </w:p>
        </w:tc>
        <w:tc>
          <w:tcPr>
            <w:tcW w:w="670" w:type="dxa"/>
          </w:tcPr>
          <w:p w:rsidR="00C02DBF" w:rsidRPr="00C02DBF" w:rsidRDefault="00C02DBF" w:rsidP="004A1570">
            <w:pPr>
              <w:jc w:val="center"/>
              <w:rPr>
                <w:b/>
              </w:rPr>
            </w:pPr>
            <w:r w:rsidRPr="00C02DBF">
              <w:rPr>
                <w:b/>
              </w:rPr>
              <w:t>5</w:t>
            </w:r>
          </w:p>
        </w:tc>
      </w:tr>
      <w:tr w:rsidR="00C02DBF" w:rsidRPr="00C02DBF" w:rsidTr="004A1570">
        <w:tc>
          <w:tcPr>
            <w:tcW w:w="618" w:type="dxa"/>
            <w:vAlign w:val="center"/>
          </w:tcPr>
          <w:p w:rsidR="00C02DBF" w:rsidRPr="00C02DBF" w:rsidRDefault="00C02DBF" w:rsidP="004A1570">
            <w:pPr>
              <w:jc w:val="center"/>
            </w:pPr>
            <w:r w:rsidRPr="00C02DBF">
              <w:t>1.</w:t>
            </w:r>
          </w:p>
        </w:tc>
        <w:tc>
          <w:tcPr>
            <w:tcW w:w="5611" w:type="dxa"/>
            <w:vAlign w:val="center"/>
          </w:tcPr>
          <w:p w:rsidR="00C02DBF" w:rsidRPr="00C02DBF" w:rsidRDefault="00C02DBF" w:rsidP="004A1570">
            <w:r w:rsidRPr="00C02DBF">
              <w:t>Освоил теоретический материал по разделу программы: классический танец</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2.</w:t>
            </w:r>
          </w:p>
        </w:tc>
        <w:tc>
          <w:tcPr>
            <w:tcW w:w="5611" w:type="dxa"/>
            <w:vAlign w:val="center"/>
          </w:tcPr>
          <w:p w:rsidR="00C02DBF" w:rsidRPr="00C02DBF" w:rsidRDefault="00C02DBF" w:rsidP="004A1570">
            <w:r w:rsidRPr="00C02DBF">
              <w:t>Освоил теоретический материал по разделу программы: современный танец</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3.</w:t>
            </w:r>
          </w:p>
        </w:tc>
        <w:tc>
          <w:tcPr>
            <w:tcW w:w="5611" w:type="dxa"/>
            <w:vAlign w:val="center"/>
          </w:tcPr>
          <w:p w:rsidR="00C02DBF" w:rsidRPr="00C02DBF" w:rsidRDefault="00C02DBF" w:rsidP="004A1570">
            <w:r w:rsidRPr="00C02DBF">
              <w:t>Освоил практический материал по разделу программы: классический танец</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4.</w:t>
            </w:r>
          </w:p>
        </w:tc>
        <w:tc>
          <w:tcPr>
            <w:tcW w:w="5611" w:type="dxa"/>
            <w:vAlign w:val="center"/>
          </w:tcPr>
          <w:p w:rsidR="00C02DBF" w:rsidRPr="00C02DBF" w:rsidRDefault="00C02DBF" w:rsidP="004A1570">
            <w:r w:rsidRPr="00C02DBF">
              <w:t>Освоил практический материал по разделу программы: современный танец</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5.</w:t>
            </w:r>
          </w:p>
        </w:tc>
        <w:tc>
          <w:tcPr>
            <w:tcW w:w="5611" w:type="dxa"/>
            <w:vAlign w:val="center"/>
          </w:tcPr>
          <w:p w:rsidR="00C02DBF" w:rsidRPr="00C02DBF" w:rsidRDefault="00C02DBF" w:rsidP="004A1570">
            <w:r w:rsidRPr="00C02DBF">
              <w:t>Знает отличительные особенности элементов классического и современного танца</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6.</w:t>
            </w:r>
          </w:p>
        </w:tc>
        <w:tc>
          <w:tcPr>
            <w:tcW w:w="5611" w:type="dxa"/>
            <w:vAlign w:val="center"/>
          </w:tcPr>
          <w:p w:rsidR="00C02DBF" w:rsidRPr="00C02DBF" w:rsidRDefault="00C02DBF" w:rsidP="004A1570">
            <w:r w:rsidRPr="00C02DBF">
              <w:t>Научился использовать полученные на занятиях знания в практической деятельности</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7.</w:t>
            </w:r>
          </w:p>
        </w:tc>
        <w:tc>
          <w:tcPr>
            <w:tcW w:w="5611" w:type="dxa"/>
            <w:vAlign w:val="center"/>
          </w:tcPr>
          <w:p w:rsidR="00C02DBF" w:rsidRPr="00C02DBF" w:rsidRDefault="00C02DBF" w:rsidP="004A1570">
            <w:r w:rsidRPr="00C02DBF">
              <w:t>Научился самостоятельно выполнять творческие задания</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lastRenderedPageBreak/>
              <w:t>8.</w:t>
            </w:r>
          </w:p>
        </w:tc>
        <w:tc>
          <w:tcPr>
            <w:tcW w:w="5611" w:type="dxa"/>
            <w:vAlign w:val="center"/>
          </w:tcPr>
          <w:p w:rsidR="00C02DBF" w:rsidRPr="00C02DBF" w:rsidRDefault="00C02DBF" w:rsidP="004A1570">
            <w:r w:rsidRPr="00C02DBF">
              <w:t>Научился взаимодействовать с детьми в процессе исполнения коллективных танцев</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9.</w:t>
            </w:r>
          </w:p>
        </w:tc>
        <w:tc>
          <w:tcPr>
            <w:tcW w:w="5611" w:type="dxa"/>
            <w:vAlign w:val="center"/>
          </w:tcPr>
          <w:p w:rsidR="00C02DBF" w:rsidRPr="00C02DBF" w:rsidRDefault="00C02DBF" w:rsidP="004A1570">
            <w:r w:rsidRPr="00C02DBF">
              <w:t>Научился чувствовать музыкальный ритм, вести музыкальный счет</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10.</w:t>
            </w:r>
          </w:p>
        </w:tc>
        <w:tc>
          <w:tcPr>
            <w:tcW w:w="5611" w:type="dxa"/>
            <w:vAlign w:val="center"/>
          </w:tcPr>
          <w:p w:rsidR="00C02DBF" w:rsidRPr="00C02DBF" w:rsidRDefault="00C02DBF" w:rsidP="004A1570">
            <w:r w:rsidRPr="00C02DBF">
              <w:t>Освоил теоретический материал по разделу: партерная гимнастика с элементами акробатики</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11.</w:t>
            </w:r>
          </w:p>
        </w:tc>
        <w:tc>
          <w:tcPr>
            <w:tcW w:w="5611" w:type="dxa"/>
            <w:vAlign w:val="center"/>
          </w:tcPr>
          <w:p w:rsidR="00C02DBF" w:rsidRPr="00C02DBF" w:rsidRDefault="00C02DBF" w:rsidP="004A1570">
            <w:r w:rsidRPr="00C02DBF">
              <w:t xml:space="preserve">Освоил практический материал по разделу: партерная гимнастика с элементами акробатики </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r w:rsidR="00C02DBF" w:rsidRPr="00C02DBF" w:rsidTr="004A1570">
        <w:tc>
          <w:tcPr>
            <w:tcW w:w="618" w:type="dxa"/>
            <w:vAlign w:val="center"/>
          </w:tcPr>
          <w:p w:rsidR="00C02DBF" w:rsidRPr="00C02DBF" w:rsidRDefault="00C02DBF" w:rsidP="004A1570">
            <w:pPr>
              <w:jc w:val="center"/>
            </w:pPr>
            <w:r w:rsidRPr="00C02DBF">
              <w:t>12.</w:t>
            </w:r>
          </w:p>
        </w:tc>
        <w:tc>
          <w:tcPr>
            <w:tcW w:w="5611" w:type="dxa"/>
            <w:vAlign w:val="center"/>
          </w:tcPr>
          <w:p w:rsidR="00C02DBF" w:rsidRPr="00C02DBF" w:rsidRDefault="00C02DBF" w:rsidP="004A1570">
            <w:r w:rsidRPr="00C02DBF">
              <w:t>Знает последовательность работы на занятиях</w:t>
            </w:r>
          </w:p>
        </w:tc>
        <w:tc>
          <w:tcPr>
            <w:tcW w:w="703"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704" w:type="dxa"/>
          </w:tcPr>
          <w:p w:rsidR="00C02DBF" w:rsidRPr="00C02DBF" w:rsidRDefault="00C02DBF" w:rsidP="004A1570">
            <w:pPr>
              <w:jc w:val="center"/>
            </w:pPr>
          </w:p>
        </w:tc>
        <w:tc>
          <w:tcPr>
            <w:tcW w:w="670" w:type="dxa"/>
          </w:tcPr>
          <w:p w:rsidR="00C02DBF" w:rsidRPr="00C02DBF" w:rsidRDefault="00C02DBF" w:rsidP="004A1570">
            <w:pPr>
              <w:jc w:val="center"/>
            </w:pPr>
          </w:p>
        </w:tc>
      </w:tr>
    </w:tbl>
    <w:p w:rsidR="00C02DBF" w:rsidRPr="00C02DBF" w:rsidRDefault="00C02DBF" w:rsidP="00C02DBF">
      <w:pPr>
        <w:widowControl w:val="0"/>
        <w:contextualSpacing/>
        <w:rPr>
          <w:color w:val="000000"/>
          <w:shd w:val="clear" w:color="auto" w:fill="FFFFFF"/>
        </w:rPr>
      </w:pPr>
      <w:r>
        <w:rPr>
          <w:b/>
        </w:rPr>
        <w:t xml:space="preserve">              </w:t>
      </w:r>
      <w:r w:rsidRPr="00C02DBF">
        <w:rPr>
          <w:b/>
          <w:color w:val="000000"/>
          <w:shd w:val="clear" w:color="auto" w:fill="FFFFFF"/>
        </w:rPr>
        <w:t>Высокий уровень</w:t>
      </w:r>
      <w:r w:rsidRPr="00C02DBF">
        <w:rPr>
          <w:color w:val="000000"/>
          <w:shd w:val="clear" w:color="auto" w:fill="FFFFFF"/>
        </w:rPr>
        <w:t xml:space="preserve"> – 3 балла</w:t>
      </w:r>
    </w:p>
    <w:p w:rsidR="00C02DBF" w:rsidRPr="00C02DBF" w:rsidRDefault="00C02DBF" w:rsidP="00C02DBF">
      <w:pPr>
        <w:widowControl w:val="0"/>
        <w:ind w:firstLine="709"/>
        <w:contextualSpacing/>
        <w:rPr>
          <w:color w:val="000000"/>
          <w:shd w:val="clear" w:color="auto" w:fill="FFFFFF"/>
        </w:rPr>
      </w:pPr>
      <w:r w:rsidRPr="00C02DBF">
        <w:rPr>
          <w:b/>
          <w:color w:val="000000"/>
          <w:shd w:val="clear" w:color="auto" w:fill="FFFFFF"/>
        </w:rPr>
        <w:t>Средний уровень</w:t>
      </w:r>
      <w:r w:rsidRPr="00C02DBF">
        <w:rPr>
          <w:color w:val="000000"/>
          <w:shd w:val="clear" w:color="auto" w:fill="FFFFFF"/>
        </w:rPr>
        <w:t xml:space="preserve"> – 2 балла</w:t>
      </w:r>
    </w:p>
    <w:p w:rsidR="00C02DBF" w:rsidRPr="00C02DBF" w:rsidRDefault="00C02DBF" w:rsidP="00C02DBF">
      <w:pPr>
        <w:widowControl w:val="0"/>
        <w:ind w:firstLine="709"/>
        <w:contextualSpacing/>
        <w:rPr>
          <w:color w:val="000000"/>
          <w:shd w:val="clear" w:color="auto" w:fill="FFFFFF"/>
        </w:rPr>
      </w:pPr>
      <w:r w:rsidRPr="00C02DBF">
        <w:rPr>
          <w:b/>
          <w:color w:val="000000"/>
          <w:shd w:val="clear" w:color="auto" w:fill="FFFFFF"/>
        </w:rPr>
        <w:t>Низкий уровень</w:t>
      </w:r>
      <w:r w:rsidRPr="00C02DBF">
        <w:rPr>
          <w:color w:val="000000"/>
          <w:shd w:val="clear" w:color="auto" w:fill="FFFFFF"/>
        </w:rPr>
        <w:t xml:space="preserve"> – 1 балл</w:t>
      </w:r>
    </w:p>
    <w:p w:rsidR="00C02DBF" w:rsidRPr="00C02DBF" w:rsidRDefault="00C02DBF" w:rsidP="00C02DBF">
      <w:pPr>
        <w:pStyle w:val="a6"/>
        <w:ind w:right="-2"/>
        <w:rPr>
          <w:b/>
          <w:sz w:val="20"/>
        </w:rPr>
      </w:pPr>
      <w:r w:rsidRPr="00C02DBF">
        <w:rPr>
          <w:b/>
          <w:sz w:val="20"/>
        </w:rPr>
        <w:t>Критерии оценивания:</w:t>
      </w:r>
    </w:p>
    <w:p w:rsidR="00C02DBF" w:rsidRPr="00C02DBF" w:rsidRDefault="00C02DBF" w:rsidP="00C02DBF">
      <w:pPr>
        <w:pStyle w:val="a6"/>
        <w:ind w:right="-2" w:firstLine="709"/>
        <w:rPr>
          <w:sz w:val="20"/>
        </w:rPr>
      </w:pPr>
      <w:r w:rsidRPr="00C02DBF">
        <w:rPr>
          <w:i/>
          <w:sz w:val="20"/>
        </w:rPr>
        <w:t>Высокий уровень умений, навыков и способностей</w:t>
      </w:r>
      <w:r w:rsidRPr="00C02DBF">
        <w:rPr>
          <w:sz w:val="20"/>
        </w:rPr>
        <w:t xml:space="preserve">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rsidR="00C02DBF" w:rsidRPr="00C02DBF" w:rsidRDefault="00C02DBF" w:rsidP="00C02DBF">
      <w:pPr>
        <w:pStyle w:val="a6"/>
        <w:ind w:right="-2" w:firstLine="709"/>
        <w:rPr>
          <w:sz w:val="20"/>
        </w:rPr>
      </w:pPr>
      <w:r w:rsidRPr="00C02DBF">
        <w:rPr>
          <w:i/>
          <w:sz w:val="20"/>
        </w:rPr>
        <w:t>Средний уровень умений, навыков и способностей</w:t>
      </w:r>
      <w:r w:rsidRPr="00C02DBF">
        <w:rPr>
          <w:sz w:val="20"/>
        </w:rPr>
        <w:t xml:space="preserve">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C02DBF" w:rsidRPr="00C02DBF" w:rsidRDefault="00C02DBF" w:rsidP="00C02DBF">
      <w:pPr>
        <w:pStyle w:val="a6"/>
        <w:ind w:right="-2" w:firstLine="709"/>
        <w:rPr>
          <w:sz w:val="20"/>
        </w:rPr>
      </w:pPr>
      <w:r w:rsidRPr="00C02DBF">
        <w:rPr>
          <w:i/>
          <w:sz w:val="20"/>
        </w:rPr>
        <w:t>Низкий уровень умений, навыков и способностей</w:t>
      </w:r>
      <w:r w:rsidRPr="00C02DBF">
        <w:rPr>
          <w:sz w:val="20"/>
        </w:rPr>
        <w:t xml:space="preserve">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C02DBF" w:rsidRPr="00A730B0" w:rsidRDefault="00C02DBF" w:rsidP="00C02DBF">
      <w:pPr>
        <w:pStyle w:val="a6"/>
        <w:ind w:right="-709" w:firstLine="709"/>
        <w:rPr>
          <w:sz w:val="20"/>
        </w:rPr>
      </w:pPr>
    </w:p>
    <w:p w:rsidR="00A730B0" w:rsidRPr="00A730B0" w:rsidRDefault="00A730B0" w:rsidP="00A730B0">
      <w:pPr>
        <w:pStyle w:val="ab"/>
        <w:ind w:left="0" w:right="-2" w:firstLine="709"/>
        <w:jc w:val="center"/>
        <w:rPr>
          <w:b/>
          <w:sz w:val="20"/>
          <w:szCs w:val="20"/>
        </w:rPr>
      </w:pPr>
      <w:r w:rsidRPr="00A730B0">
        <w:rPr>
          <w:b/>
          <w:sz w:val="20"/>
          <w:szCs w:val="20"/>
        </w:rPr>
        <w:t>Методические материалы</w:t>
      </w:r>
    </w:p>
    <w:p w:rsidR="00A730B0" w:rsidRPr="00A730B0" w:rsidRDefault="00A730B0" w:rsidP="00A730B0">
      <w:pPr>
        <w:pStyle w:val="ab"/>
        <w:ind w:left="0" w:right="-2" w:firstLine="709"/>
        <w:rPr>
          <w:sz w:val="20"/>
          <w:szCs w:val="20"/>
        </w:rPr>
      </w:pPr>
      <w:r w:rsidRPr="00A730B0">
        <w:rPr>
          <w:sz w:val="20"/>
          <w:szCs w:val="20"/>
        </w:rPr>
        <w:t>Для реализации программы в работе с учащимися применяются следующие методы:</w:t>
      </w:r>
    </w:p>
    <w:p w:rsidR="00A730B0" w:rsidRPr="00A730B0" w:rsidRDefault="00A730B0" w:rsidP="00A730B0">
      <w:pPr>
        <w:pStyle w:val="ab"/>
        <w:ind w:left="0" w:right="-2" w:firstLine="709"/>
        <w:rPr>
          <w:sz w:val="20"/>
          <w:szCs w:val="20"/>
        </w:rPr>
      </w:pPr>
      <w:r w:rsidRPr="00A730B0">
        <w:rPr>
          <w:sz w:val="20"/>
          <w:szCs w:val="20"/>
        </w:rPr>
        <w:t>1. Метод активного слушания музыки, где происходит проживание интонаций в образных представлениях: импровизация, двигательные упражнения – образы.</w:t>
      </w:r>
    </w:p>
    <w:p w:rsidR="00A730B0" w:rsidRPr="00A730B0" w:rsidRDefault="00A730B0" w:rsidP="00A730B0">
      <w:pPr>
        <w:pStyle w:val="ab"/>
        <w:ind w:left="0" w:right="-2" w:firstLine="709"/>
        <w:rPr>
          <w:sz w:val="20"/>
          <w:szCs w:val="20"/>
        </w:rPr>
      </w:pPr>
      <w:r w:rsidRPr="00A730B0">
        <w:rPr>
          <w:sz w:val="20"/>
          <w:szCs w:val="20"/>
        </w:rPr>
        <w:t>2. Метод использования слова, с его помощью раскрывается содержание музыкальных произведений, объясняются элементарные основы музыкальной грамоты, описывается техника движений в связи с музыкой, терминология и т.д.</w:t>
      </w:r>
    </w:p>
    <w:p w:rsidR="00A730B0" w:rsidRPr="00A730B0" w:rsidRDefault="00A730B0" w:rsidP="00A730B0">
      <w:pPr>
        <w:pStyle w:val="ab"/>
        <w:ind w:left="0" w:right="-2" w:firstLine="709"/>
        <w:rPr>
          <w:sz w:val="20"/>
          <w:szCs w:val="20"/>
        </w:rPr>
      </w:pPr>
      <w:r w:rsidRPr="00A730B0">
        <w:rPr>
          <w:sz w:val="20"/>
          <w:szCs w:val="20"/>
        </w:rPr>
        <w:t>3. Метод наглядного восприятия, способствует быстрому, глубокому и прочному усвоению программы, повышает интерес к занятиям.</w:t>
      </w:r>
    </w:p>
    <w:p w:rsidR="00A730B0" w:rsidRDefault="00A730B0" w:rsidP="00A730B0">
      <w:pPr>
        <w:pStyle w:val="ab"/>
        <w:ind w:left="0" w:right="-2" w:firstLine="709"/>
        <w:rPr>
          <w:sz w:val="20"/>
          <w:szCs w:val="20"/>
        </w:rPr>
      </w:pPr>
      <w:r w:rsidRPr="00A730B0">
        <w:rPr>
          <w:sz w:val="20"/>
          <w:szCs w:val="20"/>
        </w:rPr>
        <w:t>4. Метод практического обучения, где в учебно-тренировочной работе осуществляется освоение основных умений и навыков, связанных с постановочной, репетиционной работой, осуществляется поиск художественного и технического решения.</w:t>
      </w:r>
    </w:p>
    <w:p w:rsidR="00A730B0" w:rsidRPr="00A730B0" w:rsidRDefault="00A730B0" w:rsidP="00A730B0">
      <w:pPr>
        <w:pStyle w:val="ab"/>
        <w:ind w:left="0" w:right="-2" w:firstLine="709"/>
        <w:rPr>
          <w:sz w:val="20"/>
          <w:szCs w:val="20"/>
        </w:rPr>
      </w:pPr>
    </w:p>
    <w:tbl>
      <w:tblPr>
        <w:tblStyle w:val="af5"/>
        <w:tblW w:w="10547" w:type="dxa"/>
        <w:tblInd w:w="-176" w:type="dxa"/>
        <w:tblLayout w:type="fixed"/>
        <w:tblLook w:val="04A0" w:firstRow="1" w:lastRow="0" w:firstColumn="1" w:lastColumn="0" w:noHBand="0" w:noVBand="1"/>
      </w:tblPr>
      <w:tblGrid>
        <w:gridCol w:w="426"/>
        <w:gridCol w:w="1560"/>
        <w:gridCol w:w="1871"/>
        <w:gridCol w:w="1729"/>
        <w:gridCol w:w="1701"/>
        <w:gridCol w:w="1559"/>
        <w:gridCol w:w="1701"/>
      </w:tblGrid>
      <w:tr w:rsidR="00A730B0" w:rsidRPr="00A730B0" w:rsidTr="004A1570">
        <w:trPr>
          <w:trHeight w:val="1375"/>
        </w:trPr>
        <w:tc>
          <w:tcPr>
            <w:tcW w:w="426" w:type="dxa"/>
          </w:tcPr>
          <w:p w:rsidR="00A730B0" w:rsidRPr="00A730B0" w:rsidRDefault="00A730B0" w:rsidP="004A1570">
            <w:pPr>
              <w:jc w:val="center"/>
              <w:rPr>
                <w:bCs/>
              </w:rPr>
            </w:pPr>
            <w:r w:rsidRPr="00A730B0">
              <w:rPr>
                <w:bCs/>
              </w:rPr>
              <w:t>№</w:t>
            </w:r>
          </w:p>
        </w:tc>
        <w:tc>
          <w:tcPr>
            <w:tcW w:w="1560" w:type="dxa"/>
          </w:tcPr>
          <w:p w:rsidR="00A730B0" w:rsidRPr="00A730B0" w:rsidRDefault="00A730B0" w:rsidP="004A1570">
            <w:pPr>
              <w:jc w:val="center"/>
              <w:rPr>
                <w:bCs/>
              </w:rPr>
            </w:pPr>
            <w:r w:rsidRPr="00A730B0">
              <w:rPr>
                <w:bCs/>
              </w:rPr>
              <w:t>Раздел или тема программы</w:t>
            </w:r>
          </w:p>
        </w:tc>
        <w:tc>
          <w:tcPr>
            <w:tcW w:w="1871" w:type="dxa"/>
          </w:tcPr>
          <w:p w:rsidR="00A730B0" w:rsidRPr="00A730B0" w:rsidRDefault="00A730B0" w:rsidP="004A1570">
            <w:pPr>
              <w:jc w:val="center"/>
              <w:rPr>
                <w:bCs/>
              </w:rPr>
            </w:pPr>
            <w:r w:rsidRPr="00A730B0">
              <w:rPr>
                <w:bCs/>
              </w:rPr>
              <w:t>Формы занятий</w:t>
            </w:r>
          </w:p>
        </w:tc>
        <w:tc>
          <w:tcPr>
            <w:tcW w:w="1729" w:type="dxa"/>
          </w:tcPr>
          <w:p w:rsidR="00A730B0" w:rsidRPr="00A730B0" w:rsidRDefault="00A730B0" w:rsidP="004A1570">
            <w:pPr>
              <w:jc w:val="center"/>
              <w:rPr>
                <w:bCs/>
              </w:rPr>
            </w:pPr>
            <w:r w:rsidRPr="00A730B0">
              <w:rPr>
                <w:bCs/>
              </w:rPr>
              <w:t>Приемы и методы организации учебно-воспитательного процесса</w:t>
            </w:r>
          </w:p>
        </w:tc>
        <w:tc>
          <w:tcPr>
            <w:tcW w:w="1701" w:type="dxa"/>
          </w:tcPr>
          <w:p w:rsidR="00A730B0" w:rsidRPr="00A730B0" w:rsidRDefault="00A730B0" w:rsidP="004A1570">
            <w:pPr>
              <w:jc w:val="center"/>
              <w:rPr>
                <w:bCs/>
              </w:rPr>
            </w:pPr>
            <w:r w:rsidRPr="00A730B0">
              <w:rPr>
                <w:bCs/>
              </w:rPr>
              <w:t>Дидактический материал</w:t>
            </w:r>
          </w:p>
        </w:tc>
        <w:tc>
          <w:tcPr>
            <w:tcW w:w="1559" w:type="dxa"/>
          </w:tcPr>
          <w:p w:rsidR="00A730B0" w:rsidRPr="00A730B0" w:rsidRDefault="00A730B0" w:rsidP="004A1570">
            <w:pPr>
              <w:jc w:val="center"/>
              <w:rPr>
                <w:bCs/>
              </w:rPr>
            </w:pPr>
            <w:r w:rsidRPr="00A730B0">
              <w:rPr>
                <w:bCs/>
              </w:rPr>
              <w:t>Техническое оснащение занятий</w:t>
            </w:r>
          </w:p>
        </w:tc>
        <w:tc>
          <w:tcPr>
            <w:tcW w:w="1701" w:type="dxa"/>
          </w:tcPr>
          <w:p w:rsidR="00A730B0" w:rsidRPr="00A730B0" w:rsidRDefault="00A730B0" w:rsidP="004A1570">
            <w:pPr>
              <w:jc w:val="center"/>
              <w:rPr>
                <w:bCs/>
              </w:rPr>
            </w:pPr>
            <w:r w:rsidRPr="00A730B0">
              <w:rPr>
                <w:bCs/>
              </w:rPr>
              <w:t>Формы подведения итогов</w:t>
            </w:r>
          </w:p>
        </w:tc>
      </w:tr>
      <w:tr w:rsidR="00A730B0" w:rsidRPr="00A730B0" w:rsidTr="004A1570">
        <w:trPr>
          <w:trHeight w:val="340"/>
        </w:trPr>
        <w:tc>
          <w:tcPr>
            <w:tcW w:w="426" w:type="dxa"/>
          </w:tcPr>
          <w:p w:rsidR="00A730B0" w:rsidRPr="00A730B0" w:rsidRDefault="00A730B0" w:rsidP="004A1570">
            <w:pPr>
              <w:jc w:val="center"/>
              <w:rPr>
                <w:bCs/>
              </w:rPr>
            </w:pPr>
            <w:r w:rsidRPr="00A730B0">
              <w:rPr>
                <w:bCs/>
              </w:rPr>
              <w:t>1</w:t>
            </w:r>
          </w:p>
        </w:tc>
        <w:tc>
          <w:tcPr>
            <w:tcW w:w="1560" w:type="dxa"/>
          </w:tcPr>
          <w:p w:rsidR="00A730B0" w:rsidRPr="00A730B0" w:rsidRDefault="00A730B0" w:rsidP="004A1570">
            <w:r w:rsidRPr="00A730B0">
              <w:t>Ритмика</w:t>
            </w:r>
          </w:p>
        </w:tc>
        <w:tc>
          <w:tcPr>
            <w:tcW w:w="1871" w:type="dxa"/>
          </w:tcPr>
          <w:p w:rsidR="00A730B0" w:rsidRPr="00A730B0" w:rsidRDefault="00A730B0" w:rsidP="004A1570">
            <w:r w:rsidRPr="00A730B0">
              <w:t>Практическое занятие, самостоятельная работа</w:t>
            </w:r>
          </w:p>
        </w:tc>
        <w:tc>
          <w:tcPr>
            <w:tcW w:w="1729" w:type="dxa"/>
          </w:tcPr>
          <w:p w:rsidR="00A730B0" w:rsidRPr="00A730B0" w:rsidRDefault="00A730B0" w:rsidP="004A1570">
            <w:r w:rsidRPr="00A730B0">
              <w:t>Наглядный, практический, показ учащихся</w:t>
            </w:r>
          </w:p>
        </w:tc>
        <w:tc>
          <w:tcPr>
            <w:tcW w:w="1701" w:type="dxa"/>
          </w:tcPr>
          <w:p w:rsidR="00A730B0" w:rsidRPr="00A730B0" w:rsidRDefault="00A730B0" w:rsidP="004A1570">
            <w:r w:rsidRPr="00A730B0">
              <w:t>Дидактические карточки</w:t>
            </w:r>
          </w:p>
        </w:tc>
        <w:tc>
          <w:tcPr>
            <w:tcW w:w="1559" w:type="dxa"/>
          </w:tcPr>
          <w:p w:rsidR="00A730B0" w:rsidRPr="00A730B0" w:rsidRDefault="00A730B0" w:rsidP="004A1570">
            <w:r w:rsidRPr="00A730B0">
              <w:t>Зеркала, музыкальная аппаратура</w:t>
            </w:r>
          </w:p>
        </w:tc>
        <w:tc>
          <w:tcPr>
            <w:tcW w:w="1701" w:type="dxa"/>
          </w:tcPr>
          <w:p w:rsidR="00A730B0" w:rsidRPr="00A730B0" w:rsidRDefault="00A730B0" w:rsidP="004A1570">
            <w:r w:rsidRPr="00A730B0">
              <w:t>Тестирование, самостоятельная работа</w:t>
            </w:r>
          </w:p>
        </w:tc>
      </w:tr>
      <w:tr w:rsidR="00A730B0" w:rsidRPr="00A730B0" w:rsidTr="004A1570">
        <w:trPr>
          <w:trHeight w:val="340"/>
        </w:trPr>
        <w:tc>
          <w:tcPr>
            <w:tcW w:w="426" w:type="dxa"/>
          </w:tcPr>
          <w:p w:rsidR="00A730B0" w:rsidRPr="00A730B0" w:rsidRDefault="00A730B0" w:rsidP="004A1570">
            <w:pPr>
              <w:jc w:val="center"/>
              <w:rPr>
                <w:bCs/>
              </w:rPr>
            </w:pPr>
            <w:r w:rsidRPr="00A730B0">
              <w:rPr>
                <w:bCs/>
              </w:rPr>
              <w:t>2</w:t>
            </w:r>
          </w:p>
        </w:tc>
        <w:tc>
          <w:tcPr>
            <w:tcW w:w="1560" w:type="dxa"/>
          </w:tcPr>
          <w:p w:rsidR="00A730B0" w:rsidRPr="00A730B0" w:rsidRDefault="00A730B0" w:rsidP="004A1570">
            <w:r w:rsidRPr="00A730B0">
              <w:t>Элементы эстрадной и современной хореографии</w:t>
            </w:r>
          </w:p>
        </w:tc>
        <w:tc>
          <w:tcPr>
            <w:tcW w:w="1871" w:type="dxa"/>
          </w:tcPr>
          <w:p w:rsidR="00A730B0" w:rsidRPr="00A730B0" w:rsidRDefault="00A730B0" w:rsidP="004A1570">
            <w:r w:rsidRPr="00A730B0">
              <w:t>Практическое занятие, самостоятельная работа</w:t>
            </w:r>
          </w:p>
        </w:tc>
        <w:tc>
          <w:tcPr>
            <w:tcW w:w="1729" w:type="dxa"/>
          </w:tcPr>
          <w:p w:rsidR="00A730B0" w:rsidRPr="00A730B0" w:rsidRDefault="00A730B0" w:rsidP="004A1570">
            <w:r w:rsidRPr="00A730B0">
              <w:t>Наглядный, практический, показ учащихся</w:t>
            </w:r>
          </w:p>
        </w:tc>
        <w:tc>
          <w:tcPr>
            <w:tcW w:w="1701" w:type="dxa"/>
          </w:tcPr>
          <w:p w:rsidR="00A730B0" w:rsidRPr="00A730B0" w:rsidRDefault="00A730B0" w:rsidP="004A1570">
            <w:r w:rsidRPr="00A730B0">
              <w:t>Пособия, бланки тестов, бланки диагностических и творческих заданий</w:t>
            </w:r>
          </w:p>
        </w:tc>
        <w:tc>
          <w:tcPr>
            <w:tcW w:w="1559" w:type="dxa"/>
          </w:tcPr>
          <w:p w:rsidR="00A730B0" w:rsidRPr="00A730B0" w:rsidRDefault="00A730B0" w:rsidP="004A1570">
            <w:r w:rsidRPr="00A730B0">
              <w:t>Станки, зеркала, музыкальная аппаратура</w:t>
            </w:r>
          </w:p>
        </w:tc>
        <w:tc>
          <w:tcPr>
            <w:tcW w:w="1701" w:type="dxa"/>
          </w:tcPr>
          <w:p w:rsidR="00A730B0" w:rsidRPr="00A730B0" w:rsidRDefault="00A730B0" w:rsidP="004A1570">
            <w:r w:rsidRPr="00A730B0">
              <w:t>Тестирование, контрольное занятие, самостоятельная работа</w:t>
            </w:r>
          </w:p>
        </w:tc>
      </w:tr>
      <w:tr w:rsidR="00A730B0" w:rsidRPr="00A730B0" w:rsidTr="004A1570">
        <w:trPr>
          <w:trHeight w:val="340"/>
        </w:trPr>
        <w:tc>
          <w:tcPr>
            <w:tcW w:w="426" w:type="dxa"/>
          </w:tcPr>
          <w:p w:rsidR="00A730B0" w:rsidRPr="00A730B0" w:rsidRDefault="00A730B0" w:rsidP="004A1570">
            <w:pPr>
              <w:jc w:val="center"/>
              <w:rPr>
                <w:bCs/>
              </w:rPr>
            </w:pPr>
            <w:r w:rsidRPr="00A730B0">
              <w:rPr>
                <w:bCs/>
              </w:rPr>
              <w:t>3</w:t>
            </w:r>
          </w:p>
        </w:tc>
        <w:tc>
          <w:tcPr>
            <w:tcW w:w="1560" w:type="dxa"/>
          </w:tcPr>
          <w:p w:rsidR="00A730B0" w:rsidRPr="00A730B0" w:rsidRDefault="00A730B0" w:rsidP="004A1570">
            <w:r w:rsidRPr="00A730B0">
              <w:t xml:space="preserve"> Элементы классического танца</w:t>
            </w:r>
          </w:p>
        </w:tc>
        <w:tc>
          <w:tcPr>
            <w:tcW w:w="1871" w:type="dxa"/>
          </w:tcPr>
          <w:p w:rsidR="00A730B0" w:rsidRPr="00A730B0" w:rsidRDefault="00A730B0" w:rsidP="004A1570">
            <w:r w:rsidRPr="00A730B0">
              <w:t>Практическое занятие, самостоятельная работа</w:t>
            </w:r>
          </w:p>
        </w:tc>
        <w:tc>
          <w:tcPr>
            <w:tcW w:w="1729" w:type="dxa"/>
          </w:tcPr>
          <w:p w:rsidR="00A730B0" w:rsidRPr="00A730B0" w:rsidRDefault="00A730B0" w:rsidP="004A1570">
            <w:r w:rsidRPr="00A730B0">
              <w:t>Наглядный, практический, показ учащихся</w:t>
            </w:r>
          </w:p>
        </w:tc>
        <w:tc>
          <w:tcPr>
            <w:tcW w:w="1701" w:type="dxa"/>
          </w:tcPr>
          <w:p w:rsidR="00A730B0" w:rsidRPr="00A730B0" w:rsidRDefault="00A730B0" w:rsidP="004A1570">
            <w:r w:rsidRPr="00A730B0">
              <w:t>Пособия, бланки тестов, бланки диагностических и творческих заданий</w:t>
            </w:r>
          </w:p>
        </w:tc>
        <w:tc>
          <w:tcPr>
            <w:tcW w:w="1559" w:type="dxa"/>
          </w:tcPr>
          <w:p w:rsidR="00A730B0" w:rsidRPr="00A730B0" w:rsidRDefault="00A730B0" w:rsidP="004A1570">
            <w:r w:rsidRPr="00A730B0">
              <w:t>Станки, зеркала, музыкальная аппаратура</w:t>
            </w:r>
          </w:p>
        </w:tc>
        <w:tc>
          <w:tcPr>
            <w:tcW w:w="1701" w:type="dxa"/>
          </w:tcPr>
          <w:p w:rsidR="00A730B0" w:rsidRPr="00A730B0" w:rsidRDefault="00A730B0" w:rsidP="004A1570">
            <w:r w:rsidRPr="00A730B0">
              <w:t>Тестирование, контрольное занятие, самостоятельная работа</w:t>
            </w:r>
          </w:p>
        </w:tc>
      </w:tr>
      <w:tr w:rsidR="00A730B0" w:rsidRPr="00A730B0" w:rsidTr="004A1570">
        <w:trPr>
          <w:trHeight w:val="340"/>
        </w:trPr>
        <w:tc>
          <w:tcPr>
            <w:tcW w:w="426" w:type="dxa"/>
          </w:tcPr>
          <w:p w:rsidR="00A730B0" w:rsidRPr="00A730B0" w:rsidRDefault="00A730B0" w:rsidP="004A1570">
            <w:pPr>
              <w:jc w:val="center"/>
              <w:rPr>
                <w:bCs/>
              </w:rPr>
            </w:pPr>
            <w:r w:rsidRPr="00A730B0">
              <w:rPr>
                <w:bCs/>
              </w:rPr>
              <w:t>4</w:t>
            </w:r>
          </w:p>
        </w:tc>
        <w:tc>
          <w:tcPr>
            <w:tcW w:w="1560" w:type="dxa"/>
          </w:tcPr>
          <w:p w:rsidR="00A730B0" w:rsidRPr="00A730B0" w:rsidRDefault="00A730B0" w:rsidP="004A1570">
            <w:r w:rsidRPr="00A730B0">
              <w:t>Партерная гимнастика с элементами акробатики</w:t>
            </w:r>
          </w:p>
        </w:tc>
        <w:tc>
          <w:tcPr>
            <w:tcW w:w="1871" w:type="dxa"/>
          </w:tcPr>
          <w:p w:rsidR="00A730B0" w:rsidRPr="00A730B0" w:rsidRDefault="00A730B0" w:rsidP="004A1570">
            <w:r w:rsidRPr="00A730B0">
              <w:t>Практическое занятие, самостоятельная работа</w:t>
            </w:r>
          </w:p>
        </w:tc>
        <w:tc>
          <w:tcPr>
            <w:tcW w:w="1729" w:type="dxa"/>
          </w:tcPr>
          <w:p w:rsidR="00A730B0" w:rsidRPr="00A730B0" w:rsidRDefault="00A730B0" w:rsidP="004A1570">
            <w:r w:rsidRPr="00A730B0">
              <w:t>Наглядный, практический, показ учащихся</w:t>
            </w:r>
          </w:p>
        </w:tc>
        <w:tc>
          <w:tcPr>
            <w:tcW w:w="1701" w:type="dxa"/>
          </w:tcPr>
          <w:p w:rsidR="00A730B0" w:rsidRPr="00A730B0" w:rsidRDefault="00A730B0" w:rsidP="004A1570">
            <w:r w:rsidRPr="00A730B0">
              <w:t>Пособия, бланки диагностических заданий</w:t>
            </w:r>
          </w:p>
        </w:tc>
        <w:tc>
          <w:tcPr>
            <w:tcW w:w="1559" w:type="dxa"/>
          </w:tcPr>
          <w:p w:rsidR="00A730B0" w:rsidRPr="00A730B0" w:rsidRDefault="00A730B0" w:rsidP="004A1570">
            <w:r w:rsidRPr="00A730B0">
              <w:t>Зеркала, спортивный инвентарь, музыкальная аппаратура</w:t>
            </w:r>
          </w:p>
        </w:tc>
        <w:tc>
          <w:tcPr>
            <w:tcW w:w="1701" w:type="dxa"/>
          </w:tcPr>
          <w:p w:rsidR="00A730B0" w:rsidRPr="00A730B0" w:rsidRDefault="00A730B0" w:rsidP="004A1570">
            <w:r w:rsidRPr="00A730B0">
              <w:t>Тестирование, контрольное занятие, самостоятельная работа</w:t>
            </w:r>
          </w:p>
        </w:tc>
      </w:tr>
      <w:tr w:rsidR="00A730B0" w:rsidRPr="00A730B0" w:rsidTr="004A1570">
        <w:trPr>
          <w:trHeight w:val="340"/>
        </w:trPr>
        <w:tc>
          <w:tcPr>
            <w:tcW w:w="426" w:type="dxa"/>
          </w:tcPr>
          <w:p w:rsidR="00A730B0" w:rsidRPr="00A730B0" w:rsidRDefault="00A730B0" w:rsidP="004A1570">
            <w:pPr>
              <w:jc w:val="center"/>
              <w:rPr>
                <w:bCs/>
              </w:rPr>
            </w:pPr>
            <w:r w:rsidRPr="00A730B0">
              <w:rPr>
                <w:bCs/>
              </w:rPr>
              <w:lastRenderedPageBreak/>
              <w:t>5</w:t>
            </w:r>
          </w:p>
        </w:tc>
        <w:tc>
          <w:tcPr>
            <w:tcW w:w="1560" w:type="dxa"/>
          </w:tcPr>
          <w:p w:rsidR="00A730B0" w:rsidRPr="00A730B0" w:rsidRDefault="00A730B0" w:rsidP="004A1570">
            <w:r w:rsidRPr="00A730B0">
              <w:t>Танцевальная импровизация</w:t>
            </w:r>
          </w:p>
        </w:tc>
        <w:tc>
          <w:tcPr>
            <w:tcW w:w="1871" w:type="dxa"/>
          </w:tcPr>
          <w:p w:rsidR="00A730B0" w:rsidRPr="00A730B0" w:rsidRDefault="00A730B0" w:rsidP="004A1570">
            <w:r w:rsidRPr="00A730B0">
              <w:t>Практическое занятие, самостоятельная работа</w:t>
            </w:r>
          </w:p>
        </w:tc>
        <w:tc>
          <w:tcPr>
            <w:tcW w:w="1729" w:type="dxa"/>
          </w:tcPr>
          <w:p w:rsidR="00A730B0" w:rsidRPr="00A730B0" w:rsidRDefault="00A730B0" w:rsidP="004A1570">
            <w:r w:rsidRPr="00A730B0">
              <w:t>Практический, исследовательский, показ учащихся</w:t>
            </w:r>
          </w:p>
        </w:tc>
        <w:tc>
          <w:tcPr>
            <w:tcW w:w="1701" w:type="dxa"/>
          </w:tcPr>
          <w:p w:rsidR="00A730B0" w:rsidRPr="00A730B0" w:rsidRDefault="00A730B0" w:rsidP="004A1570">
            <w:r w:rsidRPr="00A730B0">
              <w:t>Видеозаписи, аудиозаписи, творческое задание</w:t>
            </w:r>
          </w:p>
        </w:tc>
        <w:tc>
          <w:tcPr>
            <w:tcW w:w="1559" w:type="dxa"/>
          </w:tcPr>
          <w:p w:rsidR="00A730B0" w:rsidRPr="00A730B0" w:rsidRDefault="00A730B0" w:rsidP="004A1570">
            <w:r w:rsidRPr="00A730B0">
              <w:t>Зеркала, музыкальная аппаратура</w:t>
            </w:r>
          </w:p>
        </w:tc>
        <w:tc>
          <w:tcPr>
            <w:tcW w:w="1701" w:type="dxa"/>
          </w:tcPr>
          <w:p w:rsidR="00A730B0" w:rsidRPr="00A730B0" w:rsidRDefault="00A730B0" w:rsidP="004A1570">
            <w:r w:rsidRPr="00A730B0">
              <w:t>Самостоятельная работа, защита своей работы</w:t>
            </w:r>
          </w:p>
        </w:tc>
      </w:tr>
      <w:tr w:rsidR="00A730B0" w:rsidRPr="00A730B0" w:rsidTr="004A1570">
        <w:trPr>
          <w:trHeight w:val="340"/>
        </w:trPr>
        <w:tc>
          <w:tcPr>
            <w:tcW w:w="426" w:type="dxa"/>
          </w:tcPr>
          <w:p w:rsidR="00A730B0" w:rsidRPr="00A730B0" w:rsidRDefault="00A730B0" w:rsidP="004A1570">
            <w:pPr>
              <w:jc w:val="center"/>
              <w:rPr>
                <w:bCs/>
              </w:rPr>
            </w:pPr>
            <w:r w:rsidRPr="00A730B0">
              <w:rPr>
                <w:bCs/>
              </w:rPr>
              <w:t>6</w:t>
            </w:r>
          </w:p>
        </w:tc>
        <w:tc>
          <w:tcPr>
            <w:tcW w:w="1560" w:type="dxa"/>
          </w:tcPr>
          <w:p w:rsidR="00A730B0" w:rsidRPr="00A730B0" w:rsidRDefault="00A730B0" w:rsidP="004A1570">
            <w:r w:rsidRPr="00A730B0">
              <w:t>Постановочно-репетиционная работа</w:t>
            </w:r>
          </w:p>
        </w:tc>
        <w:tc>
          <w:tcPr>
            <w:tcW w:w="1871" w:type="dxa"/>
          </w:tcPr>
          <w:p w:rsidR="00A730B0" w:rsidRPr="00A730B0" w:rsidRDefault="00A730B0" w:rsidP="004A1570">
            <w:r w:rsidRPr="00A730B0">
              <w:t>Практическое занятие, самостоятельная работа</w:t>
            </w:r>
          </w:p>
        </w:tc>
        <w:tc>
          <w:tcPr>
            <w:tcW w:w="1729" w:type="dxa"/>
          </w:tcPr>
          <w:p w:rsidR="00A730B0" w:rsidRPr="00A730B0" w:rsidRDefault="00A730B0" w:rsidP="004A1570">
            <w:r w:rsidRPr="00A730B0">
              <w:t>Практический, репродуктивный, исследовательский, показ учащихся</w:t>
            </w:r>
          </w:p>
        </w:tc>
        <w:tc>
          <w:tcPr>
            <w:tcW w:w="1701" w:type="dxa"/>
          </w:tcPr>
          <w:p w:rsidR="00A730B0" w:rsidRPr="00A730B0" w:rsidRDefault="00A730B0" w:rsidP="004A1570">
            <w:r w:rsidRPr="00A730B0">
              <w:t>Видеозаписи, аудиозаписи, творческое задание</w:t>
            </w:r>
          </w:p>
        </w:tc>
        <w:tc>
          <w:tcPr>
            <w:tcW w:w="1559" w:type="dxa"/>
          </w:tcPr>
          <w:p w:rsidR="00A730B0" w:rsidRPr="00A730B0" w:rsidRDefault="00A730B0" w:rsidP="004A1570">
            <w:r w:rsidRPr="00A730B0">
              <w:t>Сцена, костюмы, музыкальная аппаратура</w:t>
            </w:r>
          </w:p>
        </w:tc>
        <w:tc>
          <w:tcPr>
            <w:tcW w:w="1701" w:type="dxa"/>
          </w:tcPr>
          <w:p w:rsidR="00A730B0" w:rsidRPr="00A730B0" w:rsidRDefault="00A730B0" w:rsidP="004A1570">
            <w:r w:rsidRPr="00A730B0">
              <w:t>Выступление на концерте</w:t>
            </w:r>
          </w:p>
        </w:tc>
      </w:tr>
    </w:tbl>
    <w:p w:rsidR="00C02DBF" w:rsidRPr="00A730B0" w:rsidRDefault="00C02DBF" w:rsidP="00C02DBF">
      <w:pPr>
        <w:ind w:firstLine="709"/>
        <w:rPr>
          <w:noProof/>
        </w:rPr>
      </w:pP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i/>
          <w:iCs/>
          <w:color w:val="auto"/>
          <w:sz w:val="20"/>
          <w:szCs w:val="20"/>
        </w:rPr>
        <w:t xml:space="preserve">В первый раздел – </w:t>
      </w:r>
      <w:r w:rsidRPr="00A730B0">
        <w:rPr>
          <w:rFonts w:ascii="Times New Roman" w:hAnsi="Times New Roman" w:cs="Times New Roman"/>
          <w:bCs/>
          <w:color w:val="auto"/>
          <w:sz w:val="20"/>
          <w:szCs w:val="20"/>
        </w:rPr>
        <w:t xml:space="preserve">ритмика </w:t>
      </w:r>
      <w:r w:rsidRPr="00A730B0">
        <w:rPr>
          <w:rFonts w:ascii="Times New Roman" w:hAnsi="Times New Roman" w:cs="Times New Roman"/>
          <w:color w:val="auto"/>
          <w:sz w:val="20"/>
          <w:szCs w:val="20"/>
        </w:rPr>
        <w:t>– включается коллективно-порядковые и ритмические упражнения, имеющие целью музыкально-ритмическое развитие учащихся.</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i/>
          <w:iCs/>
          <w:color w:val="auto"/>
          <w:sz w:val="20"/>
          <w:szCs w:val="20"/>
        </w:rPr>
        <w:t>Второй раздел –</w:t>
      </w:r>
      <w:r w:rsidRPr="00A730B0">
        <w:rPr>
          <w:rFonts w:ascii="Times New Roman" w:hAnsi="Times New Roman" w:cs="Times New Roman"/>
          <w:iCs/>
          <w:color w:val="auto"/>
          <w:sz w:val="20"/>
          <w:szCs w:val="20"/>
        </w:rPr>
        <w:t xml:space="preserve"> элементы эстрадной и современной хореографии. </w:t>
      </w:r>
      <w:r w:rsidRPr="00A730B0">
        <w:rPr>
          <w:rFonts w:ascii="Times New Roman" w:hAnsi="Times New Roman" w:cs="Times New Roman"/>
          <w:color w:val="auto"/>
          <w:sz w:val="20"/>
          <w:szCs w:val="20"/>
        </w:rPr>
        <w:t>Понятие «современный танец» объединяет достаточно много направлений хореографического искусства: классический танец, джазовый танец, модерн, контемпорари. На уроке современного танца нет такой определенной последовательности движений, как это существует в классическом танце. И каждый педагог вправе, основываясь на базовых понятиях, искать свой путь, свою технику и лексику.</w:t>
      </w:r>
    </w:p>
    <w:p w:rsidR="00A730B0" w:rsidRPr="00A730B0" w:rsidRDefault="00A730B0" w:rsidP="00A730B0">
      <w:pPr>
        <w:pStyle w:val="Default"/>
        <w:tabs>
          <w:tab w:val="left" w:pos="0"/>
        </w:tabs>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xml:space="preserve">Эстрадный танец задумывается, обычно, для конкретных исполнителей и максимально выявляет их индивидуальные возможности. Эстрадный танец - это музыкально-хореографическая миниатюра, идея которой выражена в четком драматургическом построении, со своей экспозицией, завязкой, кульминацией и финалом. Под драматургией эстрадного танца подразумевается не только развитие сюжета. Драматургия может опираться и на такое расположение хореографического материала, которое само по себе создает смысловое, эмоциональное и темповое нарастание номера. Каждый эпизод танцевального номера воплощен предельно выразительным приемом, танцевально-игровым или танцевальным. Также желательно, чтобы эстрадный танец содержал элемент неожиданности </w:t>
      </w:r>
      <w:r w:rsidRPr="00A730B0">
        <w:rPr>
          <w:rFonts w:ascii="Times New Roman" w:hAnsi="Times New Roman" w:cs="Times New Roman"/>
          <w:i/>
          <w:iCs/>
          <w:color w:val="auto"/>
          <w:sz w:val="20"/>
          <w:szCs w:val="20"/>
        </w:rPr>
        <w:t xml:space="preserve">- </w:t>
      </w:r>
      <w:r w:rsidRPr="00A730B0">
        <w:rPr>
          <w:rFonts w:ascii="Times New Roman" w:hAnsi="Times New Roman" w:cs="Times New Roman"/>
          <w:color w:val="auto"/>
          <w:sz w:val="20"/>
          <w:szCs w:val="20"/>
        </w:rPr>
        <w:t xml:space="preserve">либо в постановочном решении, либо в самом характере исполнения. Эту схему построения эстрадного танца объясняют учащимся перед началом творческого процесса создания танца. </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i/>
          <w:iCs/>
          <w:color w:val="auto"/>
          <w:sz w:val="20"/>
          <w:szCs w:val="20"/>
        </w:rPr>
        <w:t xml:space="preserve">В третьем разделе </w:t>
      </w:r>
      <w:r w:rsidRPr="00A730B0">
        <w:rPr>
          <w:rFonts w:ascii="Times New Roman" w:hAnsi="Times New Roman" w:cs="Times New Roman"/>
          <w:color w:val="auto"/>
          <w:sz w:val="20"/>
          <w:szCs w:val="20"/>
        </w:rPr>
        <w:t xml:space="preserve">вводятся </w:t>
      </w:r>
      <w:r w:rsidRPr="00A730B0">
        <w:rPr>
          <w:rFonts w:ascii="Times New Roman" w:hAnsi="Times New Roman" w:cs="Times New Roman"/>
          <w:bCs/>
          <w:color w:val="auto"/>
          <w:sz w:val="20"/>
          <w:szCs w:val="20"/>
        </w:rPr>
        <w:t>элементы классического танца</w:t>
      </w:r>
      <w:r w:rsidRPr="00A730B0">
        <w:rPr>
          <w:rFonts w:ascii="Times New Roman" w:hAnsi="Times New Roman" w:cs="Times New Roman"/>
          <w:color w:val="auto"/>
          <w:sz w:val="20"/>
          <w:szCs w:val="20"/>
        </w:rPr>
        <w:t>. Построенные по степени усложнения, упражнения подготавливают к более сложным движениям и физической нагрузке, укрепляют мышцы спины, ног, способствуют развитию координации движений.</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i/>
          <w:iCs/>
          <w:color w:val="auto"/>
          <w:sz w:val="20"/>
          <w:szCs w:val="20"/>
        </w:rPr>
        <w:t xml:space="preserve">Четвертый раздел </w:t>
      </w:r>
      <w:r w:rsidRPr="00A730B0">
        <w:rPr>
          <w:rFonts w:ascii="Times New Roman" w:hAnsi="Times New Roman" w:cs="Times New Roman"/>
          <w:color w:val="auto"/>
          <w:sz w:val="20"/>
          <w:szCs w:val="20"/>
        </w:rPr>
        <w:t xml:space="preserve">– </w:t>
      </w:r>
      <w:r w:rsidRPr="00A730B0">
        <w:rPr>
          <w:rFonts w:ascii="Times New Roman" w:hAnsi="Times New Roman" w:cs="Times New Roman"/>
          <w:bCs/>
          <w:color w:val="auto"/>
          <w:sz w:val="20"/>
          <w:szCs w:val="20"/>
        </w:rPr>
        <w:t xml:space="preserve">партерная гимнастика, акробатические элементы. Этот раздел помогает </w:t>
      </w:r>
      <w:r w:rsidRPr="00A730B0">
        <w:rPr>
          <w:rFonts w:ascii="Times New Roman" w:hAnsi="Times New Roman" w:cs="Times New Roman"/>
          <w:color w:val="auto"/>
          <w:sz w:val="20"/>
          <w:szCs w:val="20"/>
        </w:rPr>
        <w:t>выработать у детей ловкость, пластичность, силу.</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xml:space="preserve">В комплекс упражнений по развитию пластики включены: </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xml:space="preserve">- движения на растяжку; </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xml:space="preserve">- движения на сгибание и разгибание стопы и колена; </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движения на развитие гибкости позвоночника;</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элементы акробатики (кувырки, мост, шпагаты, перевороты, стойки на руках и т.д.);</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элементы тренажа, выполняемые на середине зала;</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упражнения для отдельных групп мышц: шеи, плечевого сустава, рук, ног, бедер, корпуса.</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При исполнении необходимо следить, чтобы те части тела, которые в данный момент не задействованы, оставались статичными. Это способствует не только постепенному разогреву, но и тренировке дифференцированного мышечного чувства, что позволяет совершенствовать пластику всего тела и овладеть исполнением сложных координаций движений.</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i/>
          <w:iCs/>
          <w:color w:val="auto"/>
          <w:sz w:val="20"/>
          <w:szCs w:val="20"/>
        </w:rPr>
        <w:t xml:space="preserve">Пятый раздел </w:t>
      </w:r>
      <w:r w:rsidRPr="00A730B0">
        <w:rPr>
          <w:rFonts w:ascii="Times New Roman" w:hAnsi="Times New Roman" w:cs="Times New Roman"/>
          <w:color w:val="auto"/>
          <w:sz w:val="20"/>
          <w:szCs w:val="20"/>
        </w:rPr>
        <w:t xml:space="preserve">– </w:t>
      </w:r>
      <w:r w:rsidRPr="00A730B0">
        <w:rPr>
          <w:rFonts w:ascii="Times New Roman" w:hAnsi="Times New Roman" w:cs="Times New Roman"/>
          <w:bCs/>
          <w:color w:val="auto"/>
          <w:sz w:val="20"/>
          <w:szCs w:val="20"/>
        </w:rPr>
        <w:t xml:space="preserve">танцевальная импровизация. </w:t>
      </w:r>
      <w:r w:rsidRPr="00A730B0">
        <w:rPr>
          <w:rFonts w:ascii="Times New Roman" w:hAnsi="Times New Roman" w:cs="Times New Roman"/>
          <w:color w:val="auto"/>
          <w:sz w:val="20"/>
          <w:szCs w:val="20"/>
        </w:rPr>
        <w:t>Выработка и восприятие основного спектра эмоций, освоение актерской игры, мимики. Задачей раздела является научить связывать позу с движением, с музыкой, т.е. позы – «говорящие», а движения – «рассказывающими»; научить законам перемещения в пространстве сцены; знакомить с основами и принципами идентификации.</w:t>
      </w:r>
    </w:p>
    <w:p w:rsidR="00A730B0" w:rsidRPr="00A730B0" w:rsidRDefault="00A730B0" w:rsidP="00A730B0">
      <w:pPr>
        <w:pStyle w:val="Default"/>
        <w:tabs>
          <w:tab w:val="left" w:pos="0"/>
        </w:tabs>
        <w:ind w:right="-2" w:firstLine="709"/>
        <w:rPr>
          <w:rFonts w:ascii="Times New Roman" w:hAnsi="Times New Roman" w:cs="Times New Roman"/>
          <w:color w:val="auto"/>
          <w:sz w:val="20"/>
          <w:szCs w:val="20"/>
        </w:rPr>
      </w:pPr>
      <w:r w:rsidRPr="00A730B0">
        <w:rPr>
          <w:rFonts w:ascii="Times New Roman" w:hAnsi="Times New Roman" w:cs="Times New Roman"/>
          <w:i/>
          <w:iCs/>
          <w:color w:val="auto"/>
          <w:sz w:val="20"/>
          <w:szCs w:val="20"/>
        </w:rPr>
        <w:t xml:space="preserve">Шестой раздел </w:t>
      </w:r>
      <w:r w:rsidRPr="00A730B0">
        <w:rPr>
          <w:rFonts w:ascii="Times New Roman" w:hAnsi="Times New Roman" w:cs="Times New Roman"/>
          <w:color w:val="auto"/>
          <w:sz w:val="20"/>
          <w:szCs w:val="20"/>
        </w:rPr>
        <w:t xml:space="preserve">– </w:t>
      </w:r>
      <w:r w:rsidRPr="00A730B0">
        <w:rPr>
          <w:rFonts w:ascii="Times New Roman" w:hAnsi="Times New Roman" w:cs="Times New Roman"/>
          <w:bCs/>
          <w:color w:val="auto"/>
          <w:sz w:val="20"/>
          <w:szCs w:val="20"/>
        </w:rPr>
        <w:t xml:space="preserve">постановочная работа. </w:t>
      </w:r>
      <w:r w:rsidRPr="00A730B0">
        <w:rPr>
          <w:rFonts w:ascii="Times New Roman" w:hAnsi="Times New Roman" w:cs="Times New Roman"/>
          <w:color w:val="auto"/>
          <w:sz w:val="20"/>
          <w:szCs w:val="20"/>
        </w:rPr>
        <w:t>Это одно из направлений творческой деятельности. В постановочной работе используется метод совместного творчества педагога и учащихся (коммуникативный вид деятельности учащихся).</w:t>
      </w:r>
    </w:p>
    <w:p w:rsidR="00A730B0" w:rsidRPr="00A730B0" w:rsidRDefault="00A730B0" w:rsidP="00A730B0">
      <w:pPr>
        <w:pStyle w:val="Default"/>
        <w:tabs>
          <w:tab w:val="left" w:pos="0"/>
        </w:tabs>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Темы для постановочной работы должны вызывать интерес у детей. При создании творческих или проблемных ситуаций широко используется метод моделирования детьми «взрослых отношений». Как известно, дети любят играть во «взрослые игры». И познание материального и духовного мира у них в основном происходит через подражательные игры.</w:t>
      </w:r>
    </w:p>
    <w:p w:rsidR="00A730B0" w:rsidRPr="00A730B0" w:rsidRDefault="00A730B0" w:rsidP="00A730B0">
      <w:pPr>
        <w:pStyle w:val="Default"/>
        <w:ind w:right="-2" w:firstLine="709"/>
        <w:rPr>
          <w:rFonts w:ascii="Times New Roman" w:hAnsi="Times New Roman" w:cs="Times New Roman"/>
          <w:color w:val="auto"/>
          <w:sz w:val="20"/>
          <w:szCs w:val="20"/>
        </w:rPr>
      </w:pPr>
      <w:r w:rsidRPr="00A730B0">
        <w:rPr>
          <w:rFonts w:ascii="Times New Roman" w:hAnsi="Times New Roman" w:cs="Times New Roman"/>
          <w:color w:val="auto"/>
          <w:sz w:val="20"/>
          <w:szCs w:val="20"/>
        </w:rPr>
        <w:t xml:space="preserve">Танцевальный репертуар и физическая нагрузка в программе спланированы с учётом специфики возраста учащихся, их интересов, уровня интеллектуального и физического развития, что позволяет последовательно реализовывать принцип постепенности обучения, движения от простого к сложному и к ещё более сложному. </w:t>
      </w:r>
    </w:p>
    <w:p w:rsidR="00A730B0" w:rsidRPr="00A730B0" w:rsidRDefault="00A730B0" w:rsidP="00A730B0">
      <w:pPr>
        <w:ind w:right="-2" w:firstLine="709"/>
        <w:rPr>
          <w:bCs/>
          <w:i/>
        </w:rPr>
      </w:pPr>
      <w:r w:rsidRPr="00A730B0">
        <w:rPr>
          <w:bCs/>
          <w:i/>
        </w:rPr>
        <w:t>Результаты освоения курса хореографии.</w:t>
      </w:r>
    </w:p>
    <w:p w:rsidR="00A730B0" w:rsidRPr="00A730B0" w:rsidRDefault="00A730B0" w:rsidP="00A730B0">
      <w:pPr>
        <w:ind w:right="-2" w:firstLine="709"/>
        <w:rPr>
          <w:bCs/>
          <w:i/>
          <w:u w:val="single"/>
        </w:rPr>
      </w:pPr>
      <w:r w:rsidRPr="00A730B0">
        <w:rPr>
          <w:bCs/>
          <w:i/>
          <w:u w:val="single"/>
        </w:rPr>
        <w:t>Личностные результаты:</w:t>
      </w:r>
    </w:p>
    <w:p w:rsidR="00A730B0" w:rsidRPr="00A730B0" w:rsidRDefault="00A730B0" w:rsidP="00A730B0">
      <w:pPr>
        <w:ind w:right="-2" w:firstLine="709"/>
      </w:pPr>
      <w:r w:rsidRPr="00A730B0">
        <w:t>- учащиеся будут иметь представление о хореографическом искусстве;</w:t>
      </w:r>
    </w:p>
    <w:p w:rsidR="00A730B0" w:rsidRPr="00A730B0" w:rsidRDefault="00A730B0" w:rsidP="00A730B0">
      <w:pPr>
        <w:ind w:right="-2" w:firstLine="709"/>
      </w:pPr>
      <w:r w:rsidRPr="00A730B0">
        <w:t>- уважительное и толерантное отношение к искусству хореографии, к классической музыке;</w:t>
      </w:r>
    </w:p>
    <w:p w:rsidR="00A730B0" w:rsidRPr="00A730B0" w:rsidRDefault="00A730B0" w:rsidP="00A730B0">
      <w:pPr>
        <w:ind w:right="-2" w:firstLine="709"/>
      </w:pPr>
      <w:r w:rsidRPr="00A730B0">
        <w:t>- овладение техникой классического и современного танца;</w:t>
      </w:r>
    </w:p>
    <w:p w:rsidR="00A730B0" w:rsidRPr="00A730B0" w:rsidRDefault="00A730B0" w:rsidP="00A730B0">
      <w:pPr>
        <w:ind w:right="-2" w:firstLine="709"/>
      </w:pPr>
      <w:r w:rsidRPr="00A730B0">
        <w:t>- умение самостоятельно пользоваться полученными практическими навыками и теоретическими знаниями (эти результаты будут отслеживаться в процессе концертных выступлений и зачетных формах подведения итогов обучения, итоговых занятиях);</w:t>
      </w:r>
    </w:p>
    <w:p w:rsidR="00A730B0" w:rsidRPr="00A730B0" w:rsidRDefault="00A730B0" w:rsidP="00A730B0">
      <w:pPr>
        <w:ind w:right="-2" w:firstLine="709"/>
      </w:pPr>
      <w:r w:rsidRPr="00A730B0">
        <w:t>- формирование у ребёнка ценностных ориентиров в области хореографического искусства;</w:t>
      </w:r>
    </w:p>
    <w:p w:rsidR="00A730B0" w:rsidRPr="00A730B0" w:rsidRDefault="00A730B0" w:rsidP="00A730B0">
      <w:pPr>
        <w:ind w:right="-2" w:firstLine="709"/>
      </w:pPr>
      <w:r w:rsidRPr="00A730B0">
        <w:lastRenderedPageBreak/>
        <w:t>- формирование эстетических потребностей, ценностей и чувств;</w:t>
      </w:r>
    </w:p>
    <w:p w:rsidR="00A730B0" w:rsidRPr="00A730B0" w:rsidRDefault="00A730B0" w:rsidP="00A730B0">
      <w:pPr>
        <w:ind w:right="-2" w:firstLine="709"/>
      </w:pPr>
      <w:r w:rsidRPr="00A730B0">
        <w:t>- проявление дисциплинированности, внимательности, трудолюбия и упорства в достижении поставленных целей;</w:t>
      </w:r>
    </w:p>
    <w:p w:rsidR="00A730B0" w:rsidRPr="00A730B0" w:rsidRDefault="00A730B0" w:rsidP="00A730B0">
      <w:pPr>
        <w:ind w:right="-2" w:firstLine="709"/>
      </w:pPr>
      <w:r w:rsidRPr="00A730B0">
        <w:t>- стремление к саморазвитию и самосовершенствованию через концертную деятельность;</w:t>
      </w:r>
    </w:p>
    <w:p w:rsidR="00A730B0" w:rsidRPr="00A730B0" w:rsidRDefault="00A730B0" w:rsidP="00A730B0">
      <w:pPr>
        <w:ind w:right="-2" w:firstLine="709"/>
      </w:pPr>
      <w:r w:rsidRPr="00A730B0">
        <w:t>- умение ориентироваться на успех, совершенствовать исполнительское и актёрское мастерство.</w:t>
      </w:r>
    </w:p>
    <w:p w:rsidR="00A730B0" w:rsidRPr="00A730B0" w:rsidRDefault="00A730B0" w:rsidP="00A730B0">
      <w:pPr>
        <w:ind w:right="-2" w:firstLine="709"/>
        <w:rPr>
          <w:i/>
          <w:u w:val="single"/>
        </w:rPr>
      </w:pPr>
      <w:r w:rsidRPr="00A730B0">
        <w:rPr>
          <w:i/>
          <w:u w:val="single"/>
        </w:rPr>
        <w:t>Метапредметные результаты:</w:t>
      </w:r>
    </w:p>
    <w:p w:rsidR="00A730B0" w:rsidRPr="00A730B0" w:rsidRDefault="00A730B0" w:rsidP="00A730B0">
      <w:pPr>
        <w:ind w:right="-2" w:firstLine="709"/>
      </w:pPr>
      <w:r w:rsidRPr="00A730B0">
        <w:t>- умение выражать свои мысли, строить высказывания в соответствии с задачами коммуникации;</w:t>
      </w:r>
    </w:p>
    <w:p w:rsidR="00A730B0" w:rsidRPr="00A730B0" w:rsidRDefault="00A730B0" w:rsidP="00A730B0">
      <w:pPr>
        <w:ind w:right="-2" w:firstLine="709"/>
      </w:pPr>
      <w:r w:rsidRPr="00A730B0">
        <w:t>- умение воспроизводить по памяти информацию, необходимую для решения учебной задачи;</w:t>
      </w:r>
    </w:p>
    <w:p w:rsidR="00A730B0" w:rsidRPr="00A730B0" w:rsidRDefault="00A730B0" w:rsidP="00A730B0">
      <w:pPr>
        <w:ind w:right="-2" w:firstLine="709"/>
      </w:pPr>
      <w:r w:rsidRPr="00A730B0">
        <w:t>- ориентироваться в своей системе знаний: отличать новое от уже известного с помощью педагога и самостоятельно;</w:t>
      </w:r>
    </w:p>
    <w:p w:rsidR="00A730B0" w:rsidRPr="00A730B0" w:rsidRDefault="00A730B0" w:rsidP="00A730B0">
      <w:pPr>
        <w:ind w:right="-2" w:firstLine="709"/>
      </w:pPr>
      <w:r w:rsidRPr="00A730B0">
        <w:t>- определять наиболее эффективные способы достижения результата;</w:t>
      </w:r>
    </w:p>
    <w:p w:rsidR="00A730B0" w:rsidRPr="00A730B0" w:rsidRDefault="00A730B0" w:rsidP="00A730B0">
      <w:pPr>
        <w:ind w:right="-2" w:firstLine="709"/>
      </w:pPr>
      <w:r w:rsidRPr="00A730B0">
        <w:t>- перерабатывать полученную информацию: делать выводы в результате совместной работы всей группы;</w:t>
      </w:r>
    </w:p>
    <w:p w:rsidR="00A730B0" w:rsidRPr="00A730B0" w:rsidRDefault="00A730B0" w:rsidP="00A730B0">
      <w:pPr>
        <w:ind w:right="-2" w:firstLine="709"/>
      </w:pPr>
      <w:r w:rsidRPr="00A730B0">
        <w:t>- преобразовывать полученную информацию из одной формы в другую: составлять и сочинять, представлять информацию в других формах.</w:t>
      </w:r>
    </w:p>
    <w:p w:rsidR="00A730B0" w:rsidRPr="00A730B0" w:rsidRDefault="00A730B0" w:rsidP="00A730B0">
      <w:pPr>
        <w:ind w:right="-2" w:firstLine="709"/>
      </w:pPr>
      <w:r w:rsidRPr="00A730B0">
        <w:t>- самостоятельно формулировать цели занятия после предварительного обсуждения;</w:t>
      </w:r>
    </w:p>
    <w:p w:rsidR="00A730B0" w:rsidRPr="00A730B0" w:rsidRDefault="00A730B0" w:rsidP="00A730B0">
      <w:pPr>
        <w:ind w:right="-2" w:firstLine="709"/>
      </w:pPr>
      <w:r w:rsidRPr="00A730B0">
        <w:t>- учиться совместно с педагогом обнаруживать и формулировать учебную проблему;</w:t>
      </w:r>
    </w:p>
    <w:p w:rsidR="00A730B0" w:rsidRPr="00A730B0" w:rsidRDefault="00A730B0" w:rsidP="00A730B0">
      <w:pPr>
        <w:ind w:right="-2" w:firstLine="709"/>
      </w:pPr>
      <w:r w:rsidRPr="00A730B0">
        <w:t>- составлять план решения проблемы;</w:t>
      </w:r>
    </w:p>
    <w:p w:rsidR="00A730B0" w:rsidRPr="00A730B0" w:rsidRDefault="00A730B0" w:rsidP="00A730B0">
      <w:pPr>
        <w:ind w:right="-2" w:firstLine="709"/>
      </w:pPr>
      <w:r w:rsidRPr="00A730B0">
        <w:t>- работая по плану, сверять свои действия с целью и, при необходимости, исправлять ошибки;</w:t>
      </w:r>
    </w:p>
    <w:p w:rsidR="00A730B0" w:rsidRPr="00A730B0" w:rsidRDefault="00A730B0" w:rsidP="00A730B0">
      <w:pPr>
        <w:ind w:right="-2" w:firstLine="709"/>
        <w:rPr>
          <w:rStyle w:val="230"/>
          <w:b/>
          <w:bCs/>
          <w:sz w:val="20"/>
          <w:szCs w:val="20"/>
        </w:rPr>
      </w:pPr>
      <w:r w:rsidRPr="00A730B0">
        <w:t>- в диалоге с педагогом вырабатывать критерии оценки и определять степень успешности выполнения своей работы и работы других, исходя из имеющихся критериев.</w:t>
      </w:r>
    </w:p>
    <w:p w:rsidR="00A730B0" w:rsidRPr="00A730B0" w:rsidRDefault="00A730B0" w:rsidP="00A730B0">
      <w:pPr>
        <w:ind w:right="-2" w:firstLine="709"/>
      </w:pPr>
      <w:r w:rsidRPr="00A730B0">
        <w:t>- уметь пользоваться техникой исполнения различных танцевальных направлений;</w:t>
      </w:r>
    </w:p>
    <w:p w:rsidR="00A730B0" w:rsidRPr="00A730B0" w:rsidRDefault="00A730B0" w:rsidP="00A730B0">
      <w:pPr>
        <w:ind w:right="-2" w:firstLine="709"/>
      </w:pPr>
      <w:r w:rsidRPr="00A730B0">
        <w:t>- донести свою позицию до других: оформить свои мысли в устной речи, а также в движениях;</w:t>
      </w:r>
    </w:p>
    <w:p w:rsidR="00A730B0" w:rsidRPr="00A730B0" w:rsidRDefault="00A730B0" w:rsidP="00A730B0">
      <w:pPr>
        <w:ind w:right="-2" w:firstLine="709"/>
      </w:pPr>
      <w:r w:rsidRPr="00A730B0">
        <w:t>- донести свою позицию до других: высказывать свою точку зрения и пытаться ее обосновать, приводя аргументы;</w:t>
      </w:r>
    </w:p>
    <w:p w:rsidR="00A730B0" w:rsidRPr="00A730B0" w:rsidRDefault="00A730B0" w:rsidP="00A730B0">
      <w:pPr>
        <w:ind w:right="-2" w:firstLine="709"/>
      </w:pPr>
      <w:r w:rsidRPr="00A730B0">
        <w:t>- слушать других, пытаться принимать другую точку зрения, быть готовым изменить свою точку зрения;</w:t>
      </w:r>
    </w:p>
    <w:p w:rsidR="00A730B0" w:rsidRPr="00A730B0" w:rsidRDefault="00A730B0" w:rsidP="00A730B0">
      <w:pPr>
        <w:ind w:right="-2" w:firstLine="709"/>
      </w:pPr>
      <w:r w:rsidRPr="00A730B0">
        <w:t>- договариваться с людьми: выполняя различные роли в группе, сотрудничать в совместном решении проблемы;</w:t>
      </w:r>
    </w:p>
    <w:p w:rsidR="00A730B0" w:rsidRPr="00A730B0" w:rsidRDefault="00A730B0" w:rsidP="00A730B0">
      <w:pPr>
        <w:ind w:right="-2" w:firstLine="709"/>
        <w:rPr>
          <w:rStyle w:val="230"/>
          <w:b/>
          <w:bCs/>
          <w:sz w:val="20"/>
          <w:szCs w:val="20"/>
        </w:rPr>
      </w:pPr>
      <w:r w:rsidRPr="00A730B0">
        <w:t>- учиться уважительно относиться к позиции другого.</w:t>
      </w:r>
    </w:p>
    <w:p w:rsidR="00A730B0" w:rsidRPr="00A730B0" w:rsidRDefault="00A730B0" w:rsidP="00A730B0">
      <w:pPr>
        <w:shd w:val="clear" w:color="auto" w:fill="FFFFFF"/>
        <w:ind w:right="-2" w:firstLine="709"/>
        <w:rPr>
          <w:rStyle w:val="230"/>
          <w:b/>
          <w:bCs/>
          <w:sz w:val="20"/>
          <w:szCs w:val="20"/>
        </w:rPr>
      </w:pPr>
      <w:r w:rsidRPr="00A730B0">
        <w:rPr>
          <w:i/>
        </w:rPr>
        <w:t>П</w:t>
      </w:r>
      <w:r w:rsidRPr="00A730B0">
        <w:rPr>
          <w:bCs/>
          <w:i/>
        </w:rPr>
        <w:t>редметные результаты</w:t>
      </w:r>
      <w:r w:rsidRPr="00A730B0">
        <w:t>:</w:t>
      </w:r>
    </w:p>
    <w:p w:rsidR="00A730B0" w:rsidRPr="00A730B0" w:rsidRDefault="00A730B0" w:rsidP="00A730B0">
      <w:pPr>
        <w:ind w:right="-2" w:firstLine="709"/>
      </w:pPr>
      <w:r w:rsidRPr="00A730B0">
        <w:t>- формировать первоначальные представления о роли хореографического искусства в жизни и духовно-нравственном развитии человека;</w:t>
      </w:r>
    </w:p>
    <w:p w:rsidR="00A730B0" w:rsidRPr="00A730B0" w:rsidRDefault="00A730B0" w:rsidP="00A730B0">
      <w:pPr>
        <w:ind w:right="-2" w:firstLine="709"/>
      </w:pPr>
      <w:r w:rsidRPr="00A730B0">
        <w:t>- распознавать виды и стили направлений хореографического искусства;</w:t>
      </w:r>
    </w:p>
    <w:p w:rsidR="00A730B0" w:rsidRPr="00A730B0" w:rsidRDefault="00A730B0" w:rsidP="00A730B0">
      <w:pPr>
        <w:ind w:right="-2" w:firstLine="709"/>
      </w:pPr>
      <w:r w:rsidRPr="00A730B0">
        <w:t>- ознакомление детей с терминологией основных элементов классического и современного танца;</w:t>
      </w:r>
    </w:p>
    <w:p w:rsidR="00A730B0" w:rsidRPr="00A730B0" w:rsidRDefault="00A730B0" w:rsidP="00A730B0">
      <w:pPr>
        <w:ind w:right="-2" w:firstLine="709"/>
      </w:pPr>
      <w:r w:rsidRPr="00A730B0">
        <w:t>- формировать навык систематического наблюдения за показателями основных физических качеств (быстроты, координации, гибкости, выносливости);</w:t>
      </w:r>
    </w:p>
    <w:p w:rsidR="00A730B0" w:rsidRPr="00A730B0" w:rsidRDefault="00A730B0" w:rsidP="00A730B0">
      <w:pPr>
        <w:ind w:right="-2" w:firstLine="709"/>
      </w:pPr>
      <w:r w:rsidRPr="00A730B0">
        <w:t>- научить видеть красоту движений, выделять и обосновывать эстетические признаки в движениях человека;</w:t>
      </w:r>
    </w:p>
    <w:p w:rsidR="00A730B0" w:rsidRPr="00A730B0" w:rsidRDefault="00A730B0" w:rsidP="00A730B0">
      <w:pPr>
        <w:ind w:right="-2" w:firstLine="709"/>
      </w:pPr>
      <w:r w:rsidRPr="00A730B0">
        <w:t>- уметь находить отличительные особенности в техническом выполнении упражнений учащимися;</w:t>
      </w:r>
    </w:p>
    <w:p w:rsidR="00A730B0" w:rsidRPr="004A1570" w:rsidRDefault="00A730B0" w:rsidP="004A1570">
      <w:pPr>
        <w:ind w:right="-2" w:firstLine="709"/>
      </w:pPr>
      <w:r w:rsidRPr="00A730B0">
        <w:t>- выполнять жизненно важные двигательные навыки и умения разными способами, в различных усло</w:t>
      </w:r>
      <w:r w:rsidR="004A1570">
        <w:t>виях</w:t>
      </w:r>
    </w:p>
    <w:p w:rsidR="00A730B0" w:rsidRDefault="00A730B0" w:rsidP="00B466E3">
      <w:pPr>
        <w:jc w:val="left"/>
        <w:rPr>
          <w:b/>
        </w:rPr>
      </w:pPr>
    </w:p>
    <w:p w:rsidR="00B466E3" w:rsidRPr="00E64085" w:rsidRDefault="00CB384F" w:rsidP="00B466E3">
      <w:pPr>
        <w:jc w:val="left"/>
        <w:rPr>
          <w:b/>
          <w:i/>
        </w:rPr>
      </w:pPr>
      <w:r>
        <w:rPr>
          <w:b/>
        </w:rPr>
        <w:t>7</w:t>
      </w:r>
      <w:r w:rsidR="0082359B">
        <w:rPr>
          <w:b/>
        </w:rPr>
        <w:t>4</w:t>
      </w:r>
      <w:r w:rsidR="00FB38C5">
        <w:rPr>
          <w:b/>
        </w:rPr>
        <w:t>. ДООП «РАЗВИВАЮЩИЙ ЧАС»</w:t>
      </w:r>
      <w:r w:rsidR="00B466E3" w:rsidRPr="00E64085">
        <w:rPr>
          <w:b/>
        </w:rPr>
        <w:t xml:space="preserve">, 5-6 лет; 1 год обучения </w:t>
      </w:r>
      <w:r w:rsidR="00B466E3" w:rsidRPr="00E64085">
        <w:rPr>
          <w:b/>
          <w:i/>
        </w:rPr>
        <w:t>(Буздалова О.В., Бочкарёва Е.П.)</w:t>
      </w:r>
    </w:p>
    <w:p w:rsidR="00B466E3" w:rsidRPr="00E64085" w:rsidRDefault="00B466E3" w:rsidP="00B466E3">
      <w:pPr>
        <w:tabs>
          <w:tab w:val="left" w:pos="2601"/>
        </w:tabs>
        <w:jc w:val="center"/>
        <w:rPr>
          <w:b/>
        </w:rPr>
      </w:pPr>
      <w:r w:rsidRPr="00E64085">
        <w:rPr>
          <w:rFonts w:eastAsia="Calibri"/>
          <w:b/>
        </w:rPr>
        <w:t>Входной контроль</w:t>
      </w:r>
    </w:p>
    <w:p w:rsidR="00B466E3" w:rsidRPr="00E64085" w:rsidRDefault="00B466E3" w:rsidP="00B466E3">
      <w:r w:rsidRPr="00E64085">
        <w:rPr>
          <w:b/>
        </w:rPr>
        <w:t>Цель:</w:t>
      </w:r>
      <w:r w:rsidRPr="00E64085">
        <w:t xml:space="preserve"> определение начального уровня знаний.</w:t>
      </w:r>
    </w:p>
    <w:p w:rsidR="00B466E3" w:rsidRPr="00E64085" w:rsidRDefault="00B466E3" w:rsidP="00B466E3">
      <w:pPr>
        <w:tabs>
          <w:tab w:val="left" w:pos="567"/>
        </w:tabs>
      </w:pPr>
      <w:r w:rsidRPr="00E64085">
        <w:rPr>
          <w:b/>
        </w:rPr>
        <w:t>Форма контроля:</w:t>
      </w:r>
      <w:r w:rsidRPr="00E64085">
        <w:t xml:space="preserve"> опрос.</w:t>
      </w:r>
    </w:p>
    <w:p w:rsidR="00B466E3" w:rsidRPr="00E64085" w:rsidRDefault="00B466E3" w:rsidP="00B466E3">
      <w:pPr>
        <w:tabs>
          <w:tab w:val="left" w:pos="567"/>
        </w:tabs>
      </w:pPr>
      <w:r w:rsidRPr="00E64085">
        <w:tab/>
        <w:t>Входной контроль проходит в форме опроса на знание букв, слогов, умения читать слова. А также проверяются умения счета по порядку до 10, знания цифр, умения ориентироваться в пространстве.</w:t>
      </w:r>
    </w:p>
    <w:p w:rsidR="00B466E3" w:rsidRPr="00E64085" w:rsidRDefault="00B466E3" w:rsidP="00B466E3">
      <w:pPr>
        <w:pStyle w:val="ab"/>
        <w:numPr>
          <w:ilvl w:val="0"/>
          <w:numId w:val="17"/>
        </w:numPr>
        <w:tabs>
          <w:tab w:val="left" w:pos="567"/>
        </w:tabs>
        <w:jc w:val="left"/>
        <w:rPr>
          <w:sz w:val="20"/>
          <w:szCs w:val="20"/>
        </w:rPr>
      </w:pPr>
      <w:r w:rsidRPr="00E64085">
        <w:rPr>
          <w:sz w:val="20"/>
          <w:szCs w:val="20"/>
        </w:rPr>
        <w:t>Покажи букву, звук которой ты знаешь.</w:t>
      </w:r>
    </w:p>
    <w:p w:rsidR="00B466E3" w:rsidRPr="00E64085" w:rsidRDefault="00B466E3" w:rsidP="00B466E3">
      <w:pPr>
        <w:pStyle w:val="ab"/>
        <w:numPr>
          <w:ilvl w:val="0"/>
          <w:numId w:val="17"/>
        </w:numPr>
        <w:tabs>
          <w:tab w:val="left" w:pos="567"/>
        </w:tabs>
        <w:jc w:val="left"/>
        <w:rPr>
          <w:sz w:val="20"/>
          <w:szCs w:val="20"/>
        </w:rPr>
      </w:pPr>
      <w:r w:rsidRPr="00E64085">
        <w:rPr>
          <w:sz w:val="20"/>
          <w:szCs w:val="20"/>
        </w:rPr>
        <w:t>Назови ее звук.</w:t>
      </w:r>
    </w:p>
    <w:p w:rsidR="00B466E3" w:rsidRPr="00E64085" w:rsidRDefault="00B466E3" w:rsidP="00B466E3">
      <w:pPr>
        <w:pStyle w:val="ab"/>
        <w:numPr>
          <w:ilvl w:val="0"/>
          <w:numId w:val="17"/>
        </w:numPr>
        <w:tabs>
          <w:tab w:val="left" w:pos="567"/>
        </w:tabs>
        <w:jc w:val="left"/>
        <w:rPr>
          <w:sz w:val="20"/>
          <w:szCs w:val="20"/>
        </w:rPr>
      </w:pPr>
      <w:r w:rsidRPr="00E64085">
        <w:rPr>
          <w:sz w:val="20"/>
          <w:szCs w:val="20"/>
        </w:rPr>
        <w:t>В каких словах встречается этот звук?</w:t>
      </w:r>
    </w:p>
    <w:p w:rsidR="00B466E3" w:rsidRPr="00E64085" w:rsidRDefault="00B466E3" w:rsidP="00B466E3">
      <w:pPr>
        <w:pStyle w:val="ab"/>
        <w:numPr>
          <w:ilvl w:val="0"/>
          <w:numId w:val="17"/>
        </w:numPr>
        <w:tabs>
          <w:tab w:val="left" w:pos="567"/>
        </w:tabs>
        <w:jc w:val="left"/>
        <w:rPr>
          <w:sz w:val="20"/>
          <w:szCs w:val="20"/>
        </w:rPr>
      </w:pPr>
      <w:r w:rsidRPr="00E64085">
        <w:rPr>
          <w:sz w:val="20"/>
          <w:szCs w:val="20"/>
        </w:rPr>
        <w:t>Где находится этот звук? (в начале, в конце, в середине)</w:t>
      </w:r>
    </w:p>
    <w:p w:rsidR="00B466E3" w:rsidRPr="00E64085" w:rsidRDefault="00B466E3" w:rsidP="00B466E3">
      <w:pPr>
        <w:pStyle w:val="ab"/>
        <w:numPr>
          <w:ilvl w:val="0"/>
          <w:numId w:val="17"/>
        </w:numPr>
        <w:tabs>
          <w:tab w:val="left" w:pos="567"/>
        </w:tabs>
        <w:jc w:val="left"/>
        <w:rPr>
          <w:sz w:val="20"/>
          <w:szCs w:val="20"/>
        </w:rPr>
      </w:pPr>
      <w:r w:rsidRPr="00E64085">
        <w:rPr>
          <w:sz w:val="20"/>
          <w:szCs w:val="20"/>
        </w:rPr>
        <w:t>Этот звук поёт?</w:t>
      </w:r>
    </w:p>
    <w:p w:rsidR="00B466E3" w:rsidRPr="00E64085" w:rsidRDefault="00B466E3" w:rsidP="00B466E3">
      <w:pPr>
        <w:tabs>
          <w:tab w:val="left" w:pos="2601"/>
        </w:tabs>
        <w:jc w:val="center"/>
      </w:pPr>
      <w:r w:rsidRPr="00E64085">
        <w:rPr>
          <w:noProof/>
        </w:rPr>
        <w:lastRenderedPageBreak/>
        <w:drawing>
          <wp:inline distT="0" distB="0" distL="0" distR="0">
            <wp:extent cx="3392837" cy="2498725"/>
            <wp:effectExtent l="0" t="0" r="0" b="0"/>
            <wp:docPr id="943" name="Рисунок 1" descr="D:\Desktop\ШРР\ШРР 2017-2018\алфав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ШРР\ШРР 2017-2018\алфавит.jpg"/>
                    <pic:cNvPicPr>
                      <a:picLocks noChangeAspect="1" noChangeArrowheads="1"/>
                    </pic:cNvPicPr>
                  </pic:nvPicPr>
                  <pic:blipFill>
                    <a:blip r:embed="rId7" cstate="print"/>
                    <a:srcRect l="3137" t="3264" r="3025" b="4983"/>
                    <a:stretch>
                      <a:fillRect/>
                    </a:stretch>
                  </pic:blipFill>
                  <pic:spPr bwMode="auto">
                    <a:xfrm>
                      <a:off x="0" y="0"/>
                      <a:ext cx="3401195" cy="2504880"/>
                    </a:xfrm>
                    <a:prstGeom prst="rect">
                      <a:avLst/>
                    </a:prstGeom>
                    <a:noFill/>
                    <a:ln w="9525">
                      <a:noFill/>
                      <a:miter lim="800000"/>
                      <a:headEnd/>
                      <a:tailEnd/>
                    </a:ln>
                  </pic:spPr>
                </pic:pic>
              </a:graphicData>
            </a:graphic>
          </wp:inline>
        </w:drawing>
      </w:r>
    </w:p>
    <w:p w:rsidR="00B466E3" w:rsidRPr="00E64085" w:rsidRDefault="00B466E3" w:rsidP="00B466E3">
      <w:pPr>
        <w:tabs>
          <w:tab w:val="left" w:pos="2601"/>
        </w:tabs>
        <w:jc w:val="center"/>
      </w:pPr>
    </w:p>
    <w:p w:rsidR="00B466E3" w:rsidRPr="00E64085" w:rsidRDefault="00B466E3" w:rsidP="00B466E3">
      <w:pPr>
        <w:pStyle w:val="ab"/>
        <w:numPr>
          <w:ilvl w:val="0"/>
          <w:numId w:val="18"/>
        </w:numPr>
        <w:tabs>
          <w:tab w:val="left" w:pos="2601"/>
        </w:tabs>
        <w:rPr>
          <w:sz w:val="20"/>
          <w:szCs w:val="20"/>
        </w:rPr>
      </w:pPr>
      <w:r w:rsidRPr="00E64085">
        <w:rPr>
          <w:sz w:val="20"/>
          <w:szCs w:val="20"/>
        </w:rPr>
        <w:t>Сосчитай до 10.</w:t>
      </w:r>
    </w:p>
    <w:p w:rsidR="00B466E3" w:rsidRPr="00E64085" w:rsidRDefault="00B466E3" w:rsidP="00B466E3">
      <w:pPr>
        <w:pStyle w:val="ab"/>
        <w:numPr>
          <w:ilvl w:val="0"/>
          <w:numId w:val="18"/>
        </w:numPr>
        <w:tabs>
          <w:tab w:val="left" w:pos="2601"/>
        </w:tabs>
        <w:rPr>
          <w:sz w:val="20"/>
          <w:szCs w:val="20"/>
        </w:rPr>
      </w:pPr>
      <w:r w:rsidRPr="00E64085">
        <w:rPr>
          <w:sz w:val="20"/>
          <w:szCs w:val="20"/>
        </w:rPr>
        <w:t>Назови, цифры, которые тебе знакомы. 0, 1, 2 , 3, 4, 5, 6, 7, 8, 9, 10</w:t>
      </w:r>
    </w:p>
    <w:p w:rsidR="00B466E3" w:rsidRPr="00E64085" w:rsidRDefault="00B466E3" w:rsidP="00B466E3">
      <w:pPr>
        <w:pStyle w:val="ab"/>
        <w:numPr>
          <w:ilvl w:val="0"/>
          <w:numId w:val="18"/>
        </w:numPr>
        <w:tabs>
          <w:tab w:val="left" w:pos="2601"/>
        </w:tabs>
        <w:rPr>
          <w:sz w:val="20"/>
          <w:szCs w:val="20"/>
        </w:rPr>
      </w:pPr>
      <w:r w:rsidRPr="00E64085">
        <w:rPr>
          <w:sz w:val="20"/>
          <w:szCs w:val="20"/>
        </w:rPr>
        <w:t>Какое число следует за числом 5, 8, 1?</w:t>
      </w:r>
    </w:p>
    <w:p w:rsidR="00B466E3" w:rsidRPr="00E64085" w:rsidRDefault="00B466E3" w:rsidP="00B466E3">
      <w:pPr>
        <w:pStyle w:val="ab"/>
        <w:numPr>
          <w:ilvl w:val="0"/>
          <w:numId w:val="18"/>
        </w:numPr>
        <w:tabs>
          <w:tab w:val="left" w:pos="2601"/>
        </w:tabs>
        <w:rPr>
          <w:sz w:val="20"/>
          <w:szCs w:val="20"/>
        </w:rPr>
      </w:pPr>
      <w:r w:rsidRPr="00E64085">
        <w:rPr>
          <w:sz w:val="20"/>
          <w:szCs w:val="20"/>
        </w:rPr>
        <w:t>Какое число предшествует числу 9, 7, 3, 6 ?</w:t>
      </w:r>
    </w:p>
    <w:p w:rsidR="00B466E3" w:rsidRPr="00E64085" w:rsidRDefault="00B466E3" w:rsidP="00B466E3">
      <w:pPr>
        <w:tabs>
          <w:tab w:val="left" w:pos="2601"/>
        </w:tabs>
        <w:rPr>
          <w:b/>
        </w:rPr>
      </w:pPr>
      <w:r w:rsidRPr="00E64085">
        <w:rPr>
          <w:b/>
        </w:rPr>
        <w:t>Критерии оценивания:</w:t>
      </w:r>
    </w:p>
    <w:p w:rsidR="00B466E3" w:rsidRPr="00E64085" w:rsidRDefault="00B466E3" w:rsidP="00B466E3">
      <w:pPr>
        <w:tabs>
          <w:tab w:val="left" w:pos="2601"/>
        </w:tabs>
      </w:pPr>
      <w:r w:rsidRPr="00E64085">
        <w:rPr>
          <w:i/>
        </w:rPr>
        <w:t>Высокий уровень</w:t>
      </w:r>
      <w:r w:rsidRPr="00E64085">
        <w:t>: знает буквы, правильно произносит звук. Определяет место заданного звука, подбирает слова с ним, разграничивает звуки на поющие и не поющие (короткие). Считает до 10 и дальше, без пропусков и перестановок, знакомы с цифрами, понимает разницу в понятиях цифра-число. Подбирает предшествующее и последующее число.</w:t>
      </w:r>
    </w:p>
    <w:p w:rsidR="00B466E3" w:rsidRPr="00E64085" w:rsidRDefault="00B466E3" w:rsidP="00B466E3">
      <w:pPr>
        <w:tabs>
          <w:tab w:val="left" w:pos="2601"/>
        </w:tabs>
      </w:pPr>
      <w:r w:rsidRPr="00E64085">
        <w:rPr>
          <w:i/>
        </w:rPr>
        <w:t>Средний уровень</w:t>
      </w:r>
      <w:r w:rsidRPr="00E64085">
        <w:t>: выполнил все задания с ошибками (1-5).</w:t>
      </w:r>
    </w:p>
    <w:p w:rsidR="00B466E3" w:rsidRPr="00E64085" w:rsidRDefault="00B466E3" w:rsidP="00B466E3">
      <w:pPr>
        <w:tabs>
          <w:tab w:val="left" w:pos="2601"/>
        </w:tabs>
      </w:pPr>
      <w:r w:rsidRPr="00E64085">
        <w:rPr>
          <w:i/>
        </w:rPr>
        <w:t>Низкий уровень</w:t>
      </w:r>
      <w:r w:rsidRPr="00E64085">
        <w:t>: выполнил все задания с ошибками (более 5).</w:t>
      </w:r>
    </w:p>
    <w:p w:rsidR="00B466E3" w:rsidRPr="00E64085" w:rsidRDefault="00B466E3" w:rsidP="00B466E3">
      <w:pPr>
        <w:tabs>
          <w:tab w:val="left" w:pos="2601"/>
        </w:tabs>
        <w:jc w:val="center"/>
      </w:pPr>
      <w:r w:rsidRPr="00E64085">
        <w:t>Диагностика математических способностей учащихся</w:t>
      </w:r>
    </w:p>
    <w:p w:rsidR="00B466E3" w:rsidRPr="00E64085" w:rsidRDefault="00B466E3" w:rsidP="00B466E3">
      <w:pPr>
        <w:ind w:firstLine="708"/>
      </w:pPr>
      <w:r w:rsidRPr="00E64085">
        <w:t>Проверка владения количественным и порядковым счётом, умения сравнивать количество и писать цифры в пределах от 0 до 9.</w:t>
      </w:r>
    </w:p>
    <w:tbl>
      <w:tblPr>
        <w:tblStyle w:val="af5"/>
        <w:tblW w:w="0" w:type="auto"/>
        <w:tblInd w:w="360" w:type="dxa"/>
        <w:tblLook w:val="04A0" w:firstRow="1" w:lastRow="0" w:firstColumn="1" w:lastColumn="0" w:noHBand="0" w:noVBand="1"/>
      </w:tblPr>
      <w:tblGrid>
        <w:gridCol w:w="9834"/>
      </w:tblGrid>
      <w:tr w:rsidR="00B466E3" w:rsidRPr="00E64085" w:rsidTr="00E64085">
        <w:tc>
          <w:tcPr>
            <w:tcW w:w="10420" w:type="dxa"/>
          </w:tcPr>
          <w:p w:rsidR="00B466E3" w:rsidRPr="00E64085" w:rsidRDefault="00B466E3" w:rsidP="00E64085">
            <w:pPr>
              <w:pStyle w:val="ab"/>
              <w:ind w:left="360"/>
              <w:rPr>
                <w:b/>
                <w:sz w:val="20"/>
                <w:szCs w:val="20"/>
              </w:rPr>
            </w:pPr>
            <w:r w:rsidRPr="00E64085">
              <w:rPr>
                <w:sz w:val="20"/>
                <w:szCs w:val="20"/>
              </w:rPr>
              <w:t>Задание 1</w:t>
            </w:r>
            <w:r w:rsidRPr="00E64085">
              <w:rPr>
                <w:b/>
                <w:sz w:val="20"/>
                <w:szCs w:val="20"/>
              </w:rPr>
              <w:t>.</w:t>
            </w:r>
            <w:r w:rsidRPr="00E64085">
              <w:rPr>
                <w:noProof/>
                <w:sz w:val="20"/>
                <w:szCs w:val="20"/>
              </w:rPr>
              <w:drawing>
                <wp:anchor distT="0" distB="0" distL="114300" distR="114300" simplePos="0" relativeHeight="251659264" behindDoc="0" locked="0" layoutInCell="1" allowOverlap="1">
                  <wp:simplePos x="0" y="0"/>
                  <wp:positionH relativeFrom="column">
                    <wp:posOffset>1116965</wp:posOffset>
                  </wp:positionH>
                  <wp:positionV relativeFrom="paragraph">
                    <wp:posOffset>344805</wp:posOffset>
                  </wp:positionV>
                  <wp:extent cx="4333240" cy="1809750"/>
                  <wp:effectExtent l="0" t="0" r="0" b="0"/>
                  <wp:wrapTopAndBottom/>
                  <wp:docPr id="944" name="Рисунок 944" descr="C:\Users\Наталья\Desktop\бусик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лья\Desktop\бусики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6923" r="961" b="78087"/>
                          <a:stretch/>
                        </pic:blipFill>
                        <pic:spPr bwMode="auto">
                          <a:xfrm>
                            <a:off x="0" y="0"/>
                            <a:ext cx="4333240" cy="180975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B466E3" w:rsidRPr="00E64085" w:rsidTr="00E64085">
        <w:tc>
          <w:tcPr>
            <w:tcW w:w="10420" w:type="dxa"/>
          </w:tcPr>
          <w:p w:rsidR="00B466E3" w:rsidRPr="00E64085" w:rsidRDefault="00B466E3" w:rsidP="00E64085">
            <w:pPr>
              <w:ind w:left="360"/>
              <w:rPr>
                <w:b/>
              </w:rPr>
            </w:pPr>
            <w:r w:rsidRPr="00E64085">
              <w:t>Задание 2</w:t>
            </w:r>
            <w:r w:rsidRPr="00E64085">
              <w:rPr>
                <w:b/>
              </w:rPr>
              <w:t>.</w:t>
            </w:r>
          </w:p>
          <w:p w:rsidR="00B466E3" w:rsidRPr="00E64085" w:rsidRDefault="00B466E3" w:rsidP="00E64085">
            <w:pPr>
              <w:ind w:left="360"/>
              <w:jc w:val="center"/>
              <w:rPr>
                <w:b/>
              </w:rPr>
            </w:pPr>
            <w:r w:rsidRPr="00E64085">
              <w:rPr>
                <w:b/>
                <w:noProof/>
              </w:rPr>
              <w:drawing>
                <wp:inline distT="0" distB="0" distL="0" distR="0">
                  <wp:extent cx="3700780" cy="1615440"/>
                  <wp:effectExtent l="0" t="0" r="0" b="0"/>
                  <wp:docPr id="945" name="Рисунок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00780" cy="1615440"/>
                          </a:xfrm>
                          <a:prstGeom prst="rect">
                            <a:avLst/>
                          </a:prstGeom>
                          <a:noFill/>
                        </pic:spPr>
                      </pic:pic>
                    </a:graphicData>
                  </a:graphic>
                </wp:inline>
              </w:drawing>
            </w:r>
          </w:p>
          <w:p w:rsidR="00B466E3" w:rsidRPr="00E64085" w:rsidRDefault="00B466E3" w:rsidP="00E64085"/>
          <w:p w:rsidR="00B466E3" w:rsidRPr="00E64085" w:rsidRDefault="00B466E3" w:rsidP="00E64085"/>
        </w:tc>
      </w:tr>
      <w:tr w:rsidR="00B466E3" w:rsidRPr="00E64085" w:rsidTr="00E64085">
        <w:tc>
          <w:tcPr>
            <w:tcW w:w="10420" w:type="dxa"/>
          </w:tcPr>
          <w:p w:rsidR="00B466E3" w:rsidRPr="00E64085" w:rsidRDefault="00B466E3" w:rsidP="00E64085">
            <w:pPr>
              <w:ind w:left="360"/>
            </w:pPr>
            <w:r w:rsidRPr="00E64085">
              <w:t>Задание 3.</w:t>
            </w:r>
          </w:p>
          <w:p w:rsidR="00B466E3" w:rsidRPr="00E64085" w:rsidRDefault="00B466E3" w:rsidP="00E64085">
            <w:pPr>
              <w:contextualSpacing/>
              <w:jc w:val="center"/>
            </w:pPr>
            <w:r w:rsidRPr="00E64085">
              <w:rPr>
                <w:noProof/>
              </w:rPr>
              <w:lastRenderedPageBreak/>
              <w:drawing>
                <wp:inline distT="0" distB="0" distL="0" distR="0">
                  <wp:extent cx="3401695" cy="1810385"/>
                  <wp:effectExtent l="0" t="0" r="0" b="0"/>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1695" cy="1810385"/>
                          </a:xfrm>
                          <a:prstGeom prst="rect">
                            <a:avLst/>
                          </a:prstGeom>
                          <a:noFill/>
                        </pic:spPr>
                      </pic:pic>
                    </a:graphicData>
                  </a:graphic>
                </wp:inline>
              </w:drawing>
            </w:r>
          </w:p>
          <w:p w:rsidR="00B466E3" w:rsidRPr="00E64085" w:rsidRDefault="00B466E3" w:rsidP="00E64085">
            <w:pPr>
              <w:contextualSpacing/>
              <w:jc w:val="center"/>
            </w:pPr>
          </w:p>
        </w:tc>
      </w:tr>
    </w:tbl>
    <w:p w:rsidR="00B466E3" w:rsidRPr="00E64085" w:rsidRDefault="00B466E3" w:rsidP="00B466E3">
      <w:pPr>
        <w:rPr>
          <w:b/>
        </w:rPr>
      </w:pPr>
    </w:p>
    <w:p w:rsidR="00B466E3" w:rsidRPr="00E64085" w:rsidRDefault="00B466E3" w:rsidP="00B466E3">
      <w:pPr>
        <w:rPr>
          <w:b/>
        </w:rPr>
      </w:pPr>
    </w:p>
    <w:p w:rsidR="00B466E3" w:rsidRPr="00E64085" w:rsidRDefault="00B466E3" w:rsidP="00B466E3">
      <w:pPr>
        <w:rPr>
          <w:b/>
        </w:rPr>
      </w:pPr>
      <w:r w:rsidRPr="00E64085">
        <w:rPr>
          <w:b/>
        </w:rPr>
        <w:t>Критерии оценивания:</w:t>
      </w:r>
    </w:p>
    <w:p w:rsidR="00B466E3" w:rsidRPr="00E64085" w:rsidRDefault="00B466E3" w:rsidP="00B466E3">
      <w:r w:rsidRPr="00E64085">
        <w:rPr>
          <w:i/>
        </w:rPr>
        <w:t>Высокий уровень</w:t>
      </w:r>
      <w:r w:rsidRPr="00E64085">
        <w:t xml:space="preserve"> развития математических способностей – ребёнок выполнил все задания правильно, самостоятельно;</w:t>
      </w:r>
    </w:p>
    <w:p w:rsidR="00B466E3" w:rsidRPr="00E64085" w:rsidRDefault="00B466E3" w:rsidP="00B466E3">
      <w:r w:rsidRPr="00E64085">
        <w:rPr>
          <w:i/>
        </w:rPr>
        <w:t>Средний уровень</w:t>
      </w:r>
      <w:r w:rsidRPr="00E64085">
        <w:t xml:space="preserve"> развития математических способностей -  допущено 2-3 ошибки, часть заданий выполнена с помощью взрослого;</w:t>
      </w:r>
    </w:p>
    <w:p w:rsidR="00B466E3" w:rsidRPr="00E64085" w:rsidRDefault="00B466E3" w:rsidP="00B466E3">
      <w:r w:rsidRPr="00E64085">
        <w:rPr>
          <w:i/>
        </w:rPr>
        <w:t>Низкий уровень</w:t>
      </w:r>
      <w:r w:rsidRPr="00E64085">
        <w:t xml:space="preserve"> развития математических способностей – большинство задания выполнены с помощью взрослого/ребёнок с заданиями не справился.</w:t>
      </w:r>
    </w:p>
    <w:p w:rsidR="00B466E3" w:rsidRPr="00E64085" w:rsidRDefault="00B466E3" w:rsidP="00B466E3">
      <w:pPr>
        <w:tabs>
          <w:tab w:val="left" w:pos="2601"/>
        </w:tabs>
        <w:jc w:val="center"/>
        <w:rPr>
          <w:b/>
        </w:rPr>
      </w:pPr>
      <w:r w:rsidRPr="00E64085">
        <w:rPr>
          <w:b/>
        </w:rPr>
        <w:t>Текущий</w:t>
      </w:r>
      <w:r w:rsidRPr="00E64085">
        <w:rPr>
          <w:rFonts w:eastAsia="Calibri"/>
          <w:b/>
        </w:rPr>
        <w:t xml:space="preserve"> контроль</w:t>
      </w:r>
    </w:p>
    <w:p w:rsidR="00B466E3" w:rsidRPr="00E64085" w:rsidRDefault="00B466E3" w:rsidP="00B466E3">
      <w:pPr>
        <w:tabs>
          <w:tab w:val="left" w:pos="567"/>
        </w:tabs>
      </w:pPr>
      <w:r w:rsidRPr="00E64085">
        <w:rPr>
          <w:b/>
        </w:rPr>
        <w:t>Цель</w:t>
      </w:r>
      <w:r w:rsidRPr="00E64085">
        <w:t>: проверка изученных букв-звуков.</w:t>
      </w:r>
    </w:p>
    <w:p w:rsidR="00B466E3" w:rsidRPr="00E64085" w:rsidRDefault="00B466E3" w:rsidP="00B466E3">
      <w:pPr>
        <w:tabs>
          <w:tab w:val="left" w:pos="567"/>
        </w:tabs>
      </w:pPr>
      <w:r w:rsidRPr="00E64085">
        <w:rPr>
          <w:b/>
        </w:rPr>
        <w:t>Форма</w:t>
      </w:r>
      <w:r w:rsidRPr="00E64085">
        <w:rPr>
          <w:b/>
          <w:lang w:val="tt-RU"/>
        </w:rPr>
        <w:t xml:space="preserve"> контроля</w:t>
      </w:r>
      <w:r w:rsidRPr="00E64085">
        <w:t xml:space="preserve">: </w:t>
      </w:r>
      <w:r w:rsidRPr="00E64085">
        <w:rPr>
          <w:lang w:val="tt-RU"/>
        </w:rPr>
        <w:t>об</w:t>
      </w:r>
      <w:r w:rsidRPr="00E64085">
        <w:t>уча</w:t>
      </w:r>
      <w:r w:rsidRPr="00E64085">
        <w:rPr>
          <w:lang w:val="tt-RU"/>
        </w:rPr>
        <w:t>ю</w:t>
      </w:r>
      <w:r w:rsidRPr="00E64085">
        <w:t xml:space="preserve">щимся предлагается подобрать слова с картинки на определенный звук. </w:t>
      </w:r>
    </w:p>
    <w:tbl>
      <w:tblPr>
        <w:tblStyle w:val="af5"/>
        <w:tblW w:w="0" w:type="auto"/>
        <w:tblLook w:val="04A0" w:firstRow="1" w:lastRow="0" w:firstColumn="1" w:lastColumn="0" w:noHBand="0" w:noVBand="1"/>
      </w:tblPr>
      <w:tblGrid>
        <w:gridCol w:w="5008"/>
        <w:gridCol w:w="5186"/>
      </w:tblGrid>
      <w:tr w:rsidR="00B466E3" w:rsidRPr="00E64085" w:rsidTr="00E64085">
        <w:tc>
          <w:tcPr>
            <w:tcW w:w="5210" w:type="dxa"/>
          </w:tcPr>
          <w:p w:rsidR="00B466E3" w:rsidRPr="00E64085" w:rsidRDefault="00B466E3" w:rsidP="00E64085">
            <w:pPr>
              <w:tabs>
                <w:tab w:val="left" w:pos="567"/>
              </w:tabs>
            </w:pPr>
            <w:r w:rsidRPr="00E64085">
              <w:rPr>
                <w:noProof/>
              </w:rPr>
              <w:drawing>
                <wp:inline distT="0" distB="0" distL="0" distR="0">
                  <wp:extent cx="3062177" cy="3038483"/>
                  <wp:effectExtent l="19050" t="0" r="4873" b="0"/>
                  <wp:docPr id="947" name="Рисунок 1" descr="43р.р-1,2 001.jpg"/>
                  <wp:cNvGraphicFramePr/>
                  <a:graphic xmlns:a="http://schemas.openxmlformats.org/drawingml/2006/main">
                    <a:graphicData uri="http://schemas.openxmlformats.org/drawingml/2006/picture">
                      <pic:pic xmlns:pic="http://schemas.openxmlformats.org/drawingml/2006/picture">
                        <pic:nvPicPr>
                          <pic:cNvPr id="4" name="Рисунок 3" descr="43р.р-1,2 001.jpg"/>
                          <pic:cNvPicPr>
                            <a:picLocks noChangeAspect="1"/>
                          </pic:cNvPicPr>
                        </pic:nvPicPr>
                        <pic:blipFill>
                          <a:blip r:embed="rId11" cstate="print"/>
                          <a:srcRect l="1691" t="2697" r="1691"/>
                          <a:stretch>
                            <a:fillRect/>
                          </a:stretch>
                        </pic:blipFill>
                        <pic:spPr>
                          <a:xfrm>
                            <a:off x="0" y="0"/>
                            <a:ext cx="3059020" cy="3035350"/>
                          </a:xfrm>
                          <a:prstGeom prst="rect">
                            <a:avLst/>
                          </a:prstGeom>
                          <a:ln>
                            <a:noFill/>
                          </a:ln>
                          <a:effectLst>
                            <a:softEdge rad="112500"/>
                          </a:effectLst>
                        </pic:spPr>
                      </pic:pic>
                    </a:graphicData>
                  </a:graphic>
                </wp:inline>
              </w:drawing>
            </w:r>
          </w:p>
        </w:tc>
        <w:tc>
          <w:tcPr>
            <w:tcW w:w="5210" w:type="dxa"/>
          </w:tcPr>
          <w:p w:rsidR="00B466E3" w:rsidRPr="00E64085" w:rsidRDefault="00B466E3" w:rsidP="00E64085">
            <w:pPr>
              <w:tabs>
                <w:tab w:val="left" w:pos="567"/>
              </w:tabs>
            </w:pPr>
            <w:r w:rsidRPr="00E64085">
              <w:rPr>
                <w:noProof/>
              </w:rPr>
              <w:drawing>
                <wp:inline distT="0" distB="0" distL="0" distR="0">
                  <wp:extent cx="3173326" cy="3036427"/>
                  <wp:effectExtent l="19050" t="0" r="8024" b="0"/>
                  <wp:docPr id="948" name="Рисунок 4" descr="Изображени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jpg"/>
                          <pic:cNvPicPr/>
                        </pic:nvPicPr>
                        <pic:blipFill>
                          <a:blip r:embed="rId12" cstate="print"/>
                          <a:srcRect r="2135"/>
                          <a:stretch>
                            <a:fillRect/>
                          </a:stretch>
                        </pic:blipFill>
                        <pic:spPr>
                          <a:xfrm>
                            <a:off x="0" y="0"/>
                            <a:ext cx="3176251" cy="3039225"/>
                          </a:xfrm>
                          <a:prstGeom prst="rect">
                            <a:avLst/>
                          </a:prstGeom>
                        </pic:spPr>
                      </pic:pic>
                    </a:graphicData>
                  </a:graphic>
                </wp:inline>
              </w:drawing>
            </w:r>
          </w:p>
        </w:tc>
      </w:tr>
    </w:tbl>
    <w:p w:rsidR="00B466E3" w:rsidRPr="00E64085" w:rsidRDefault="00B466E3" w:rsidP="00B466E3">
      <w:pPr>
        <w:tabs>
          <w:tab w:val="left" w:pos="567"/>
        </w:tabs>
      </w:pPr>
    </w:p>
    <w:p w:rsidR="00B466E3" w:rsidRPr="00E64085" w:rsidRDefault="00B466E3" w:rsidP="00B466E3">
      <w:pPr>
        <w:tabs>
          <w:tab w:val="left" w:pos="2601"/>
        </w:tabs>
        <w:jc w:val="center"/>
        <w:rPr>
          <w:i/>
          <w:u w:val="single"/>
        </w:rPr>
      </w:pPr>
    </w:p>
    <w:p w:rsidR="00B466E3" w:rsidRPr="00E64085" w:rsidRDefault="00B466E3" w:rsidP="00B466E3">
      <w:pPr>
        <w:tabs>
          <w:tab w:val="left" w:pos="2601"/>
        </w:tabs>
        <w:jc w:val="center"/>
        <w:rPr>
          <w:i/>
          <w:u w:val="single"/>
        </w:rPr>
        <w:sectPr w:rsidR="00B466E3" w:rsidRPr="00E64085" w:rsidSect="00E64085">
          <w:footerReference w:type="default" r:id="rId13"/>
          <w:pgSz w:w="11906" w:h="16838"/>
          <w:pgMar w:top="851" w:right="851" w:bottom="851" w:left="851" w:header="284" w:footer="284" w:gutter="0"/>
          <w:pgNumType w:start="1"/>
          <w:cols w:space="708"/>
          <w:docGrid w:linePitch="360"/>
        </w:sectPr>
      </w:pPr>
    </w:p>
    <w:p w:rsidR="00B466E3" w:rsidRPr="00E64085" w:rsidRDefault="00B466E3" w:rsidP="00B466E3">
      <w:pPr>
        <w:tabs>
          <w:tab w:val="left" w:pos="2601"/>
        </w:tabs>
        <w:rPr>
          <w:b/>
        </w:rPr>
      </w:pPr>
      <w:r w:rsidRPr="00E64085">
        <w:rPr>
          <w:b/>
        </w:rPr>
        <w:t>Критерии оценивания:</w:t>
      </w:r>
    </w:p>
    <w:p w:rsidR="00B466E3" w:rsidRPr="00E64085" w:rsidRDefault="00B466E3" w:rsidP="00B466E3">
      <w:pPr>
        <w:tabs>
          <w:tab w:val="left" w:pos="2601"/>
        </w:tabs>
      </w:pPr>
      <w:r w:rsidRPr="00E64085">
        <w:rPr>
          <w:i/>
        </w:rPr>
        <w:t>Высокий уровень</w:t>
      </w:r>
      <w:r w:rsidRPr="00E64085">
        <w:t>: Знает все изученные буквы-звуки. Легко подбирает слова не только с картинки, но и свои варианты, при чем заданный звук не только первый, но и в середине или конце слова. Определяет местонахождение заданного звука (в начале, в конце, в середине).</w:t>
      </w:r>
    </w:p>
    <w:p w:rsidR="00B466E3" w:rsidRPr="00E64085" w:rsidRDefault="00B466E3" w:rsidP="00B466E3">
      <w:pPr>
        <w:tabs>
          <w:tab w:val="left" w:pos="2601"/>
        </w:tabs>
      </w:pPr>
      <w:r w:rsidRPr="00E64085">
        <w:rPr>
          <w:i/>
        </w:rPr>
        <w:t>Средний уровень</w:t>
      </w:r>
      <w:r w:rsidRPr="00E64085">
        <w:t xml:space="preserve">: Знает изученные буквы-звуки, но допускает 2-3 ошибки. Подбирает дополнительные слова на заданный звук, и как правило этот звук стоит первым. </w:t>
      </w:r>
    </w:p>
    <w:p w:rsidR="00B466E3" w:rsidRPr="00E64085" w:rsidRDefault="00B466E3" w:rsidP="00B466E3">
      <w:pPr>
        <w:tabs>
          <w:tab w:val="left" w:pos="2601"/>
        </w:tabs>
      </w:pPr>
      <w:r w:rsidRPr="00E64085">
        <w:rPr>
          <w:i/>
        </w:rPr>
        <w:t>Низкий уровень</w:t>
      </w:r>
      <w:r w:rsidRPr="00E64085">
        <w:t>: Знает изученные буквы-звуки, но допускает 4-5 ошибок. Подбирает слова на заданный звук с ошибками.</w:t>
      </w:r>
    </w:p>
    <w:p w:rsidR="00B466E3" w:rsidRPr="00E64085" w:rsidRDefault="00B466E3" w:rsidP="00B466E3">
      <w:pPr>
        <w:tabs>
          <w:tab w:val="left" w:pos="2601"/>
        </w:tabs>
        <w:jc w:val="center"/>
        <w:rPr>
          <w:i/>
          <w:u w:val="single"/>
        </w:rPr>
        <w:sectPr w:rsidR="00B466E3" w:rsidRPr="00E64085" w:rsidSect="00E64085">
          <w:type w:val="continuous"/>
          <w:pgSz w:w="11906" w:h="16838"/>
          <w:pgMar w:top="851" w:right="851" w:bottom="851" w:left="851" w:header="284" w:footer="284" w:gutter="0"/>
          <w:pgNumType w:start="1"/>
          <w:cols w:space="708"/>
          <w:docGrid w:linePitch="360"/>
        </w:sectPr>
      </w:pPr>
    </w:p>
    <w:p w:rsidR="00B466E3" w:rsidRPr="00E64085" w:rsidRDefault="00B466E3" w:rsidP="00B466E3">
      <w:pPr>
        <w:tabs>
          <w:tab w:val="left" w:pos="2601"/>
        </w:tabs>
        <w:jc w:val="center"/>
        <w:rPr>
          <w:i/>
          <w:u w:val="single"/>
        </w:rPr>
      </w:pPr>
    </w:p>
    <w:p w:rsidR="00B466E3" w:rsidRPr="00E64085" w:rsidRDefault="00B466E3" w:rsidP="00B466E3">
      <w:pPr>
        <w:tabs>
          <w:tab w:val="left" w:pos="2601"/>
        </w:tabs>
        <w:sectPr w:rsidR="00B466E3" w:rsidRPr="00E64085" w:rsidSect="00E64085">
          <w:type w:val="continuous"/>
          <w:pgSz w:w="11906" w:h="16838"/>
          <w:pgMar w:top="851" w:right="851" w:bottom="851" w:left="851" w:header="284" w:footer="284" w:gutter="0"/>
          <w:pgNumType w:start="1"/>
          <w:cols w:num="2" w:space="708"/>
          <w:docGrid w:linePitch="360"/>
        </w:sectPr>
      </w:pPr>
    </w:p>
    <w:p w:rsidR="00B466E3" w:rsidRPr="00E64085" w:rsidRDefault="00B466E3" w:rsidP="00B466E3">
      <w:pPr>
        <w:tabs>
          <w:tab w:val="left" w:pos="2601"/>
        </w:tabs>
        <w:jc w:val="center"/>
        <w:rPr>
          <w:b/>
        </w:rPr>
      </w:pPr>
      <w:r w:rsidRPr="00E64085">
        <w:rPr>
          <w:b/>
        </w:rPr>
        <w:lastRenderedPageBreak/>
        <w:t>«Закрепление знаний о числах 1-6»</w:t>
      </w:r>
    </w:p>
    <w:p w:rsidR="00B466E3" w:rsidRPr="00E64085" w:rsidRDefault="00B466E3" w:rsidP="00B466E3">
      <w:pPr>
        <w:tabs>
          <w:tab w:val="left" w:pos="2601"/>
        </w:tabs>
        <w:jc w:val="center"/>
        <w:rPr>
          <w:b/>
        </w:rPr>
      </w:pPr>
    </w:p>
    <w:tbl>
      <w:tblPr>
        <w:tblStyle w:val="af5"/>
        <w:tblW w:w="0" w:type="auto"/>
        <w:tblLook w:val="04A0" w:firstRow="1" w:lastRow="0" w:firstColumn="1" w:lastColumn="0" w:noHBand="0" w:noVBand="1"/>
      </w:tblPr>
      <w:tblGrid>
        <w:gridCol w:w="5145"/>
        <w:gridCol w:w="5049"/>
      </w:tblGrid>
      <w:tr w:rsidR="00B466E3" w:rsidRPr="00E64085" w:rsidTr="00E64085">
        <w:tc>
          <w:tcPr>
            <w:tcW w:w="5210" w:type="dxa"/>
          </w:tcPr>
          <w:p w:rsidR="00B466E3" w:rsidRPr="00E64085" w:rsidRDefault="00B466E3" w:rsidP="00E64085">
            <w:pPr>
              <w:tabs>
                <w:tab w:val="left" w:pos="2601"/>
              </w:tabs>
              <w:jc w:val="center"/>
            </w:pPr>
            <w:r w:rsidRPr="00E64085">
              <w:rPr>
                <w:noProof/>
              </w:rPr>
              <w:drawing>
                <wp:anchor distT="0" distB="0" distL="114300" distR="114300" simplePos="0" relativeHeight="251660288" behindDoc="0" locked="0" layoutInCell="1" allowOverlap="1">
                  <wp:simplePos x="0" y="0"/>
                  <wp:positionH relativeFrom="column">
                    <wp:posOffset>81280</wp:posOffset>
                  </wp:positionH>
                  <wp:positionV relativeFrom="paragraph">
                    <wp:posOffset>409575</wp:posOffset>
                  </wp:positionV>
                  <wp:extent cx="3014345" cy="1873885"/>
                  <wp:effectExtent l="0" t="0" r="0" b="0"/>
                  <wp:wrapTopAndBottom/>
                  <wp:docPr id="949" name="Рисунок 949" descr="C:\Users\Наталья\Desktop\матем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матем 1-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797" t="4498" r="2103" b="50514"/>
                          <a:stretch/>
                        </pic:blipFill>
                        <pic:spPr bwMode="auto">
                          <a:xfrm>
                            <a:off x="0" y="0"/>
                            <a:ext cx="3014345" cy="1873885"/>
                          </a:xfrm>
                          <a:prstGeom prst="rect">
                            <a:avLst/>
                          </a:prstGeom>
                          <a:noFill/>
                          <a:ln>
                            <a:noFill/>
                          </a:ln>
                          <a:extLst>
                            <a:ext uri="{53640926-AAD7-44D8-BBD7-CCE9431645EC}">
                              <a14:shadowObscured xmlns:a14="http://schemas.microsoft.com/office/drawing/2010/main"/>
                            </a:ext>
                          </a:extLst>
                        </pic:spPr>
                      </pic:pic>
                    </a:graphicData>
                  </a:graphic>
                </wp:anchor>
              </w:drawing>
            </w:r>
            <w:r w:rsidRPr="00E64085">
              <w:t>Задание 1.</w:t>
            </w:r>
          </w:p>
          <w:p w:rsidR="00B466E3" w:rsidRPr="00E64085" w:rsidRDefault="00B466E3" w:rsidP="00E64085">
            <w:pPr>
              <w:tabs>
                <w:tab w:val="left" w:pos="2601"/>
              </w:tabs>
              <w:jc w:val="center"/>
            </w:pPr>
          </w:p>
        </w:tc>
        <w:tc>
          <w:tcPr>
            <w:tcW w:w="5210" w:type="dxa"/>
          </w:tcPr>
          <w:p w:rsidR="00B466E3" w:rsidRPr="00E64085" w:rsidRDefault="00B466E3" w:rsidP="00E64085">
            <w:pPr>
              <w:tabs>
                <w:tab w:val="left" w:pos="2601"/>
              </w:tabs>
              <w:jc w:val="center"/>
            </w:pPr>
            <w:r w:rsidRPr="00E64085">
              <w:rPr>
                <w:noProof/>
              </w:rPr>
              <w:drawing>
                <wp:anchor distT="0" distB="0" distL="114300" distR="114300" simplePos="0" relativeHeight="251661312" behindDoc="0" locked="0" layoutInCell="1" allowOverlap="1">
                  <wp:simplePos x="0" y="0"/>
                  <wp:positionH relativeFrom="column">
                    <wp:posOffset>75565</wp:posOffset>
                  </wp:positionH>
                  <wp:positionV relativeFrom="paragraph">
                    <wp:posOffset>323850</wp:posOffset>
                  </wp:positionV>
                  <wp:extent cx="2786380" cy="2063750"/>
                  <wp:effectExtent l="0" t="0" r="0" b="0"/>
                  <wp:wrapTopAndBottom/>
                  <wp:docPr id="950" name="Рисунок 950" descr="C:\Users\Наталья\Desktop\бука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букашки.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351" t="9476" r="8890" b="54074"/>
                          <a:stretch/>
                        </pic:blipFill>
                        <pic:spPr bwMode="auto">
                          <a:xfrm>
                            <a:off x="0" y="0"/>
                            <a:ext cx="2786380" cy="2063750"/>
                          </a:xfrm>
                          <a:prstGeom prst="rect">
                            <a:avLst/>
                          </a:prstGeom>
                          <a:noFill/>
                          <a:ln>
                            <a:noFill/>
                          </a:ln>
                          <a:extLst>
                            <a:ext uri="{53640926-AAD7-44D8-BBD7-CCE9431645EC}">
                              <a14:shadowObscured xmlns:a14="http://schemas.microsoft.com/office/drawing/2010/main"/>
                            </a:ext>
                          </a:extLst>
                        </pic:spPr>
                      </pic:pic>
                    </a:graphicData>
                  </a:graphic>
                </wp:anchor>
              </w:drawing>
            </w:r>
            <w:r w:rsidRPr="00E64085">
              <w:t>Задание 2.</w:t>
            </w:r>
          </w:p>
          <w:p w:rsidR="00B466E3" w:rsidRPr="00E64085" w:rsidRDefault="00B466E3" w:rsidP="00E64085">
            <w:pPr>
              <w:tabs>
                <w:tab w:val="left" w:pos="2601"/>
              </w:tabs>
              <w:jc w:val="center"/>
            </w:pPr>
          </w:p>
        </w:tc>
      </w:tr>
      <w:tr w:rsidR="00B466E3" w:rsidRPr="00E64085" w:rsidTr="00E64085">
        <w:trPr>
          <w:trHeight w:val="2528"/>
        </w:trPr>
        <w:tc>
          <w:tcPr>
            <w:tcW w:w="10420" w:type="dxa"/>
            <w:gridSpan w:val="2"/>
          </w:tcPr>
          <w:p w:rsidR="00B466E3" w:rsidRPr="00E64085" w:rsidRDefault="00B466E3" w:rsidP="00E64085">
            <w:pPr>
              <w:tabs>
                <w:tab w:val="left" w:pos="2601"/>
              </w:tabs>
              <w:jc w:val="center"/>
            </w:pPr>
            <w:r w:rsidRPr="00E64085">
              <w:t>Задание 3.</w:t>
            </w:r>
          </w:p>
          <w:p w:rsidR="00B466E3" w:rsidRPr="00E64085" w:rsidRDefault="00B466E3" w:rsidP="00E64085">
            <w:pPr>
              <w:tabs>
                <w:tab w:val="left" w:pos="2601"/>
              </w:tabs>
              <w:jc w:val="center"/>
            </w:pPr>
            <w:r w:rsidRPr="00E64085">
              <w:rPr>
                <w:noProof/>
              </w:rPr>
              <w:drawing>
                <wp:inline distT="0" distB="0" distL="0" distR="0">
                  <wp:extent cx="3698366" cy="1228725"/>
                  <wp:effectExtent l="0" t="0" r="0" b="0"/>
                  <wp:docPr id="951" name="Рисунок 951" descr="C:\Users\Наталья\Desktop\пропущ числа сосе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пропущ числа соседи.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62" t="66123" r="-15" b="8921"/>
                          <a:stretch/>
                        </pic:blipFill>
                        <pic:spPr bwMode="auto">
                          <a:xfrm>
                            <a:off x="0" y="0"/>
                            <a:ext cx="3703198" cy="12303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466E3" w:rsidRPr="00E64085" w:rsidRDefault="00B466E3" w:rsidP="00B466E3">
      <w:pPr>
        <w:tabs>
          <w:tab w:val="left" w:pos="2601"/>
        </w:tabs>
        <w:jc w:val="center"/>
      </w:pPr>
    </w:p>
    <w:p w:rsidR="00B466E3" w:rsidRPr="00E64085" w:rsidRDefault="00B466E3" w:rsidP="00B466E3">
      <w:pPr>
        <w:tabs>
          <w:tab w:val="left" w:pos="2601"/>
        </w:tabs>
      </w:pPr>
    </w:p>
    <w:p w:rsidR="00B466E3" w:rsidRPr="00E64085" w:rsidRDefault="00B466E3" w:rsidP="00B466E3">
      <w:pPr>
        <w:rPr>
          <w:b/>
        </w:rPr>
      </w:pPr>
      <w:r w:rsidRPr="00E64085">
        <w:rPr>
          <w:b/>
        </w:rPr>
        <w:t>Критерии оцен</w:t>
      </w:r>
      <w:r w:rsidRPr="00E64085">
        <w:rPr>
          <w:b/>
          <w:lang w:val="tt-RU"/>
        </w:rPr>
        <w:t>ивания</w:t>
      </w:r>
      <w:r w:rsidRPr="00E64085">
        <w:rPr>
          <w:b/>
        </w:rPr>
        <w:t>:</w:t>
      </w:r>
    </w:p>
    <w:p w:rsidR="00B466E3" w:rsidRPr="00E64085" w:rsidRDefault="00B466E3" w:rsidP="00B466E3">
      <w:r w:rsidRPr="00E64085">
        <w:rPr>
          <w:i/>
        </w:rPr>
        <w:t>Высокий уровень</w:t>
      </w:r>
      <w:r w:rsidRPr="00E64085">
        <w:t xml:space="preserve"> усвоения знаний - все три здания выполнены ребёнком правильно и самостоятельно;</w:t>
      </w:r>
    </w:p>
    <w:p w:rsidR="00B466E3" w:rsidRPr="00E64085" w:rsidRDefault="00B466E3" w:rsidP="00B466E3">
      <w:r w:rsidRPr="00E64085">
        <w:rPr>
          <w:i/>
        </w:rPr>
        <w:t>Средний уровень</w:t>
      </w:r>
      <w:r w:rsidRPr="00E64085">
        <w:t xml:space="preserve"> усвоения знаний - ребёнок самостоятельно или с небольшой помощью взрослого справился с двумя заданиями;</w:t>
      </w:r>
    </w:p>
    <w:p w:rsidR="00B466E3" w:rsidRPr="00E64085" w:rsidRDefault="00B466E3" w:rsidP="00B466E3">
      <w:r w:rsidRPr="00E64085">
        <w:rPr>
          <w:noProof/>
        </w:rPr>
        <w:drawing>
          <wp:anchor distT="0" distB="0" distL="114300" distR="114300" simplePos="0" relativeHeight="251662336" behindDoc="1" locked="0" layoutInCell="1" allowOverlap="1">
            <wp:simplePos x="0" y="0"/>
            <wp:positionH relativeFrom="margin">
              <wp:posOffset>3936365</wp:posOffset>
            </wp:positionH>
            <wp:positionV relativeFrom="paragraph">
              <wp:posOffset>75564</wp:posOffset>
            </wp:positionV>
            <wp:extent cx="2782237" cy="3476625"/>
            <wp:effectExtent l="0" t="0" r="0" b="0"/>
            <wp:wrapTight wrapText="bothSides">
              <wp:wrapPolygon edited="0">
                <wp:start x="0" y="0"/>
                <wp:lineTo x="0" y="21422"/>
                <wp:lineTo x="21447" y="21422"/>
                <wp:lineTo x="21447" y="0"/>
                <wp:lineTo x="0" y="0"/>
              </wp:wrapPolygon>
            </wp:wrapTight>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4887" cy="3479937"/>
                    </a:xfrm>
                    <a:prstGeom prst="rect">
                      <a:avLst/>
                    </a:prstGeom>
                    <a:noFill/>
                  </pic:spPr>
                </pic:pic>
              </a:graphicData>
            </a:graphic>
          </wp:anchor>
        </w:drawing>
      </w:r>
      <w:r w:rsidRPr="00E64085">
        <w:rPr>
          <w:i/>
        </w:rPr>
        <w:t>Низкий уровень</w:t>
      </w:r>
      <w:r w:rsidRPr="00E64085">
        <w:t xml:space="preserve"> усвоения знаний - ребёнок самостоятельно справился с одним заданием, или справился с заданиями только с помощью взрослого.</w:t>
      </w:r>
    </w:p>
    <w:p w:rsidR="00B466E3" w:rsidRPr="00E64085" w:rsidRDefault="00B466E3" w:rsidP="00B466E3">
      <w:pPr>
        <w:tabs>
          <w:tab w:val="left" w:pos="2601"/>
        </w:tabs>
        <w:jc w:val="center"/>
        <w:rPr>
          <w:b/>
        </w:rPr>
      </w:pPr>
      <w:r w:rsidRPr="00E64085">
        <w:rPr>
          <w:b/>
        </w:rPr>
        <w:t>Аттестация по завершению освоения программы</w:t>
      </w:r>
    </w:p>
    <w:p w:rsidR="00A92EF2" w:rsidRDefault="00B466E3" w:rsidP="00B466E3">
      <w:pPr>
        <w:tabs>
          <w:tab w:val="left" w:pos="2601"/>
        </w:tabs>
        <w:rPr>
          <w:b/>
        </w:rPr>
      </w:pPr>
      <w:r w:rsidRPr="00E64085">
        <w:rPr>
          <w:b/>
        </w:rPr>
        <w:t>Цель:</w:t>
      </w:r>
      <w:r w:rsidRPr="00E64085">
        <w:t xml:space="preserve"> определения результативности освоения программы «Развивающий час».</w:t>
      </w:r>
      <w:r w:rsidRPr="00E64085">
        <w:rPr>
          <w:b/>
        </w:rPr>
        <w:t xml:space="preserve"> </w:t>
      </w:r>
    </w:p>
    <w:p w:rsidR="00B466E3" w:rsidRPr="00A92EF2" w:rsidRDefault="00B466E3" w:rsidP="00A92EF2">
      <w:pPr>
        <w:tabs>
          <w:tab w:val="left" w:pos="2601"/>
        </w:tabs>
      </w:pPr>
      <w:r w:rsidRPr="00E64085">
        <w:rPr>
          <w:b/>
        </w:rPr>
        <w:t>Форма контроля:</w:t>
      </w:r>
      <w:r w:rsidRPr="00E64085">
        <w:t xml:space="preserve"> опрос, выполнение письменного задания</w:t>
      </w:r>
      <w:r w:rsidRPr="00E64085">
        <w:rPr>
          <w:lang w:val="tt-RU"/>
        </w:rPr>
        <w:t>.</w:t>
      </w:r>
    </w:p>
    <w:p w:rsidR="00B466E3" w:rsidRPr="00E64085" w:rsidRDefault="00B466E3" w:rsidP="00B466E3">
      <w:r w:rsidRPr="00E64085">
        <w:t>Ответь на вопросы:</w:t>
      </w:r>
    </w:p>
    <w:p w:rsidR="00B466E3" w:rsidRPr="00E64085" w:rsidRDefault="00B466E3" w:rsidP="00B466E3">
      <w:pPr>
        <w:pStyle w:val="ab"/>
        <w:numPr>
          <w:ilvl w:val="0"/>
          <w:numId w:val="15"/>
        </w:numPr>
        <w:spacing w:after="200"/>
        <w:jc w:val="left"/>
        <w:rPr>
          <w:sz w:val="20"/>
          <w:szCs w:val="20"/>
        </w:rPr>
      </w:pPr>
      <w:r w:rsidRPr="00E64085">
        <w:rPr>
          <w:sz w:val="20"/>
          <w:szCs w:val="20"/>
        </w:rPr>
        <w:t>На какой праздник пришли дети?</w:t>
      </w:r>
    </w:p>
    <w:p w:rsidR="00B466E3" w:rsidRPr="00E64085" w:rsidRDefault="00B466E3" w:rsidP="00B466E3">
      <w:pPr>
        <w:pStyle w:val="ab"/>
        <w:numPr>
          <w:ilvl w:val="0"/>
          <w:numId w:val="15"/>
        </w:numPr>
        <w:spacing w:after="200"/>
        <w:jc w:val="left"/>
        <w:rPr>
          <w:sz w:val="20"/>
          <w:szCs w:val="20"/>
        </w:rPr>
      </w:pPr>
      <w:r w:rsidRPr="00E64085">
        <w:rPr>
          <w:sz w:val="20"/>
          <w:szCs w:val="20"/>
        </w:rPr>
        <w:t>Чем они заняты?</w:t>
      </w:r>
    </w:p>
    <w:p w:rsidR="00B466E3" w:rsidRPr="00A92EF2" w:rsidRDefault="00B466E3" w:rsidP="00A92EF2">
      <w:pPr>
        <w:pStyle w:val="ab"/>
        <w:numPr>
          <w:ilvl w:val="0"/>
          <w:numId w:val="15"/>
        </w:numPr>
        <w:spacing w:after="200"/>
        <w:jc w:val="left"/>
        <w:rPr>
          <w:sz w:val="20"/>
          <w:szCs w:val="20"/>
        </w:rPr>
      </w:pPr>
      <w:r w:rsidRPr="00E64085">
        <w:rPr>
          <w:sz w:val="20"/>
          <w:szCs w:val="20"/>
        </w:rPr>
        <w:t>Какое угощение приготовила мама?</w:t>
      </w:r>
    </w:p>
    <w:p w:rsidR="00B466E3" w:rsidRPr="00E64085" w:rsidRDefault="00B466E3" w:rsidP="00B466E3">
      <w:pPr>
        <w:pStyle w:val="ab"/>
        <w:ind w:left="0"/>
        <w:rPr>
          <w:sz w:val="20"/>
          <w:szCs w:val="20"/>
        </w:rPr>
      </w:pPr>
      <w:r w:rsidRPr="00E64085">
        <w:rPr>
          <w:sz w:val="20"/>
          <w:szCs w:val="20"/>
        </w:rPr>
        <w:t>Выполни задания:</w:t>
      </w:r>
    </w:p>
    <w:p w:rsidR="00B466E3" w:rsidRPr="00E64085" w:rsidRDefault="00B466E3" w:rsidP="00B466E3">
      <w:pPr>
        <w:pStyle w:val="ab"/>
        <w:numPr>
          <w:ilvl w:val="0"/>
          <w:numId w:val="16"/>
        </w:numPr>
        <w:spacing w:after="200"/>
        <w:ind w:left="709" w:hanging="425"/>
        <w:jc w:val="left"/>
        <w:rPr>
          <w:sz w:val="20"/>
          <w:szCs w:val="20"/>
        </w:rPr>
      </w:pPr>
      <w:r w:rsidRPr="00E64085">
        <w:rPr>
          <w:sz w:val="20"/>
          <w:szCs w:val="20"/>
        </w:rPr>
        <w:t>Найди слова со звуком (с)</w:t>
      </w:r>
    </w:p>
    <w:p w:rsidR="00B466E3" w:rsidRPr="00E64085" w:rsidRDefault="00B466E3" w:rsidP="00B466E3">
      <w:pPr>
        <w:pStyle w:val="ab"/>
        <w:numPr>
          <w:ilvl w:val="0"/>
          <w:numId w:val="16"/>
        </w:numPr>
        <w:spacing w:after="200"/>
        <w:ind w:left="709" w:hanging="425"/>
        <w:jc w:val="left"/>
        <w:rPr>
          <w:sz w:val="20"/>
          <w:szCs w:val="20"/>
        </w:rPr>
      </w:pPr>
      <w:r w:rsidRPr="00E64085">
        <w:rPr>
          <w:sz w:val="20"/>
          <w:szCs w:val="20"/>
        </w:rPr>
        <w:t>В каком домике живет звук (с)? Почему?</w:t>
      </w: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A92EF2" w:rsidRDefault="00A92EF2" w:rsidP="00B466E3">
      <w:pPr>
        <w:pStyle w:val="ab"/>
        <w:jc w:val="center"/>
        <w:rPr>
          <w:b/>
          <w:sz w:val="20"/>
          <w:szCs w:val="20"/>
        </w:rPr>
      </w:pPr>
    </w:p>
    <w:p w:rsidR="00B466E3" w:rsidRPr="00E64085" w:rsidRDefault="00B466E3" w:rsidP="00B466E3">
      <w:pPr>
        <w:pStyle w:val="ab"/>
        <w:jc w:val="center"/>
        <w:rPr>
          <w:b/>
          <w:sz w:val="20"/>
          <w:szCs w:val="20"/>
        </w:rPr>
      </w:pPr>
      <w:r w:rsidRPr="00E64085">
        <w:rPr>
          <w:b/>
          <w:sz w:val="20"/>
          <w:szCs w:val="20"/>
        </w:rPr>
        <w:lastRenderedPageBreak/>
        <w:t>Задание по математике</w:t>
      </w:r>
    </w:p>
    <w:p w:rsidR="00B466E3" w:rsidRPr="00E64085" w:rsidRDefault="00B466E3" w:rsidP="00B466E3">
      <w:pPr>
        <w:pStyle w:val="ab"/>
        <w:jc w:val="center"/>
        <w:rPr>
          <w:b/>
          <w:sz w:val="20"/>
          <w:szCs w:val="20"/>
        </w:rPr>
      </w:pPr>
    </w:p>
    <w:tbl>
      <w:tblPr>
        <w:tblStyle w:val="af5"/>
        <w:tblW w:w="0" w:type="auto"/>
        <w:jc w:val="center"/>
        <w:tblLook w:val="04A0" w:firstRow="1" w:lastRow="0" w:firstColumn="1" w:lastColumn="0" w:noHBand="0" w:noVBand="1"/>
      </w:tblPr>
      <w:tblGrid>
        <w:gridCol w:w="5063"/>
        <w:gridCol w:w="4637"/>
      </w:tblGrid>
      <w:tr w:rsidR="00B466E3" w:rsidRPr="00E64085" w:rsidTr="00E64085">
        <w:trPr>
          <w:jc w:val="center"/>
        </w:trPr>
        <w:tc>
          <w:tcPr>
            <w:tcW w:w="5063" w:type="dxa"/>
          </w:tcPr>
          <w:p w:rsidR="00B466E3" w:rsidRPr="00E64085" w:rsidRDefault="00B466E3" w:rsidP="00E64085">
            <w:pPr>
              <w:pStyle w:val="ab"/>
              <w:ind w:left="0"/>
              <w:jc w:val="center"/>
              <w:rPr>
                <w:sz w:val="20"/>
                <w:szCs w:val="20"/>
              </w:rPr>
            </w:pPr>
          </w:p>
          <w:p w:rsidR="00B466E3" w:rsidRPr="00E64085" w:rsidRDefault="00B466E3" w:rsidP="00E64085">
            <w:pPr>
              <w:pStyle w:val="ab"/>
              <w:ind w:left="0"/>
              <w:jc w:val="center"/>
              <w:rPr>
                <w:sz w:val="20"/>
                <w:szCs w:val="20"/>
              </w:rPr>
            </w:pPr>
            <w:r w:rsidRPr="00E64085">
              <w:rPr>
                <w:noProof/>
                <w:sz w:val="20"/>
                <w:szCs w:val="20"/>
              </w:rPr>
              <w:drawing>
                <wp:inline distT="0" distB="0" distL="0" distR="0">
                  <wp:extent cx="2170406" cy="2255520"/>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2691" cy="2268287"/>
                          </a:xfrm>
                          <a:prstGeom prst="rect">
                            <a:avLst/>
                          </a:prstGeom>
                          <a:noFill/>
                        </pic:spPr>
                      </pic:pic>
                    </a:graphicData>
                  </a:graphic>
                </wp:inline>
              </w:drawing>
            </w:r>
          </w:p>
        </w:tc>
        <w:tc>
          <w:tcPr>
            <w:tcW w:w="4637" w:type="dxa"/>
          </w:tcPr>
          <w:p w:rsidR="00B466E3" w:rsidRPr="00E64085" w:rsidRDefault="00B466E3" w:rsidP="00E64085">
            <w:pPr>
              <w:pStyle w:val="ab"/>
              <w:ind w:left="0"/>
              <w:jc w:val="center"/>
              <w:rPr>
                <w:sz w:val="20"/>
                <w:szCs w:val="20"/>
              </w:rPr>
            </w:pPr>
          </w:p>
          <w:p w:rsidR="00B466E3" w:rsidRPr="00E64085" w:rsidRDefault="00B466E3" w:rsidP="00E64085">
            <w:pPr>
              <w:pStyle w:val="ab"/>
              <w:ind w:left="0"/>
              <w:jc w:val="center"/>
              <w:rPr>
                <w:sz w:val="20"/>
                <w:szCs w:val="20"/>
              </w:rPr>
            </w:pPr>
            <w:r w:rsidRPr="00E64085">
              <w:rPr>
                <w:noProof/>
                <w:sz w:val="20"/>
                <w:szCs w:val="20"/>
              </w:rPr>
              <w:drawing>
                <wp:inline distT="0" distB="0" distL="0" distR="0">
                  <wp:extent cx="1657985" cy="2255520"/>
                  <wp:effectExtent l="0" t="0" r="0" b="0"/>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7985" cy="2255520"/>
                          </a:xfrm>
                          <a:prstGeom prst="rect">
                            <a:avLst/>
                          </a:prstGeom>
                          <a:noFill/>
                        </pic:spPr>
                      </pic:pic>
                    </a:graphicData>
                  </a:graphic>
                </wp:inline>
              </w:drawing>
            </w:r>
          </w:p>
          <w:p w:rsidR="00B466E3" w:rsidRPr="00E64085" w:rsidRDefault="00B466E3" w:rsidP="00E64085">
            <w:pPr>
              <w:pStyle w:val="ab"/>
              <w:ind w:left="0"/>
              <w:jc w:val="center"/>
              <w:rPr>
                <w:sz w:val="20"/>
                <w:szCs w:val="20"/>
              </w:rPr>
            </w:pPr>
          </w:p>
        </w:tc>
      </w:tr>
      <w:tr w:rsidR="00B466E3" w:rsidRPr="00E64085" w:rsidTr="00E64085">
        <w:trPr>
          <w:jc w:val="center"/>
        </w:trPr>
        <w:tc>
          <w:tcPr>
            <w:tcW w:w="5063" w:type="dxa"/>
          </w:tcPr>
          <w:p w:rsidR="00B466E3" w:rsidRPr="00E64085" w:rsidRDefault="00B466E3" w:rsidP="00E64085">
            <w:pPr>
              <w:pStyle w:val="ab"/>
              <w:ind w:left="0"/>
              <w:rPr>
                <w:sz w:val="20"/>
                <w:szCs w:val="20"/>
              </w:rPr>
            </w:pPr>
            <w:r w:rsidRPr="00E64085">
              <w:rPr>
                <w:sz w:val="20"/>
                <w:szCs w:val="20"/>
              </w:rPr>
              <w:t>Найди лишнее</w:t>
            </w:r>
          </w:p>
          <w:p w:rsidR="00B466E3" w:rsidRPr="00E64085" w:rsidRDefault="00B466E3" w:rsidP="00E64085">
            <w:pPr>
              <w:pStyle w:val="ab"/>
              <w:ind w:left="0"/>
              <w:jc w:val="center"/>
              <w:rPr>
                <w:sz w:val="20"/>
                <w:szCs w:val="20"/>
              </w:rPr>
            </w:pPr>
            <w:r w:rsidRPr="00E64085">
              <w:rPr>
                <w:noProof/>
                <w:sz w:val="20"/>
                <w:szCs w:val="20"/>
              </w:rPr>
              <w:drawing>
                <wp:inline distT="0" distB="0" distL="0" distR="0">
                  <wp:extent cx="2048510" cy="2011680"/>
                  <wp:effectExtent l="0" t="0" r="0" b="0"/>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48510" cy="2011680"/>
                          </a:xfrm>
                          <a:prstGeom prst="rect">
                            <a:avLst/>
                          </a:prstGeom>
                          <a:noFill/>
                        </pic:spPr>
                      </pic:pic>
                    </a:graphicData>
                  </a:graphic>
                </wp:inline>
              </w:drawing>
            </w:r>
          </w:p>
          <w:p w:rsidR="00B466E3" w:rsidRPr="00E64085" w:rsidRDefault="00B466E3" w:rsidP="00E64085">
            <w:pPr>
              <w:pStyle w:val="ab"/>
              <w:ind w:left="0"/>
              <w:jc w:val="center"/>
              <w:rPr>
                <w:sz w:val="20"/>
                <w:szCs w:val="20"/>
              </w:rPr>
            </w:pPr>
          </w:p>
        </w:tc>
        <w:tc>
          <w:tcPr>
            <w:tcW w:w="4637" w:type="dxa"/>
          </w:tcPr>
          <w:p w:rsidR="00B466E3" w:rsidRPr="00E64085" w:rsidRDefault="00B466E3" w:rsidP="00E64085">
            <w:pPr>
              <w:pStyle w:val="ab"/>
              <w:ind w:left="0"/>
              <w:rPr>
                <w:sz w:val="20"/>
                <w:szCs w:val="20"/>
              </w:rPr>
            </w:pPr>
          </w:p>
        </w:tc>
      </w:tr>
    </w:tbl>
    <w:p w:rsidR="00B466E3" w:rsidRPr="00E64085" w:rsidRDefault="00B466E3" w:rsidP="00B466E3">
      <w:pPr>
        <w:rPr>
          <w:b/>
        </w:rPr>
      </w:pPr>
    </w:p>
    <w:p w:rsidR="00B466E3" w:rsidRPr="00E64085" w:rsidRDefault="00B466E3" w:rsidP="00B466E3">
      <w:pPr>
        <w:rPr>
          <w:b/>
        </w:rPr>
      </w:pPr>
      <w:r w:rsidRPr="00E64085">
        <w:rPr>
          <w:b/>
        </w:rPr>
        <w:t>Критерии оценивания:</w:t>
      </w:r>
    </w:p>
    <w:p w:rsidR="00B466E3" w:rsidRPr="00E64085" w:rsidRDefault="00B466E3" w:rsidP="00B466E3">
      <w:r w:rsidRPr="00E64085">
        <w:rPr>
          <w:i/>
        </w:rPr>
        <w:t>Высокий уровень</w:t>
      </w:r>
      <w:r w:rsidRPr="00E64085">
        <w:t xml:space="preserve"> усвоения знаний - все математические здания выполнены ребёнком правильно и самостоятельно, ответы по картинке полные, распространенные, слова со звуком (с) подбирает с различными позициями, различает гласный и согласный звук;</w:t>
      </w:r>
    </w:p>
    <w:p w:rsidR="00B466E3" w:rsidRPr="00E64085" w:rsidRDefault="00B466E3" w:rsidP="00B466E3">
      <w:r w:rsidRPr="00E64085">
        <w:rPr>
          <w:i/>
        </w:rPr>
        <w:t>Средний уровень</w:t>
      </w:r>
      <w:r w:rsidRPr="00E64085">
        <w:t xml:space="preserve"> усвоения знаний - ребёнок самостоятельно или с небольшой помощью взрослого справился с двумя математическими заданиями при ответе на вопросы дает односложные ответы, слова на заданный звук подбирает только в первой позиции;</w:t>
      </w:r>
    </w:p>
    <w:p w:rsidR="00B466E3" w:rsidRPr="00E64085" w:rsidRDefault="00B466E3" w:rsidP="00B466E3">
      <w:r w:rsidRPr="00E64085">
        <w:rPr>
          <w:i/>
        </w:rPr>
        <w:t>Низкий уровень</w:t>
      </w:r>
      <w:r w:rsidRPr="00E64085">
        <w:t xml:space="preserve"> усвоения знаний - ребёнок самостоятельно справился с одним математическим заданием, или справился с заданиями только с помощью взрослого, слова подбирает с трудом, ответы односложные с затруднениями.</w:t>
      </w:r>
    </w:p>
    <w:p w:rsidR="00B466E3" w:rsidRPr="00E64085" w:rsidRDefault="00B466E3" w:rsidP="00B466E3"/>
    <w:p w:rsidR="00B466E3" w:rsidRPr="00E64085" w:rsidRDefault="00B466E3" w:rsidP="00B466E3">
      <w:pPr>
        <w:jc w:val="center"/>
        <w:rPr>
          <w:b/>
        </w:rPr>
      </w:pPr>
      <w:r w:rsidRPr="00E64085">
        <w:rPr>
          <w:b/>
        </w:rPr>
        <w:t>Методические материалы</w:t>
      </w:r>
    </w:p>
    <w:tbl>
      <w:tblPr>
        <w:tblStyle w:val="af5"/>
        <w:tblW w:w="0" w:type="auto"/>
        <w:tblLook w:val="04A0" w:firstRow="1" w:lastRow="0" w:firstColumn="1" w:lastColumn="0" w:noHBand="0" w:noVBand="1"/>
      </w:tblPr>
      <w:tblGrid>
        <w:gridCol w:w="5159"/>
        <w:gridCol w:w="5035"/>
      </w:tblGrid>
      <w:tr w:rsidR="00B466E3" w:rsidRPr="00E64085" w:rsidTr="00E64085">
        <w:tc>
          <w:tcPr>
            <w:tcW w:w="5210" w:type="dxa"/>
          </w:tcPr>
          <w:p w:rsidR="00B466E3" w:rsidRPr="00E64085" w:rsidRDefault="00B466E3" w:rsidP="00E64085">
            <w:pPr>
              <w:jc w:val="center"/>
              <w:rPr>
                <w:b/>
                <w:lang w:val="tt-RU"/>
              </w:rPr>
            </w:pPr>
            <w:r w:rsidRPr="00E64085">
              <w:rPr>
                <w:b/>
                <w:lang w:val="tt-RU"/>
              </w:rPr>
              <w:t>Материалы для отработки навыков письма</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1990725" cy="1323975"/>
                  <wp:effectExtent l="0" t="0" r="0" b="0"/>
                  <wp:docPr id="956" name="Рисунок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1.jpg"/>
                          <pic:cNvPicPr/>
                        </pic:nvPicPr>
                        <pic:blipFill rotWithShape="1">
                          <a:blip r:embed="rId21" cstate="print">
                            <a:extLst>
                              <a:ext uri="{28A0092B-C50C-407E-A947-70E740481C1C}">
                                <a14:useLocalDpi xmlns:a14="http://schemas.microsoft.com/office/drawing/2010/main" val="0"/>
                              </a:ext>
                            </a:extLst>
                          </a:blip>
                          <a:srcRect t="4591" r="2754" b="4199"/>
                          <a:stretch/>
                        </pic:blipFill>
                        <pic:spPr bwMode="auto">
                          <a:xfrm>
                            <a:off x="0" y="0"/>
                            <a:ext cx="2008558" cy="1335835"/>
                          </a:xfrm>
                          <a:prstGeom prst="rect">
                            <a:avLst/>
                          </a:prstGeom>
                          <a:ln>
                            <a:noFill/>
                          </a:ln>
                          <a:extLst>
                            <a:ext uri="{53640926-AAD7-44D8-BBD7-CCE9431645EC}">
                              <a14:shadowObscured xmlns:a14="http://schemas.microsoft.com/office/drawing/2010/main"/>
                            </a:ext>
                          </a:extLst>
                        </pic:spPr>
                      </pic:pic>
                    </a:graphicData>
                  </a:graphic>
                </wp:inline>
              </w:drawing>
            </w:r>
          </w:p>
        </w:tc>
        <w:tc>
          <w:tcPr>
            <w:tcW w:w="5210" w:type="dxa"/>
          </w:tcPr>
          <w:p w:rsidR="00B466E3" w:rsidRPr="00E64085" w:rsidRDefault="00B466E3" w:rsidP="00E64085">
            <w:pPr>
              <w:jc w:val="center"/>
              <w:rPr>
                <w:b/>
                <w:lang w:val="tt-RU"/>
              </w:rPr>
            </w:pPr>
            <w:r w:rsidRPr="00E64085">
              <w:rPr>
                <w:b/>
                <w:lang w:val="tt-RU"/>
              </w:rPr>
              <w:t>Материалы для работы со зввуком/буквой</w:t>
            </w:r>
          </w:p>
          <w:p w:rsidR="00B466E3" w:rsidRPr="00E64085" w:rsidRDefault="00B466E3" w:rsidP="00E64085">
            <w:pPr>
              <w:jc w:val="center"/>
              <w:rPr>
                <w:b/>
                <w:noProof/>
              </w:rPr>
            </w:pPr>
          </w:p>
          <w:p w:rsidR="00B466E3" w:rsidRPr="00E64085" w:rsidRDefault="00B466E3" w:rsidP="00E64085">
            <w:pPr>
              <w:jc w:val="center"/>
              <w:rPr>
                <w:b/>
                <w:lang w:val="tt-RU"/>
              </w:rPr>
            </w:pPr>
            <w:r w:rsidRPr="00E64085">
              <w:rPr>
                <w:b/>
                <w:noProof/>
              </w:rPr>
              <w:drawing>
                <wp:inline distT="0" distB="0" distL="0" distR="0">
                  <wp:extent cx="1503188" cy="2078006"/>
                  <wp:effectExtent l="0" t="0" r="0" b="0"/>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15464" cy="2094976"/>
                          </a:xfrm>
                          <a:prstGeom prst="rect">
                            <a:avLst/>
                          </a:prstGeom>
                        </pic:spPr>
                      </pic:pic>
                    </a:graphicData>
                  </a:graphic>
                </wp:inline>
              </w:drawing>
            </w:r>
          </w:p>
          <w:p w:rsidR="00B466E3" w:rsidRPr="00E64085" w:rsidRDefault="00B466E3" w:rsidP="00E64085">
            <w:pPr>
              <w:jc w:val="center"/>
              <w:rPr>
                <w:b/>
                <w:lang w:val="tt-RU"/>
              </w:rPr>
            </w:pPr>
          </w:p>
        </w:tc>
      </w:tr>
      <w:tr w:rsidR="00B466E3" w:rsidRPr="00E64085" w:rsidTr="00E64085">
        <w:tc>
          <w:tcPr>
            <w:tcW w:w="5210" w:type="dxa"/>
          </w:tcPr>
          <w:p w:rsidR="00B466E3" w:rsidRPr="00E64085" w:rsidRDefault="00B466E3" w:rsidP="00E64085">
            <w:pPr>
              <w:jc w:val="center"/>
              <w:rPr>
                <w:b/>
                <w:lang w:val="tt-RU"/>
              </w:rPr>
            </w:pPr>
            <w:r w:rsidRPr="00E64085">
              <w:rPr>
                <w:b/>
                <w:lang w:val="tt-RU"/>
              </w:rPr>
              <w:t>Материал для работы со звуком</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2535632" cy="127129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50795" cy="1278898"/>
                          </a:xfrm>
                          <a:prstGeom prst="rect">
                            <a:avLst/>
                          </a:prstGeom>
                        </pic:spPr>
                      </pic:pic>
                    </a:graphicData>
                  </a:graphic>
                </wp:inline>
              </w:drawing>
            </w:r>
          </w:p>
        </w:tc>
        <w:tc>
          <w:tcPr>
            <w:tcW w:w="5210" w:type="dxa"/>
          </w:tcPr>
          <w:p w:rsidR="00B466E3" w:rsidRPr="00E64085" w:rsidRDefault="00B466E3" w:rsidP="00E64085">
            <w:pPr>
              <w:jc w:val="center"/>
              <w:rPr>
                <w:b/>
                <w:lang w:val="tt-RU"/>
              </w:rPr>
            </w:pPr>
            <w:r w:rsidRPr="00E64085">
              <w:rPr>
                <w:b/>
                <w:lang w:val="tt-RU"/>
              </w:rPr>
              <w:lastRenderedPageBreak/>
              <w:t>Материал для работы со звуком</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1474252" cy="1613089"/>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90066" cy="1630393"/>
                          </a:xfrm>
                          <a:prstGeom prst="rect">
                            <a:avLst/>
                          </a:prstGeom>
                        </pic:spPr>
                      </pic:pic>
                    </a:graphicData>
                  </a:graphic>
                </wp:inline>
              </w:drawing>
            </w:r>
          </w:p>
          <w:p w:rsidR="00B466E3" w:rsidRPr="00E64085" w:rsidRDefault="00B466E3" w:rsidP="00E64085">
            <w:pPr>
              <w:jc w:val="center"/>
              <w:rPr>
                <w:b/>
                <w:lang w:val="tt-RU"/>
              </w:rPr>
            </w:pPr>
          </w:p>
        </w:tc>
      </w:tr>
      <w:tr w:rsidR="00B466E3" w:rsidRPr="00E64085" w:rsidTr="00E64085">
        <w:tc>
          <w:tcPr>
            <w:tcW w:w="5210" w:type="dxa"/>
          </w:tcPr>
          <w:p w:rsidR="00B466E3" w:rsidRPr="00E64085" w:rsidRDefault="00B466E3" w:rsidP="00E64085">
            <w:pPr>
              <w:jc w:val="center"/>
              <w:rPr>
                <w:b/>
                <w:lang w:val="tt-RU"/>
              </w:rPr>
            </w:pPr>
            <w:r w:rsidRPr="00E64085">
              <w:rPr>
                <w:b/>
                <w:lang w:val="tt-RU"/>
              </w:rPr>
              <w:lastRenderedPageBreak/>
              <w:t>Материал для работы над словом, предложением, перессказом</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2173419" cy="1694815"/>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91111" cy="1708611"/>
                          </a:xfrm>
                          <a:prstGeom prst="rect">
                            <a:avLst/>
                          </a:prstGeom>
                        </pic:spPr>
                      </pic:pic>
                    </a:graphicData>
                  </a:graphic>
                </wp:inline>
              </w:drawing>
            </w:r>
          </w:p>
        </w:tc>
        <w:tc>
          <w:tcPr>
            <w:tcW w:w="5210" w:type="dxa"/>
          </w:tcPr>
          <w:p w:rsidR="00B466E3" w:rsidRPr="00E64085" w:rsidRDefault="00B466E3" w:rsidP="00E64085">
            <w:pPr>
              <w:jc w:val="center"/>
              <w:rPr>
                <w:b/>
                <w:lang w:val="tt-RU"/>
              </w:rPr>
            </w:pPr>
            <w:r w:rsidRPr="00E64085">
              <w:rPr>
                <w:b/>
                <w:lang w:val="tt-RU"/>
              </w:rPr>
              <w:t>Материал для работы над словом, предложением, перессказом</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1282574" cy="1820693"/>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92073" cy="1834177"/>
                          </a:xfrm>
                          <a:prstGeom prst="rect">
                            <a:avLst/>
                          </a:prstGeom>
                        </pic:spPr>
                      </pic:pic>
                    </a:graphicData>
                  </a:graphic>
                </wp:inline>
              </w:drawing>
            </w:r>
          </w:p>
          <w:p w:rsidR="00B466E3" w:rsidRPr="00E64085" w:rsidRDefault="00B466E3" w:rsidP="00E64085">
            <w:pPr>
              <w:jc w:val="center"/>
              <w:rPr>
                <w:b/>
                <w:lang w:val="tt-RU"/>
              </w:rPr>
            </w:pPr>
          </w:p>
        </w:tc>
      </w:tr>
      <w:tr w:rsidR="00B466E3" w:rsidRPr="00E64085" w:rsidTr="00E64085">
        <w:tc>
          <w:tcPr>
            <w:tcW w:w="5210" w:type="dxa"/>
          </w:tcPr>
          <w:p w:rsidR="00B466E3" w:rsidRPr="00E64085" w:rsidRDefault="00B466E3" w:rsidP="00E64085">
            <w:pPr>
              <w:jc w:val="center"/>
              <w:rPr>
                <w:b/>
                <w:lang w:val="tt-RU"/>
              </w:rPr>
            </w:pPr>
            <w:r w:rsidRPr="00E64085">
              <w:rPr>
                <w:b/>
                <w:lang w:val="tt-RU"/>
              </w:rPr>
              <w:t>Занимательный материал</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2974340" cy="841233"/>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01015" cy="848777"/>
                          </a:xfrm>
                          <a:prstGeom prst="rect">
                            <a:avLst/>
                          </a:prstGeom>
                        </pic:spPr>
                      </pic:pic>
                    </a:graphicData>
                  </a:graphic>
                </wp:inline>
              </w:drawing>
            </w:r>
          </w:p>
          <w:p w:rsidR="00B466E3" w:rsidRPr="00E64085" w:rsidRDefault="00B466E3" w:rsidP="00E64085">
            <w:pPr>
              <w:jc w:val="center"/>
              <w:rPr>
                <w:b/>
                <w:lang w:val="tt-RU"/>
              </w:rPr>
            </w:pPr>
          </w:p>
        </w:tc>
        <w:tc>
          <w:tcPr>
            <w:tcW w:w="5210" w:type="dxa"/>
          </w:tcPr>
          <w:p w:rsidR="00B466E3" w:rsidRPr="00E64085" w:rsidRDefault="00B466E3" w:rsidP="00E64085">
            <w:pPr>
              <w:jc w:val="center"/>
              <w:rPr>
                <w:b/>
                <w:lang w:val="tt-RU"/>
              </w:rPr>
            </w:pPr>
            <w:r w:rsidRPr="00E64085">
              <w:rPr>
                <w:b/>
                <w:lang w:val="tt-RU"/>
              </w:rPr>
              <w:t>Материалы для чтения</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2495392" cy="893832"/>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28037" cy="905525"/>
                          </a:xfrm>
                          <a:prstGeom prst="rect">
                            <a:avLst/>
                          </a:prstGeom>
                        </pic:spPr>
                      </pic:pic>
                    </a:graphicData>
                  </a:graphic>
                </wp:inline>
              </w:drawing>
            </w:r>
          </w:p>
          <w:p w:rsidR="00B466E3" w:rsidRPr="00E64085" w:rsidRDefault="00B466E3" w:rsidP="00E64085">
            <w:pPr>
              <w:jc w:val="center"/>
              <w:rPr>
                <w:b/>
                <w:lang w:val="tt-RU"/>
              </w:rPr>
            </w:pPr>
          </w:p>
        </w:tc>
      </w:tr>
    </w:tbl>
    <w:p w:rsidR="00B466E3" w:rsidRPr="00E64085" w:rsidRDefault="00B466E3" w:rsidP="00B466E3">
      <w:pPr>
        <w:jc w:val="left"/>
        <w:rPr>
          <w:b/>
        </w:rPr>
      </w:pPr>
    </w:p>
    <w:p w:rsidR="00B466E3" w:rsidRPr="000F7468" w:rsidRDefault="000F7468" w:rsidP="00B466E3">
      <w:pPr>
        <w:rPr>
          <w:b/>
          <w:i/>
        </w:rPr>
      </w:pPr>
      <w:r>
        <w:rPr>
          <w:b/>
        </w:rPr>
        <w:t>7</w:t>
      </w:r>
      <w:r w:rsidR="0082359B">
        <w:rPr>
          <w:b/>
        </w:rPr>
        <w:t>5</w:t>
      </w:r>
      <w:r w:rsidR="00B466E3" w:rsidRPr="00E64085">
        <w:rPr>
          <w:b/>
        </w:rPr>
        <w:t xml:space="preserve">. ДООП «РАЗВИВАЮЩИЙ ЧАС», 6-7 лет; 1 год обучения </w:t>
      </w:r>
      <w:r w:rsidR="00B466E3" w:rsidRPr="00E64085">
        <w:rPr>
          <w:b/>
          <w:i/>
        </w:rPr>
        <w:t>(Буздалова О.В., Бочкарёва Е.П.)</w:t>
      </w:r>
    </w:p>
    <w:p w:rsidR="00B466E3" w:rsidRPr="00E64085" w:rsidRDefault="00B466E3" w:rsidP="00B466E3">
      <w:pPr>
        <w:tabs>
          <w:tab w:val="left" w:pos="2601"/>
        </w:tabs>
        <w:jc w:val="center"/>
        <w:rPr>
          <w:b/>
        </w:rPr>
      </w:pPr>
      <w:r w:rsidRPr="00E64085">
        <w:rPr>
          <w:rFonts w:eastAsia="Calibri"/>
          <w:b/>
        </w:rPr>
        <w:t>Входной контроль</w:t>
      </w:r>
    </w:p>
    <w:p w:rsidR="00B466E3" w:rsidRPr="00E64085" w:rsidRDefault="00B466E3" w:rsidP="00B466E3">
      <w:r w:rsidRPr="00E64085">
        <w:rPr>
          <w:b/>
        </w:rPr>
        <w:t>Цель:</w:t>
      </w:r>
      <w:r w:rsidRPr="00E64085">
        <w:t xml:space="preserve"> определение начального уровня знаний.</w:t>
      </w:r>
    </w:p>
    <w:p w:rsidR="00B466E3" w:rsidRPr="00E64085" w:rsidRDefault="00B466E3" w:rsidP="00B466E3">
      <w:pPr>
        <w:tabs>
          <w:tab w:val="left" w:pos="567"/>
        </w:tabs>
      </w:pPr>
      <w:r w:rsidRPr="00E64085">
        <w:rPr>
          <w:b/>
        </w:rPr>
        <w:t>Форма контроля:</w:t>
      </w:r>
      <w:r w:rsidRPr="00E64085">
        <w:t xml:space="preserve"> опрос.</w:t>
      </w:r>
    </w:p>
    <w:tbl>
      <w:tblPr>
        <w:tblStyle w:val="af5"/>
        <w:tblW w:w="0" w:type="auto"/>
        <w:tblLook w:val="04A0" w:firstRow="1" w:lastRow="0" w:firstColumn="1" w:lastColumn="0" w:noHBand="0" w:noVBand="1"/>
      </w:tblPr>
      <w:tblGrid>
        <w:gridCol w:w="10194"/>
      </w:tblGrid>
      <w:tr w:rsidR="00B466E3" w:rsidRPr="00E64085" w:rsidTr="00E64085">
        <w:tc>
          <w:tcPr>
            <w:tcW w:w="10194" w:type="dxa"/>
          </w:tcPr>
          <w:p w:rsidR="00B466E3" w:rsidRPr="00E64085" w:rsidRDefault="00B466E3" w:rsidP="00E64085">
            <w:r w:rsidRPr="00E64085">
              <w:tab/>
            </w:r>
          </w:p>
          <w:p w:rsidR="00B466E3" w:rsidRPr="00E64085" w:rsidRDefault="00B466E3" w:rsidP="00E64085">
            <w:pPr>
              <w:jc w:val="center"/>
            </w:pPr>
            <w:r w:rsidRPr="00E64085">
              <w:rPr>
                <w:noProof/>
              </w:rPr>
              <w:drawing>
                <wp:inline distT="0" distB="0" distL="0" distR="0">
                  <wp:extent cx="1948815" cy="2067342"/>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71396" cy="2091297"/>
                          </a:xfrm>
                          <a:prstGeom prst="rect">
                            <a:avLst/>
                          </a:prstGeom>
                          <a:noFill/>
                        </pic:spPr>
                      </pic:pic>
                    </a:graphicData>
                  </a:graphic>
                </wp:inline>
              </w:drawing>
            </w:r>
          </w:p>
          <w:p w:rsidR="00B466E3" w:rsidRPr="00E64085" w:rsidRDefault="00B466E3" w:rsidP="00E64085"/>
        </w:tc>
      </w:tr>
      <w:tr w:rsidR="00B466E3" w:rsidRPr="00E64085" w:rsidTr="00E64085">
        <w:tc>
          <w:tcPr>
            <w:tcW w:w="10194" w:type="dxa"/>
          </w:tcPr>
          <w:p w:rsidR="00B466E3" w:rsidRPr="00E64085" w:rsidRDefault="00B466E3" w:rsidP="00E64085">
            <w:pPr>
              <w:jc w:val="center"/>
              <w:rPr>
                <w:rFonts w:eastAsia="Calibri"/>
              </w:rPr>
            </w:pPr>
            <w:r w:rsidRPr="00E64085">
              <w:rPr>
                <w:rFonts w:eastAsia="Calibri"/>
              </w:rPr>
              <w:t>Проверка владения количественным, порядковым счётом и сравнением в пределах 10.</w:t>
            </w:r>
          </w:p>
          <w:p w:rsidR="00B466E3" w:rsidRPr="00E64085" w:rsidRDefault="00B466E3" w:rsidP="00E64085">
            <w:pPr>
              <w:rPr>
                <w:rFonts w:eastAsia="Calibri"/>
              </w:rPr>
            </w:pPr>
            <w:r w:rsidRPr="00E64085">
              <w:rPr>
                <w:rFonts w:eastAsia="Calibri"/>
              </w:rPr>
              <w:t>Задание 1. Вставь пропущенные числа.</w:t>
            </w:r>
          </w:p>
          <w:p w:rsidR="00B466E3" w:rsidRPr="00E64085" w:rsidRDefault="00B466E3" w:rsidP="00E64085">
            <w:pPr>
              <w:jc w:val="center"/>
            </w:pPr>
            <w:r w:rsidRPr="00E64085">
              <w:rPr>
                <w:noProof/>
              </w:rPr>
              <w:lastRenderedPageBreak/>
              <w:drawing>
                <wp:inline distT="0" distB="0" distL="0" distR="0">
                  <wp:extent cx="3866515" cy="966766"/>
                  <wp:effectExtent l="0" t="0" r="635" b="508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88" cy="974885"/>
                          </a:xfrm>
                          <a:prstGeom prst="rect">
                            <a:avLst/>
                          </a:prstGeom>
                          <a:noFill/>
                        </pic:spPr>
                      </pic:pic>
                    </a:graphicData>
                  </a:graphic>
                </wp:inline>
              </w:drawing>
            </w:r>
          </w:p>
        </w:tc>
      </w:tr>
      <w:tr w:rsidR="00B466E3" w:rsidRPr="00E64085" w:rsidTr="00E64085">
        <w:tc>
          <w:tcPr>
            <w:tcW w:w="10194" w:type="dxa"/>
          </w:tcPr>
          <w:p w:rsidR="00B466E3" w:rsidRPr="00E64085" w:rsidRDefault="00B466E3" w:rsidP="00E64085">
            <w:r w:rsidRPr="00E64085">
              <w:lastRenderedPageBreak/>
              <w:t xml:space="preserve">Задание 2. </w:t>
            </w:r>
          </w:p>
          <w:p w:rsidR="00B466E3" w:rsidRPr="00E64085" w:rsidRDefault="00B466E3" w:rsidP="00E64085">
            <w:pPr>
              <w:jc w:val="center"/>
            </w:pPr>
            <w:r w:rsidRPr="00E64085">
              <w:rPr>
                <w:noProof/>
              </w:rPr>
              <w:drawing>
                <wp:inline distT="0" distB="0" distL="0" distR="0">
                  <wp:extent cx="1695450" cy="1271588"/>
                  <wp:effectExtent l="0" t="0" r="0" b="508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99574" cy="1274681"/>
                          </a:xfrm>
                          <a:prstGeom prst="rect">
                            <a:avLst/>
                          </a:prstGeom>
                          <a:noFill/>
                        </pic:spPr>
                      </pic:pic>
                    </a:graphicData>
                  </a:graphic>
                </wp:inline>
              </w:drawing>
            </w:r>
          </w:p>
        </w:tc>
      </w:tr>
      <w:tr w:rsidR="00B466E3" w:rsidRPr="00E64085" w:rsidTr="00E64085">
        <w:tc>
          <w:tcPr>
            <w:tcW w:w="10194" w:type="dxa"/>
          </w:tcPr>
          <w:p w:rsidR="00B466E3" w:rsidRPr="00E64085" w:rsidRDefault="00B466E3" w:rsidP="00E64085">
            <w:pPr>
              <w:jc w:val="center"/>
              <w:rPr>
                <w:rFonts w:eastAsia="Calibri"/>
              </w:rPr>
            </w:pPr>
            <w:r w:rsidRPr="00E64085">
              <w:rPr>
                <w:rFonts w:eastAsia="Calibri"/>
              </w:rPr>
              <w:t>Диагностика мышления, аналитико-синтетической деятельности</w:t>
            </w:r>
            <w:r w:rsidRPr="00E64085">
              <w:rPr>
                <w:rFonts w:eastAsia="Calibri"/>
                <w:noProof/>
              </w:rPr>
              <w:t xml:space="preserve"> </w:t>
            </w:r>
          </w:p>
          <w:p w:rsidR="00B466E3" w:rsidRPr="00E64085" w:rsidRDefault="00B466E3" w:rsidP="00E64085">
            <w:pPr>
              <w:rPr>
                <w:rFonts w:eastAsia="Calibri"/>
              </w:rPr>
            </w:pPr>
            <w:r w:rsidRPr="00E64085">
              <w:rPr>
                <w:rFonts w:eastAsia="Calibri"/>
              </w:rPr>
              <w:t>Задание 3.</w:t>
            </w:r>
          </w:p>
          <w:p w:rsidR="00B466E3" w:rsidRPr="00E64085" w:rsidRDefault="00B466E3" w:rsidP="00E64085">
            <w:pPr>
              <w:jc w:val="center"/>
              <w:rPr>
                <w:rFonts w:eastAsia="Calibri"/>
              </w:rPr>
            </w:pPr>
            <w:r w:rsidRPr="00E64085">
              <w:rPr>
                <w:rFonts w:eastAsia="Calibri"/>
                <w:noProof/>
              </w:rPr>
              <w:drawing>
                <wp:inline distT="0" distB="0" distL="0" distR="0">
                  <wp:extent cx="3380740" cy="1019175"/>
                  <wp:effectExtent l="0" t="0" r="0"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80740" cy="1019175"/>
                          </a:xfrm>
                          <a:prstGeom prst="rect">
                            <a:avLst/>
                          </a:prstGeom>
                          <a:noFill/>
                        </pic:spPr>
                      </pic:pic>
                    </a:graphicData>
                  </a:graphic>
                </wp:inline>
              </w:drawing>
            </w:r>
          </w:p>
          <w:p w:rsidR="00B466E3" w:rsidRPr="00E64085" w:rsidRDefault="00B466E3" w:rsidP="00E64085"/>
        </w:tc>
      </w:tr>
    </w:tbl>
    <w:p w:rsidR="00B466E3" w:rsidRPr="00E64085" w:rsidRDefault="00B466E3" w:rsidP="00B466E3">
      <w:pPr>
        <w:rPr>
          <w:b/>
        </w:rPr>
      </w:pPr>
    </w:p>
    <w:p w:rsidR="00B466E3" w:rsidRPr="00E64085" w:rsidRDefault="00B466E3" w:rsidP="00B466E3">
      <w:pPr>
        <w:rPr>
          <w:b/>
        </w:rPr>
      </w:pPr>
      <w:r w:rsidRPr="00E64085">
        <w:rPr>
          <w:b/>
        </w:rPr>
        <w:t>Критерии оценивания:</w:t>
      </w:r>
    </w:p>
    <w:p w:rsidR="00B466E3" w:rsidRPr="00E64085" w:rsidRDefault="00B466E3" w:rsidP="00B466E3">
      <w:pPr>
        <w:rPr>
          <w:rFonts w:eastAsia="Calibri"/>
        </w:rPr>
      </w:pPr>
      <w:r w:rsidRPr="00E64085">
        <w:rPr>
          <w:rFonts w:eastAsia="Calibri"/>
        </w:rPr>
        <w:t xml:space="preserve"> </w:t>
      </w:r>
      <w:r w:rsidRPr="00E64085">
        <w:rPr>
          <w:rFonts w:eastAsia="Calibri"/>
          <w:i/>
        </w:rPr>
        <w:t>Высокий уровень</w:t>
      </w:r>
      <w:r w:rsidRPr="00E64085">
        <w:rPr>
          <w:rFonts w:eastAsia="Calibri"/>
        </w:rPr>
        <w:t xml:space="preserve"> развития математических способностей – ребёнок выполнил все задания правильно, самостоятельно;</w:t>
      </w:r>
    </w:p>
    <w:p w:rsidR="00B466E3" w:rsidRPr="00E64085" w:rsidRDefault="00B466E3" w:rsidP="00B466E3">
      <w:pPr>
        <w:rPr>
          <w:rFonts w:eastAsia="Calibri"/>
        </w:rPr>
      </w:pPr>
      <w:r w:rsidRPr="00E64085">
        <w:rPr>
          <w:rFonts w:eastAsia="Calibri"/>
          <w:i/>
        </w:rPr>
        <w:t>Средний уровень</w:t>
      </w:r>
      <w:r w:rsidRPr="00E64085">
        <w:rPr>
          <w:rFonts w:eastAsia="Calibri"/>
        </w:rPr>
        <w:t xml:space="preserve"> развития математических способностей -  допущено 2-3 ошибки, часть заданий выполнена с помощью взрослого;</w:t>
      </w:r>
    </w:p>
    <w:p w:rsidR="00B466E3" w:rsidRPr="00E64085" w:rsidRDefault="00B466E3" w:rsidP="00B466E3">
      <w:pPr>
        <w:rPr>
          <w:rFonts w:eastAsia="Calibri"/>
        </w:rPr>
      </w:pPr>
      <w:r w:rsidRPr="00E64085">
        <w:rPr>
          <w:rFonts w:eastAsia="Calibri"/>
          <w:i/>
        </w:rPr>
        <w:t>Низкий уровень</w:t>
      </w:r>
      <w:r w:rsidRPr="00E64085">
        <w:rPr>
          <w:rFonts w:eastAsia="Calibri"/>
        </w:rPr>
        <w:t xml:space="preserve"> развития математических способностей – большинство задания выполнены с помощью взрослого/ребёнок с заданиями не справился.</w:t>
      </w:r>
    </w:p>
    <w:p w:rsidR="00B466E3" w:rsidRPr="00E64085" w:rsidRDefault="00B466E3" w:rsidP="00B466E3">
      <w:pPr>
        <w:tabs>
          <w:tab w:val="left" w:pos="2601"/>
        </w:tabs>
        <w:jc w:val="center"/>
        <w:rPr>
          <w:b/>
        </w:rPr>
      </w:pPr>
    </w:p>
    <w:p w:rsidR="00B466E3" w:rsidRPr="00E64085" w:rsidRDefault="00B466E3" w:rsidP="00B466E3">
      <w:pPr>
        <w:tabs>
          <w:tab w:val="left" w:pos="2601"/>
        </w:tabs>
        <w:jc w:val="center"/>
        <w:rPr>
          <w:rFonts w:eastAsia="Calibri"/>
          <w:b/>
        </w:rPr>
      </w:pPr>
      <w:r w:rsidRPr="00E64085">
        <w:rPr>
          <w:b/>
        </w:rPr>
        <w:t>Текущий</w:t>
      </w:r>
      <w:r w:rsidRPr="00E64085">
        <w:rPr>
          <w:rFonts w:eastAsia="Calibri"/>
          <w:b/>
        </w:rPr>
        <w:t xml:space="preserve"> контроль</w:t>
      </w:r>
    </w:p>
    <w:p w:rsidR="00B466E3" w:rsidRPr="00E64085" w:rsidRDefault="00B466E3" w:rsidP="00B466E3">
      <w:pPr>
        <w:tabs>
          <w:tab w:val="left" w:pos="2601"/>
        </w:tabs>
        <w:jc w:val="center"/>
        <w:rPr>
          <w:b/>
        </w:rPr>
      </w:pPr>
    </w:p>
    <w:p w:rsidR="00B466E3" w:rsidRPr="00E64085" w:rsidRDefault="00B466E3" w:rsidP="00B466E3">
      <w:pPr>
        <w:tabs>
          <w:tab w:val="left" w:pos="567"/>
        </w:tabs>
      </w:pPr>
      <w:r w:rsidRPr="00E64085">
        <w:rPr>
          <w:b/>
        </w:rPr>
        <w:t>Цель</w:t>
      </w:r>
      <w:r w:rsidRPr="00E64085">
        <w:t>: проверка изученных букв-звуков.</w:t>
      </w:r>
    </w:p>
    <w:p w:rsidR="00B466E3" w:rsidRPr="00E64085" w:rsidRDefault="00B466E3" w:rsidP="00B466E3">
      <w:pPr>
        <w:tabs>
          <w:tab w:val="left" w:pos="567"/>
        </w:tabs>
      </w:pPr>
      <w:r w:rsidRPr="00E64085">
        <w:rPr>
          <w:b/>
        </w:rPr>
        <w:t>Форма</w:t>
      </w:r>
      <w:r w:rsidRPr="00E64085">
        <w:rPr>
          <w:b/>
          <w:lang w:val="tt-RU"/>
        </w:rPr>
        <w:t xml:space="preserve"> контроля</w:t>
      </w:r>
      <w:r w:rsidRPr="00E64085">
        <w:t xml:space="preserve">: </w:t>
      </w:r>
      <w:r w:rsidRPr="00E64085">
        <w:rPr>
          <w:lang w:val="tt-RU"/>
        </w:rPr>
        <w:t>об</w:t>
      </w:r>
      <w:r w:rsidRPr="00E64085">
        <w:t>уча</w:t>
      </w:r>
      <w:r w:rsidRPr="00E64085">
        <w:rPr>
          <w:lang w:val="tt-RU"/>
        </w:rPr>
        <w:t>ю</w:t>
      </w:r>
      <w:r w:rsidRPr="00E64085">
        <w:t xml:space="preserve">щимся предлагается соединить слова с картинками, выстроить математическую цепочку, задание на соотнесение количества и цифры. </w:t>
      </w:r>
    </w:p>
    <w:p w:rsidR="00B466E3" w:rsidRPr="00E64085" w:rsidRDefault="00B466E3" w:rsidP="00B466E3">
      <w:pPr>
        <w:tabs>
          <w:tab w:val="left" w:pos="567"/>
        </w:tabs>
      </w:pPr>
    </w:p>
    <w:tbl>
      <w:tblPr>
        <w:tblStyle w:val="af5"/>
        <w:tblW w:w="0" w:type="auto"/>
        <w:tblLook w:val="04A0" w:firstRow="1" w:lastRow="0" w:firstColumn="1" w:lastColumn="0" w:noHBand="0" w:noVBand="1"/>
      </w:tblPr>
      <w:tblGrid>
        <w:gridCol w:w="5032"/>
        <w:gridCol w:w="5162"/>
      </w:tblGrid>
      <w:tr w:rsidR="00B466E3" w:rsidRPr="00E64085" w:rsidTr="00E64085">
        <w:tc>
          <w:tcPr>
            <w:tcW w:w="5032" w:type="dxa"/>
          </w:tcPr>
          <w:p w:rsidR="00B466E3" w:rsidRPr="00E64085" w:rsidRDefault="00B466E3" w:rsidP="00E64085">
            <w:pPr>
              <w:tabs>
                <w:tab w:val="left" w:pos="567"/>
              </w:tabs>
            </w:pPr>
            <w:r w:rsidRPr="00E64085">
              <w:rPr>
                <w:noProof/>
              </w:rPr>
              <w:drawing>
                <wp:inline distT="0" distB="0" distL="0" distR="0">
                  <wp:extent cx="2457450" cy="3466465"/>
                  <wp:effectExtent l="0" t="0" r="0" b="63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7450" cy="3466465"/>
                          </a:xfrm>
                          <a:prstGeom prst="rect">
                            <a:avLst/>
                          </a:prstGeom>
                          <a:noFill/>
                        </pic:spPr>
                      </pic:pic>
                    </a:graphicData>
                  </a:graphic>
                </wp:inline>
              </w:drawing>
            </w:r>
          </w:p>
        </w:tc>
        <w:tc>
          <w:tcPr>
            <w:tcW w:w="5162" w:type="dxa"/>
          </w:tcPr>
          <w:p w:rsidR="00B466E3" w:rsidRPr="00E64085" w:rsidRDefault="00B466E3" w:rsidP="00E64085">
            <w:pPr>
              <w:tabs>
                <w:tab w:val="left" w:pos="567"/>
              </w:tabs>
            </w:pPr>
            <w:r w:rsidRPr="00E64085">
              <w:rPr>
                <w:noProof/>
              </w:rPr>
              <w:drawing>
                <wp:inline distT="0" distB="0" distL="0" distR="0">
                  <wp:extent cx="3085465" cy="3275965"/>
                  <wp:effectExtent l="0" t="0" r="635" b="635"/>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85465" cy="3275965"/>
                          </a:xfrm>
                          <a:prstGeom prst="rect">
                            <a:avLst/>
                          </a:prstGeom>
                          <a:noFill/>
                        </pic:spPr>
                      </pic:pic>
                    </a:graphicData>
                  </a:graphic>
                </wp:inline>
              </w:drawing>
            </w:r>
          </w:p>
        </w:tc>
      </w:tr>
      <w:tr w:rsidR="00B466E3" w:rsidRPr="00E64085" w:rsidTr="00E64085">
        <w:tc>
          <w:tcPr>
            <w:tcW w:w="5032" w:type="dxa"/>
          </w:tcPr>
          <w:p w:rsidR="00B466E3" w:rsidRPr="00E64085" w:rsidRDefault="00B466E3" w:rsidP="00E64085">
            <w:pPr>
              <w:tabs>
                <w:tab w:val="left" w:pos="567"/>
              </w:tabs>
              <w:rPr>
                <w:noProof/>
              </w:rPr>
            </w:pPr>
          </w:p>
          <w:p w:rsidR="00B466E3" w:rsidRPr="00E64085" w:rsidRDefault="00B466E3" w:rsidP="00E64085">
            <w:pPr>
              <w:tabs>
                <w:tab w:val="left" w:pos="567"/>
              </w:tabs>
              <w:jc w:val="center"/>
              <w:rPr>
                <w:noProof/>
              </w:rPr>
            </w:pPr>
            <w:r w:rsidRPr="00E64085">
              <w:rPr>
                <w:noProof/>
              </w:rPr>
              <w:drawing>
                <wp:inline distT="0" distB="0" distL="0" distR="0">
                  <wp:extent cx="2856865" cy="2047875"/>
                  <wp:effectExtent l="0" t="0" r="635" b="9525"/>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6865" cy="2047875"/>
                          </a:xfrm>
                          <a:prstGeom prst="rect">
                            <a:avLst/>
                          </a:prstGeom>
                          <a:noFill/>
                        </pic:spPr>
                      </pic:pic>
                    </a:graphicData>
                  </a:graphic>
                </wp:inline>
              </w:drawing>
            </w:r>
          </w:p>
        </w:tc>
        <w:tc>
          <w:tcPr>
            <w:tcW w:w="5162" w:type="dxa"/>
          </w:tcPr>
          <w:p w:rsidR="00B466E3" w:rsidRPr="00E64085" w:rsidRDefault="00B466E3" w:rsidP="00E64085">
            <w:pPr>
              <w:tabs>
                <w:tab w:val="left" w:pos="567"/>
              </w:tabs>
              <w:jc w:val="center"/>
              <w:rPr>
                <w:noProof/>
              </w:rPr>
            </w:pPr>
            <w:r w:rsidRPr="00E64085">
              <w:rPr>
                <w:noProof/>
              </w:rPr>
              <w:drawing>
                <wp:inline distT="0" distB="0" distL="0" distR="0">
                  <wp:extent cx="2136712" cy="2628265"/>
                  <wp:effectExtent l="0" t="0" r="0" b="63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48893" cy="2643249"/>
                          </a:xfrm>
                          <a:prstGeom prst="rect">
                            <a:avLst/>
                          </a:prstGeom>
                          <a:noFill/>
                        </pic:spPr>
                      </pic:pic>
                    </a:graphicData>
                  </a:graphic>
                </wp:inline>
              </w:drawing>
            </w:r>
          </w:p>
        </w:tc>
      </w:tr>
    </w:tbl>
    <w:p w:rsidR="00B466E3" w:rsidRPr="00E64085" w:rsidRDefault="00B466E3" w:rsidP="00B466E3">
      <w:pPr>
        <w:tabs>
          <w:tab w:val="left" w:pos="2601"/>
        </w:tabs>
        <w:rPr>
          <w:b/>
        </w:rPr>
      </w:pPr>
    </w:p>
    <w:p w:rsidR="00B466E3" w:rsidRPr="00E64085" w:rsidRDefault="00B466E3" w:rsidP="00B466E3">
      <w:pPr>
        <w:tabs>
          <w:tab w:val="left" w:pos="2601"/>
        </w:tabs>
        <w:rPr>
          <w:b/>
        </w:rPr>
      </w:pPr>
      <w:r w:rsidRPr="00E64085">
        <w:rPr>
          <w:b/>
        </w:rPr>
        <w:t>Критерии оценивания:</w:t>
      </w:r>
    </w:p>
    <w:p w:rsidR="00B466E3" w:rsidRPr="00E64085" w:rsidRDefault="00B466E3" w:rsidP="00B466E3">
      <w:pPr>
        <w:tabs>
          <w:tab w:val="left" w:pos="2601"/>
        </w:tabs>
        <w:jc w:val="center"/>
        <w:rPr>
          <w:i/>
          <w:u w:val="single"/>
        </w:rPr>
        <w:sectPr w:rsidR="00B466E3" w:rsidRPr="00E64085" w:rsidSect="00E64085">
          <w:footerReference w:type="default" r:id="rId37"/>
          <w:pgSz w:w="11906" w:h="16838"/>
          <w:pgMar w:top="851" w:right="851" w:bottom="851" w:left="851" w:header="284" w:footer="284" w:gutter="0"/>
          <w:pgNumType w:start="1"/>
          <w:cols w:space="708"/>
          <w:docGrid w:linePitch="360"/>
        </w:sectPr>
      </w:pPr>
    </w:p>
    <w:p w:rsidR="00B466E3" w:rsidRPr="00E64085" w:rsidRDefault="00B466E3" w:rsidP="00B466E3">
      <w:pPr>
        <w:tabs>
          <w:tab w:val="left" w:pos="2601"/>
        </w:tabs>
        <w:rPr>
          <w:rFonts w:eastAsia="Calibri"/>
        </w:rPr>
      </w:pPr>
      <w:r w:rsidRPr="00E64085">
        <w:rPr>
          <w:rFonts w:eastAsia="Calibri"/>
          <w:i/>
        </w:rPr>
        <w:lastRenderedPageBreak/>
        <w:t>Высокий уровень</w:t>
      </w:r>
      <w:r w:rsidRPr="00E64085">
        <w:rPr>
          <w:rFonts w:eastAsia="Calibri"/>
        </w:rPr>
        <w:t>: Знает все изученные буквы-звуки. Легко подбирает слова не только с картинки, но и свои варианты, при чем заданный звук не только первый, но и в середине или конце слова. Определят качество звука: гласный-согласный, звонкий-глухой. Со словами составляет предложения. Может составить предложения по заданной схеме. Математические задания выполнил без ошибок, самостоятельно.</w:t>
      </w:r>
    </w:p>
    <w:p w:rsidR="00B466E3" w:rsidRPr="00E64085" w:rsidRDefault="00B466E3" w:rsidP="00B466E3">
      <w:pPr>
        <w:tabs>
          <w:tab w:val="left" w:pos="2601"/>
        </w:tabs>
        <w:rPr>
          <w:rFonts w:eastAsia="Calibri"/>
        </w:rPr>
      </w:pPr>
      <w:r w:rsidRPr="00E64085">
        <w:rPr>
          <w:rFonts w:eastAsia="Calibri"/>
          <w:i/>
        </w:rPr>
        <w:t>Средний уровень</w:t>
      </w:r>
      <w:r w:rsidRPr="00E64085">
        <w:rPr>
          <w:rFonts w:eastAsia="Calibri"/>
        </w:rPr>
        <w:t>: Знает изученные буквы-звуки, но допускает 2-3 ошибки. Подбирает слова на заданный звук, и как правило этот звук стоит первым. Определяет качественные характеристики звука, но допускает 1-2 ошибки. Составляет предложения. При пересказе пользуется словами из текста, не отступает от него. Математические задания выполнил с небольшим количеством подсказок.</w:t>
      </w:r>
    </w:p>
    <w:p w:rsidR="00B466E3" w:rsidRPr="00E64085" w:rsidRDefault="00B466E3" w:rsidP="00B466E3">
      <w:pPr>
        <w:tabs>
          <w:tab w:val="left" w:pos="2601"/>
        </w:tabs>
        <w:rPr>
          <w:rFonts w:eastAsia="Calibri"/>
        </w:rPr>
      </w:pPr>
      <w:r w:rsidRPr="00E64085">
        <w:rPr>
          <w:rFonts w:eastAsia="Calibri"/>
          <w:i/>
        </w:rPr>
        <w:t>Низкий уровень</w:t>
      </w:r>
      <w:r w:rsidRPr="00E64085">
        <w:rPr>
          <w:rFonts w:eastAsia="Calibri"/>
        </w:rPr>
        <w:t>: Знает изученные буквы-звуки, но допускает 4-5 ошибок. Подбирает слова на заданный звук с ошибками. Составляет предложения по схеме, но только после озвученного примера. Владеет пересказом.</w:t>
      </w:r>
    </w:p>
    <w:p w:rsidR="00B466E3" w:rsidRPr="00E64085" w:rsidRDefault="00B466E3" w:rsidP="00B466E3">
      <w:pPr>
        <w:tabs>
          <w:tab w:val="left" w:pos="2601"/>
        </w:tabs>
        <w:rPr>
          <w:rFonts w:eastAsia="Calibri"/>
        </w:rPr>
      </w:pPr>
    </w:p>
    <w:p w:rsidR="00B466E3" w:rsidRPr="00E64085" w:rsidRDefault="00B466E3" w:rsidP="00B466E3">
      <w:pPr>
        <w:tabs>
          <w:tab w:val="left" w:pos="2601"/>
        </w:tabs>
        <w:jc w:val="center"/>
        <w:rPr>
          <w:b/>
        </w:rPr>
      </w:pPr>
      <w:r w:rsidRPr="00E64085">
        <w:rPr>
          <w:b/>
        </w:rPr>
        <w:t>Аттестация по завершению освоения программы</w:t>
      </w:r>
    </w:p>
    <w:p w:rsidR="0088008F" w:rsidRDefault="00B466E3" w:rsidP="00B466E3">
      <w:pPr>
        <w:rPr>
          <w:b/>
        </w:rPr>
      </w:pPr>
      <w:r w:rsidRPr="00E64085">
        <w:rPr>
          <w:b/>
        </w:rPr>
        <w:t>Цель:</w:t>
      </w:r>
      <w:r w:rsidRPr="00E64085">
        <w:t xml:space="preserve"> определения результативности освоения программы «Развивающий час».</w:t>
      </w:r>
      <w:r w:rsidRPr="00E64085">
        <w:rPr>
          <w:b/>
        </w:rPr>
        <w:t xml:space="preserve"> </w:t>
      </w:r>
    </w:p>
    <w:p w:rsidR="00B466E3" w:rsidRPr="00E64085" w:rsidRDefault="00B466E3" w:rsidP="00B466E3">
      <w:pPr>
        <w:rPr>
          <w:lang w:val="tt-RU"/>
        </w:rPr>
      </w:pPr>
      <w:r w:rsidRPr="00E64085">
        <w:rPr>
          <w:b/>
        </w:rPr>
        <w:t>Форма контроля:</w:t>
      </w:r>
      <w:r w:rsidRPr="00E64085">
        <w:t xml:space="preserve"> опрос, выполнение письменного задания</w:t>
      </w:r>
      <w:r w:rsidRPr="00E64085">
        <w:rPr>
          <w:lang w:val="tt-RU"/>
        </w:rPr>
        <w:t>.</w:t>
      </w:r>
    </w:p>
    <w:tbl>
      <w:tblPr>
        <w:tblStyle w:val="af5"/>
        <w:tblW w:w="0" w:type="auto"/>
        <w:tblInd w:w="1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B466E3" w:rsidRPr="00E64085" w:rsidTr="00E64085">
        <w:tc>
          <w:tcPr>
            <w:tcW w:w="7621" w:type="dxa"/>
          </w:tcPr>
          <w:p w:rsidR="00B466E3" w:rsidRPr="00E64085" w:rsidRDefault="00B466E3" w:rsidP="00E64085">
            <w:pPr>
              <w:jc w:val="center"/>
              <w:rPr>
                <w:lang w:val="tt-RU"/>
              </w:rPr>
            </w:pPr>
          </w:p>
          <w:p w:rsidR="00B466E3" w:rsidRPr="00E64085" w:rsidRDefault="00B466E3" w:rsidP="00E64085">
            <w:pPr>
              <w:jc w:val="center"/>
              <w:rPr>
                <w:lang w:val="tt-RU"/>
              </w:rPr>
            </w:pPr>
            <w:r w:rsidRPr="00E64085">
              <w:rPr>
                <w:noProof/>
              </w:rPr>
              <w:drawing>
                <wp:inline distT="0" distB="0" distL="0" distR="0">
                  <wp:extent cx="2207393" cy="2837499"/>
                  <wp:effectExtent l="0" t="0" r="2540" b="127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22858" cy="2857378"/>
                          </a:xfrm>
                          <a:prstGeom prst="rect">
                            <a:avLst/>
                          </a:prstGeom>
                          <a:noFill/>
                        </pic:spPr>
                      </pic:pic>
                    </a:graphicData>
                  </a:graphic>
                </wp:inline>
              </w:drawing>
            </w:r>
          </w:p>
          <w:p w:rsidR="00B466E3" w:rsidRPr="00E64085" w:rsidRDefault="00B466E3" w:rsidP="00E64085">
            <w:pPr>
              <w:jc w:val="center"/>
              <w:rPr>
                <w:lang w:val="tt-RU"/>
              </w:rPr>
            </w:pPr>
          </w:p>
        </w:tc>
      </w:tr>
    </w:tbl>
    <w:p w:rsidR="00B466E3" w:rsidRPr="00E64085" w:rsidRDefault="00B466E3" w:rsidP="00B466E3">
      <w:pPr>
        <w:rPr>
          <w:rFonts w:eastAsia="Calibri"/>
        </w:rPr>
      </w:pPr>
      <w:r w:rsidRPr="00E64085">
        <w:rPr>
          <w:rFonts w:eastAsia="Calibri"/>
        </w:rPr>
        <w:t>Выполни задание листочка и сделай цветовую схему к слову (кит)</w:t>
      </w:r>
    </w:p>
    <w:p w:rsidR="00B466E3" w:rsidRPr="00E64085" w:rsidRDefault="00B466E3" w:rsidP="00B466E3">
      <w:pPr>
        <w:rPr>
          <w:rFonts w:eastAsia="Calibri"/>
          <w:b/>
        </w:rPr>
      </w:pPr>
      <w:r w:rsidRPr="00E64085">
        <w:rPr>
          <w:rFonts w:eastAsia="Calibri"/>
          <w:b/>
        </w:rPr>
        <w:t>Критерии оценивания:</w:t>
      </w:r>
    </w:p>
    <w:p w:rsidR="00B466E3" w:rsidRPr="00E64085" w:rsidRDefault="00B466E3" w:rsidP="00B466E3">
      <w:pPr>
        <w:rPr>
          <w:rFonts w:eastAsia="Calibri"/>
        </w:rPr>
      </w:pPr>
      <w:r w:rsidRPr="00E64085">
        <w:rPr>
          <w:rFonts w:eastAsia="Calibri"/>
        </w:rPr>
        <w:t>Выполнил задание без ошибок – высокий уровень.</w:t>
      </w:r>
    </w:p>
    <w:p w:rsidR="00B466E3" w:rsidRPr="00E64085" w:rsidRDefault="00B466E3" w:rsidP="00B466E3">
      <w:pPr>
        <w:rPr>
          <w:rFonts w:eastAsia="Calibri"/>
        </w:rPr>
      </w:pPr>
      <w:r w:rsidRPr="00E64085">
        <w:rPr>
          <w:rFonts w:eastAsia="Calibri"/>
        </w:rPr>
        <w:t>Допустил 1-4 ошибок – средний уровень.</w:t>
      </w:r>
    </w:p>
    <w:p w:rsidR="00B466E3" w:rsidRPr="00E64085" w:rsidRDefault="00B466E3" w:rsidP="00B466E3">
      <w:pPr>
        <w:rPr>
          <w:rFonts w:eastAsia="Calibri"/>
        </w:rPr>
      </w:pPr>
      <w:r w:rsidRPr="00E64085">
        <w:rPr>
          <w:rFonts w:eastAsia="Calibri"/>
        </w:rPr>
        <w:t>Больше 4-х ошибок - низкий уровень</w:t>
      </w:r>
    </w:p>
    <w:p w:rsidR="00B466E3" w:rsidRPr="00E64085" w:rsidRDefault="00B466E3" w:rsidP="00B466E3">
      <w:pPr>
        <w:pStyle w:val="ab"/>
        <w:jc w:val="center"/>
        <w:rPr>
          <w:sz w:val="20"/>
          <w:szCs w:val="20"/>
        </w:rPr>
      </w:pPr>
    </w:p>
    <w:p w:rsidR="00B466E3" w:rsidRPr="00E64085" w:rsidRDefault="00B466E3" w:rsidP="00B466E3">
      <w:pPr>
        <w:pStyle w:val="ab"/>
        <w:jc w:val="center"/>
        <w:rPr>
          <w:sz w:val="20"/>
          <w:szCs w:val="20"/>
        </w:rPr>
      </w:pPr>
      <w:r w:rsidRPr="00E64085">
        <w:rPr>
          <w:sz w:val="20"/>
          <w:szCs w:val="20"/>
        </w:rPr>
        <w:t>Задание по математике</w:t>
      </w:r>
    </w:p>
    <w:tbl>
      <w:tblPr>
        <w:tblStyle w:val="af5"/>
        <w:tblW w:w="0" w:type="auto"/>
        <w:jc w:val="center"/>
        <w:tblLook w:val="04A0" w:firstRow="1" w:lastRow="0" w:firstColumn="1" w:lastColumn="0" w:noHBand="0" w:noVBand="1"/>
      </w:tblPr>
      <w:tblGrid>
        <w:gridCol w:w="4390"/>
        <w:gridCol w:w="5244"/>
      </w:tblGrid>
      <w:tr w:rsidR="00B466E3" w:rsidRPr="00E64085" w:rsidTr="00E64085">
        <w:trPr>
          <w:jc w:val="center"/>
        </w:trPr>
        <w:tc>
          <w:tcPr>
            <w:tcW w:w="4390" w:type="dxa"/>
          </w:tcPr>
          <w:p w:rsidR="00B466E3" w:rsidRPr="00E64085" w:rsidRDefault="00B466E3" w:rsidP="00E64085">
            <w:pPr>
              <w:pStyle w:val="ab"/>
              <w:ind w:left="0"/>
              <w:jc w:val="center"/>
              <w:rPr>
                <w:sz w:val="20"/>
                <w:szCs w:val="20"/>
              </w:rPr>
            </w:pPr>
            <w:r w:rsidRPr="00E64085">
              <w:rPr>
                <w:sz w:val="20"/>
                <w:szCs w:val="20"/>
              </w:rPr>
              <w:t>Вставь пропущенные числа</w:t>
            </w:r>
          </w:p>
          <w:p w:rsidR="00B466E3" w:rsidRPr="00E64085" w:rsidRDefault="00B466E3" w:rsidP="00E64085">
            <w:pPr>
              <w:pStyle w:val="ab"/>
              <w:ind w:left="0"/>
              <w:jc w:val="center"/>
              <w:rPr>
                <w:sz w:val="20"/>
                <w:szCs w:val="20"/>
              </w:rPr>
            </w:pPr>
            <w:r w:rsidRPr="00E64085">
              <w:rPr>
                <w:noProof/>
                <w:sz w:val="20"/>
                <w:szCs w:val="20"/>
              </w:rPr>
              <w:drawing>
                <wp:inline distT="0" distB="0" distL="0" distR="0">
                  <wp:extent cx="2494915" cy="1918978"/>
                  <wp:effectExtent l="0" t="0" r="635" b="508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03765" cy="1925785"/>
                          </a:xfrm>
                          <a:prstGeom prst="rect">
                            <a:avLst/>
                          </a:prstGeom>
                          <a:noFill/>
                        </pic:spPr>
                      </pic:pic>
                    </a:graphicData>
                  </a:graphic>
                </wp:inline>
              </w:drawing>
            </w:r>
          </w:p>
        </w:tc>
        <w:tc>
          <w:tcPr>
            <w:tcW w:w="5244" w:type="dxa"/>
          </w:tcPr>
          <w:p w:rsidR="00B466E3" w:rsidRPr="00E64085" w:rsidRDefault="00B466E3" w:rsidP="00E64085">
            <w:pPr>
              <w:pStyle w:val="ab"/>
              <w:ind w:left="0"/>
              <w:jc w:val="center"/>
              <w:rPr>
                <w:sz w:val="20"/>
                <w:szCs w:val="20"/>
              </w:rPr>
            </w:pPr>
            <w:r w:rsidRPr="00E64085">
              <w:rPr>
                <w:sz w:val="20"/>
                <w:szCs w:val="20"/>
              </w:rPr>
              <w:t>Реши примеры</w:t>
            </w:r>
          </w:p>
          <w:p w:rsidR="00B466E3" w:rsidRPr="00E64085" w:rsidRDefault="00B466E3" w:rsidP="00E64085">
            <w:pPr>
              <w:pStyle w:val="ab"/>
              <w:ind w:left="0"/>
              <w:jc w:val="center"/>
              <w:rPr>
                <w:sz w:val="20"/>
                <w:szCs w:val="20"/>
              </w:rPr>
            </w:pPr>
          </w:p>
          <w:p w:rsidR="00B466E3" w:rsidRPr="00E64085" w:rsidRDefault="00B466E3" w:rsidP="00E64085">
            <w:pPr>
              <w:pStyle w:val="ab"/>
              <w:ind w:left="0"/>
              <w:jc w:val="center"/>
              <w:rPr>
                <w:sz w:val="20"/>
                <w:szCs w:val="20"/>
              </w:rPr>
            </w:pPr>
            <w:r w:rsidRPr="00E64085">
              <w:rPr>
                <w:noProof/>
                <w:sz w:val="20"/>
                <w:szCs w:val="20"/>
              </w:rPr>
              <w:drawing>
                <wp:inline distT="0" distB="0" distL="0" distR="0">
                  <wp:extent cx="2752090" cy="906788"/>
                  <wp:effectExtent l="0" t="0" r="0" b="762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64761" cy="910963"/>
                          </a:xfrm>
                          <a:prstGeom prst="rect">
                            <a:avLst/>
                          </a:prstGeom>
                          <a:noFill/>
                        </pic:spPr>
                      </pic:pic>
                    </a:graphicData>
                  </a:graphic>
                </wp:inline>
              </w:drawing>
            </w:r>
          </w:p>
        </w:tc>
      </w:tr>
      <w:tr w:rsidR="00B466E3" w:rsidRPr="00E64085" w:rsidTr="00E64085">
        <w:trPr>
          <w:jc w:val="center"/>
        </w:trPr>
        <w:tc>
          <w:tcPr>
            <w:tcW w:w="4390" w:type="dxa"/>
          </w:tcPr>
          <w:p w:rsidR="00B466E3" w:rsidRPr="00E64085" w:rsidRDefault="00B466E3" w:rsidP="00E64085">
            <w:pPr>
              <w:pStyle w:val="ab"/>
              <w:ind w:left="0"/>
              <w:jc w:val="center"/>
              <w:rPr>
                <w:sz w:val="20"/>
                <w:szCs w:val="20"/>
              </w:rPr>
            </w:pPr>
            <w:r w:rsidRPr="00E64085">
              <w:rPr>
                <w:sz w:val="20"/>
                <w:szCs w:val="20"/>
              </w:rPr>
              <w:t>Найди лишнее</w:t>
            </w:r>
          </w:p>
          <w:p w:rsidR="00B466E3" w:rsidRPr="00E64085" w:rsidRDefault="00B466E3" w:rsidP="00E64085">
            <w:pPr>
              <w:pStyle w:val="ab"/>
              <w:ind w:left="0"/>
              <w:jc w:val="center"/>
              <w:rPr>
                <w:sz w:val="20"/>
                <w:szCs w:val="20"/>
              </w:rPr>
            </w:pPr>
            <w:r w:rsidRPr="00E64085">
              <w:rPr>
                <w:noProof/>
                <w:sz w:val="20"/>
                <w:szCs w:val="20"/>
              </w:rPr>
              <w:lastRenderedPageBreak/>
              <w:drawing>
                <wp:inline distT="0" distB="0" distL="0" distR="0">
                  <wp:extent cx="1995120" cy="2742565"/>
                  <wp:effectExtent l="0" t="0" r="5715" b="63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01595" cy="2751466"/>
                          </a:xfrm>
                          <a:prstGeom prst="rect">
                            <a:avLst/>
                          </a:prstGeom>
                          <a:noFill/>
                        </pic:spPr>
                      </pic:pic>
                    </a:graphicData>
                  </a:graphic>
                </wp:inline>
              </w:drawing>
            </w:r>
          </w:p>
          <w:p w:rsidR="00B466E3" w:rsidRPr="00E64085" w:rsidRDefault="00B466E3" w:rsidP="00E64085">
            <w:pPr>
              <w:pStyle w:val="ab"/>
              <w:ind w:left="0"/>
              <w:jc w:val="center"/>
              <w:rPr>
                <w:sz w:val="20"/>
                <w:szCs w:val="20"/>
              </w:rPr>
            </w:pPr>
          </w:p>
        </w:tc>
        <w:tc>
          <w:tcPr>
            <w:tcW w:w="5244" w:type="dxa"/>
          </w:tcPr>
          <w:p w:rsidR="00B466E3" w:rsidRPr="00E64085" w:rsidRDefault="00B466E3" w:rsidP="00E64085">
            <w:pPr>
              <w:pStyle w:val="ab"/>
              <w:ind w:left="0"/>
              <w:rPr>
                <w:sz w:val="20"/>
                <w:szCs w:val="20"/>
              </w:rPr>
            </w:pPr>
          </w:p>
        </w:tc>
      </w:tr>
    </w:tbl>
    <w:p w:rsidR="00B466E3" w:rsidRPr="00E64085" w:rsidRDefault="00B466E3" w:rsidP="00B466E3">
      <w:pPr>
        <w:rPr>
          <w:b/>
        </w:rPr>
      </w:pPr>
    </w:p>
    <w:p w:rsidR="00B466E3" w:rsidRPr="00E64085" w:rsidRDefault="00B466E3" w:rsidP="00B466E3">
      <w:pPr>
        <w:rPr>
          <w:b/>
        </w:rPr>
      </w:pPr>
      <w:r w:rsidRPr="00E64085">
        <w:rPr>
          <w:b/>
        </w:rPr>
        <w:t>Критерии оценивания:</w:t>
      </w:r>
    </w:p>
    <w:p w:rsidR="00B466E3" w:rsidRPr="00E64085" w:rsidRDefault="00B466E3" w:rsidP="00B466E3">
      <w:r w:rsidRPr="00E64085">
        <w:rPr>
          <w:i/>
        </w:rPr>
        <w:t>Высокий уровень</w:t>
      </w:r>
      <w:r w:rsidRPr="00E64085">
        <w:t xml:space="preserve"> усвоения знаний - все математические здания выполнены ребёнком правильно и самостоятельно, в письменном задании не допустил ошибок при чтении, все звуки в слове кит обозначил верно;</w:t>
      </w:r>
    </w:p>
    <w:p w:rsidR="00B466E3" w:rsidRPr="00E64085" w:rsidRDefault="00B466E3" w:rsidP="00B466E3">
      <w:r w:rsidRPr="00E64085">
        <w:rPr>
          <w:i/>
        </w:rPr>
        <w:t>Средний уровень</w:t>
      </w:r>
      <w:r w:rsidRPr="00E64085">
        <w:t xml:space="preserve"> усвоения знаний - ребёнок самостоятельно или с небольшой помощью взрослого справился с математическими заданиями, допустил 2-3 ошибки, при составлении схемы слова кит все звуки обозначил верно.</w:t>
      </w:r>
    </w:p>
    <w:p w:rsidR="00B466E3" w:rsidRPr="00E64085" w:rsidRDefault="00B466E3" w:rsidP="00B466E3">
      <w:r w:rsidRPr="00E64085">
        <w:rPr>
          <w:i/>
        </w:rPr>
        <w:t>Низкий уровень</w:t>
      </w:r>
      <w:r w:rsidRPr="00E64085">
        <w:t xml:space="preserve"> усвоения знаний - ребёнок самостоятельно справился с одним математическим заданием, или справился с заданиями только с помощью взрослого, допустил более 3 ошибок в математических заданиях, не смог прочитать слова и обозначить звуки слова кит.</w:t>
      </w:r>
    </w:p>
    <w:p w:rsidR="00B466E3" w:rsidRPr="00E64085" w:rsidRDefault="00B466E3" w:rsidP="00B466E3"/>
    <w:p w:rsidR="00B466E3" w:rsidRPr="00E64085" w:rsidRDefault="00B466E3" w:rsidP="00B466E3">
      <w:pPr>
        <w:jc w:val="center"/>
        <w:rPr>
          <w:b/>
        </w:rPr>
      </w:pPr>
      <w:r w:rsidRPr="00E64085">
        <w:rPr>
          <w:b/>
        </w:rPr>
        <w:t>Методические материалы</w:t>
      </w:r>
    </w:p>
    <w:tbl>
      <w:tblPr>
        <w:tblStyle w:val="af5"/>
        <w:tblW w:w="0" w:type="auto"/>
        <w:tblLook w:val="04A0" w:firstRow="1" w:lastRow="0" w:firstColumn="1" w:lastColumn="0" w:noHBand="0" w:noVBand="1"/>
      </w:tblPr>
      <w:tblGrid>
        <w:gridCol w:w="5160"/>
        <w:gridCol w:w="5038"/>
      </w:tblGrid>
      <w:tr w:rsidR="00B466E3" w:rsidRPr="00E64085" w:rsidTr="00E64085">
        <w:tc>
          <w:tcPr>
            <w:tcW w:w="5210" w:type="dxa"/>
          </w:tcPr>
          <w:p w:rsidR="00B466E3" w:rsidRPr="00E64085" w:rsidRDefault="00B466E3" w:rsidP="00E64085">
            <w:pPr>
              <w:jc w:val="center"/>
              <w:rPr>
                <w:b/>
                <w:lang w:val="tt-RU"/>
              </w:rPr>
            </w:pPr>
            <w:r w:rsidRPr="00E64085">
              <w:rPr>
                <w:b/>
                <w:lang w:val="tt-RU"/>
              </w:rPr>
              <w:t>Материалы для отработки навыков письма</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1990725" cy="132397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1.jpg"/>
                          <pic:cNvPicPr/>
                        </pic:nvPicPr>
                        <pic:blipFill rotWithShape="1">
                          <a:blip r:embed="rId21" cstate="print">
                            <a:extLst>
                              <a:ext uri="{28A0092B-C50C-407E-A947-70E740481C1C}">
                                <a14:useLocalDpi xmlns:a14="http://schemas.microsoft.com/office/drawing/2010/main" val="0"/>
                              </a:ext>
                            </a:extLst>
                          </a:blip>
                          <a:srcRect t="4591" r="2754" b="4199"/>
                          <a:stretch/>
                        </pic:blipFill>
                        <pic:spPr bwMode="auto">
                          <a:xfrm>
                            <a:off x="0" y="0"/>
                            <a:ext cx="2008558" cy="1335835"/>
                          </a:xfrm>
                          <a:prstGeom prst="rect">
                            <a:avLst/>
                          </a:prstGeom>
                          <a:ln>
                            <a:noFill/>
                          </a:ln>
                          <a:extLst>
                            <a:ext uri="{53640926-AAD7-44D8-BBD7-CCE9431645EC}">
                              <a14:shadowObscured xmlns:a14="http://schemas.microsoft.com/office/drawing/2010/main"/>
                            </a:ext>
                          </a:extLst>
                        </pic:spPr>
                      </pic:pic>
                    </a:graphicData>
                  </a:graphic>
                </wp:inline>
              </w:drawing>
            </w:r>
          </w:p>
        </w:tc>
        <w:tc>
          <w:tcPr>
            <w:tcW w:w="5210" w:type="dxa"/>
          </w:tcPr>
          <w:p w:rsidR="00B466E3" w:rsidRPr="00E64085" w:rsidRDefault="00B466E3" w:rsidP="00E64085">
            <w:pPr>
              <w:jc w:val="center"/>
              <w:rPr>
                <w:b/>
                <w:lang w:val="tt-RU"/>
              </w:rPr>
            </w:pPr>
            <w:r w:rsidRPr="00E64085">
              <w:rPr>
                <w:b/>
                <w:lang w:val="tt-RU"/>
              </w:rPr>
              <w:t>Материалы для работы со зввуком/буквой</w:t>
            </w:r>
          </w:p>
          <w:p w:rsidR="00B466E3" w:rsidRPr="00E64085" w:rsidRDefault="00B466E3" w:rsidP="00E64085">
            <w:pPr>
              <w:jc w:val="center"/>
              <w:rPr>
                <w:b/>
                <w:noProof/>
              </w:rPr>
            </w:pPr>
          </w:p>
          <w:p w:rsidR="00B466E3" w:rsidRPr="00E64085" w:rsidRDefault="00B466E3" w:rsidP="00E64085">
            <w:pPr>
              <w:jc w:val="center"/>
              <w:rPr>
                <w:b/>
                <w:lang w:val="tt-RU"/>
              </w:rPr>
            </w:pPr>
            <w:r w:rsidRPr="00E64085">
              <w:rPr>
                <w:b/>
                <w:noProof/>
              </w:rPr>
              <w:drawing>
                <wp:inline distT="0" distB="0" distL="0" distR="0">
                  <wp:extent cx="1515464" cy="1557953"/>
                  <wp:effectExtent l="0" t="0" r="8890" b="444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15464" cy="1557953"/>
                          </a:xfrm>
                          <a:prstGeom prst="rect">
                            <a:avLst/>
                          </a:prstGeom>
                        </pic:spPr>
                      </pic:pic>
                    </a:graphicData>
                  </a:graphic>
                </wp:inline>
              </w:drawing>
            </w:r>
          </w:p>
          <w:p w:rsidR="00B466E3" w:rsidRPr="00E64085" w:rsidRDefault="00B466E3" w:rsidP="00E64085">
            <w:pPr>
              <w:jc w:val="center"/>
              <w:rPr>
                <w:b/>
                <w:lang w:val="tt-RU"/>
              </w:rPr>
            </w:pPr>
          </w:p>
        </w:tc>
      </w:tr>
      <w:tr w:rsidR="00B466E3" w:rsidRPr="00E64085" w:rsidTr="00E64085">
        <w:tc>
          <w:tcPr>
            <w:tcW w:w="5210" w:type="dxa"/>
          </w:tcPr>
          <w:p w:rsidR="00B466E3" w:rsidRPr="00E64085" w:rsidRDefault="00B466E3" w:rsidP="00E64085">
            <w:pPr>
              <w:jc w:val="center"/>
              <w:rPr>
                <w:b/>
                <w:lang w:val="tt-RU"/>
              </w:rPr>
            </w:pPr>
            <w:r w:rsidRPr="00E64085">
              <w:rPr>
                <w:b/>
                <w:lang w:val="tt-RU"/>
              </w:rPr>
              <w:t>Материал для работы со звуком</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2535632" cy="127129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50795" cy="1278898"/>
                          </a:xfrm>
                          <a:prstGeom prst="rect">
                            <a:avLst/>
                          </a:prstGeom>
                        </pic:spPr>
                      </pic:pic>
                    </a:graphicData>
                  </a:graphic>
                </wp:inline>
              </w:drawing>
            </w:r>
          </w:p>
        </w:tc>
        <w:tc>
          <w:tcPr>
            <w:tcW w:w="5210" w:type="dxa"/>
          </w:tcPr>
          <w:p w:rsidR="00B466E3" w:rsidRPr="00E64085" w:rsidRDefault="00B466E3" w:rsidP="00E64085">
            <w:pPr>
              <w:jc w:val="center"/>
              <w:rPr>
                <w:b/>
                <w:lang w:val="tt-RU"/>
              </w:rPr>
            </w:pPr>
            <w:r w:rsidRPr="00E64085">
              <w:rPr>
                <w:b/>
                <w:lang w:val="tt-RU"/>
              </w:rPr>
              <w:t>Материал для работы с предложением</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1490066" cy="1038228"/>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90066" cy="1038228"/>
                          </a:xfrm>
                          <a:prstGeom prst="rect">
                            <a:avLst/>
                          </a:prstGeom>
                        </pic:spPr>
                      </pic:pic>
                    </a:graphicData>
                  </a:graphic>
                </wp:inline>
              </w:drawing>
            </w:r>
          </w:p>
          <w:p w:rsidR="00B466E3" w:rsidRPr="00E64085" w:rsidRDefault="00B466E3" w:rsidP="00E64085">
            <w:pPr>
              <w:jc w:val="center"/>
              <w:rPr>
                <w:b/>
                <w:lang w:val="tt-RU"/>
              </w:rPr>
            </w:pPr>
          </w:p>
        </w:tc>
      </w:tr>
      <w:tr w:rsidR="00B466E3" w:rsidRPr="00E64085" w:rsidTr="00E64085">
        <w:tc>
          <w:tcPr>
            <w:tcW w:w="5210" w:type="dxa"/>
          </w:tcPr>
          <w:p w:rsidR="00B466E3" w:rsidRPr="00E64085" w:rsidRDefault="00B466E3" w:rsidP="00E64085">
            <w:pPr>
              <w:jc w:val="center"/>
              <w:rPr>
                <w:b/>
                <w:lang w:val="tt-RU"/>
              </w:rPr>
            </w:pPr>
            <w:r w:rsidRPr="00E64085">
              <w:rPr>
                <w:b/>
                <w:lang w:val="tt-RU"/>
              </w:rPr>
              <w:t>Материал для работы над словом, предложением, перессказом</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lastRenderedPageBreak/>
              <w:drawing>
                <wp:inline distT="0" distB="0" distL="0" distR="0">
                  <wp:extent cx="1376045" cy="1707933"/>
                  <wp:effectExtent l="0" t="0" r="0" b="698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1.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78952" cy="1711541"/>
                          </a:xfrm>
                          <a:prstGeom prst="rect">
                            <a:avLst/>
                          </a:prstGeom>
                        </pic:spPr>
                      </pic:pic>
                    </a:graphicData>
                  </a:graphic>
                </wp:inline>
              </w:drawing>
            </w:r>
          </w:p>
          <w:p w:rsidR="00B466E3" w:rsidRPr="00E64085" w:rsidRDefault="00B466E3" w:rsidP="00E64085">
            <w:pPr>
              <w:jc w:val="center"/>
              <w:rPr>
                <w:b/>
                <w:lang w:val="tt-RU"/>
              </w:rPr>
            </w:pPr>
          </w:p>
        </w:tc>
        <w:tc>
          <w:tcPr>
            <w:tcW w:w="5210" w:type="dxa"/>
          </w:tcPr>
          <w:p w:rsidR="00B466E3" w:rsidRPr="00E64085" w:rsidRDefault="00B466E3" w:rsidP="00E64085">
            <w:pPr>
              <w:jc w:val="center"/>
              <w:rPr>
                <w:b/>
                <w:lang w:val="tt-RU"/>
              </w:rPr>
            </w:pPr>
            <w:r w:rsidRPr="00E64085">
              <w:rPr>
                <w:b/>
                <w:lang w:val="tt-RU"/>
              </w:rPr>
              <w:lastRenderedPageBreak/>
              <w:t>Материал для работы над словом, предложением, перессказом</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lastRenderedPageBreak/>
              <w:drawing>
                <wp:inline distT="0" distB="0" distL="0" distR="0">
                  <wp:extent cx="1147145" cy="1535430"/>
                  <wp:effectExtent l="0" t="0" r="0" b="762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10.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60126" cy="1552805"/>
                          </a:xfrm>
                          <a:prstGeom prst="rect">
                            <a:avLst/>
                          </a:prstGeom>
                        </pic:spPr>
                      </pic:pic>
                    </a:graphicData>
                  </a:graphic>
                </wp:inline>
              </w:drawing>
            </w:r>
          </w:p>
        </w:tc>
      </w:tr>
      <w:tr w:rsidR="00B466E3" w:rsidRPr="00E64085" w:rsidTr="00E64085">
        <w:tc>
          <w:tcPr>
            <w:tcW w:w="5210" w:type="dxa"/>
          </w:tcPr>
          <w:p w:rsidR="00B466E3" w:rsidRPr="00E64085" w:rsidRDefault="00B466E3" w:rsidP="00E64085">
            <w:pPr>
              <w:jc w:val="center"/>
              <w:rPr>
                <w:b/>
                <w:lang w:val="tt-RU"/>
              </w:rPr>
            </w:pPr>
            <w:r w:rsidRPr="00E64085">
              <w:rPr>
                <w:b/>
                <w:lang w:val="tt-RU"/>
              </w:rPr>
              <w:lastRenderedPageBreak/>
              <w:t>Занимательный материал</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2974340" cy="841233"/>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01015" cy="848777"/>
                          </a:xfrm>
                          <a:prstGeom prst="rect">
                            <a:avLst/>
                          </a:prstGeom>
                        </pic:spPr>
                      </pic:pic>
                    </a:graphicData>
                  </a:graphic>
                </wp:inline>
              </w:drawing>
            </w:r>
          </w:p>
          <w:p w:rsidR="00B466E3" w:rsidRPr="00E64085" w:rsidRDefault="00B466E3" w:rsidP="00E64085">
            <w:pPr>
              <w:jc w:val="center"/>
              <w:rPr>
                <w:b/>
                <w:lang w:val="tt-RU"/>
              </w:rPr>
            </w:pPr>
          </w:p>
        </w:tc>
        <w:tc>
          <w:tcPr>
            <w:tcW w:w="5210" w:type="dxa"/>
          </w:tcPr>
          <w:p w:rsidR="00B466E3" w:rsidRPr="00E64085" w:rsidRDefault="00B466E3" w:rsidP="00E64085">
            <w:pPr>
              <w:jc w:val="center"/>
              <w:rPr>
                <w:b/>
                <w:lang w:val="tt-RU"/>
              </w:rPr>
            </w:pPr>
            <w:r w:rsidRPr="00E64085">
              <w:rPr>
                <w:b/>
                <w:lang w:val="tt-RU"/>
              </w:rPr>
              <w:t>Материалы для чтения</w:t>
            </w:r>
          </w:p>
          <w:p w:rsidR="00B466E3" w:rsidRPr="00E64085" w:rsidRDefault="00B466E3" w:rsidP="00E64085">
            <w:pPr>
              <w:jc w:val="center"/>
              <w:rPr>
                <w:b/>
                <w:lang w:val="tt-RU"/>
              </w:rPr>
            </w:pPr>
          </w:p>
          <w:p w:rsidR="00B466E3" w:rsidRPr="00E64085" w:rsidRDefault="00B466E3" w:rsidP="00E64085">
            <w:pPr>
              <w:jc w:val="center"/>
              <w:rPr>
                <w:b/>
                <w:lang w:val="tt-RU"/>
              </w:rPr>
            </w:pPr>
            <w:r w:rsidRPr="00E64085">
              <w:rPr>
                <w:b/>
                <w:noProof/>
              </w:rPr>
              <w:drawing>
                <wp:inline distT="0" distB="0" distL="0" distR="0">
                  <wp:extent cx="2495392" cy="893832"/>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28037" cy="905525"/>
                          </a:xfrm>
                          <a:prstGeom prst="rect">
                            <a:avLst/>
                          </a:prstGeom>
                        </pic:spPr>
                      </pic:pic>
                    </a:graphicData>
                  </a:graphic>
                </wp:inline>
              </w:drawing>
            </w:r>
          </w:p>
          <w:p w:rsidR="00B466E3" w:rsidRPr="00E64085" w:rsidRDefault="00B466E3" w:rsidP="00E64085">
            <w:pPr>
              <w:jc w:val="center"/>
              <w:rPr>
                <w:b/>
                <w:lang w:val="tt-RU"/>
              </w:rPr>
            </w:pPr>
          </w:p>
        </w:tc>
      </w:tr>
    </w:tbl>
    <w:p w:rsidR="00B466E3" w:rsidRPr="00E64085" w:rsidRDefault="00B466E3" w:rsidP="000F7468">
      <w:pPr>
        <w:rPr>
          <w:b/>
          <w:lang w:val="tt-RU"/>
        </w:rPr>
      </w:pPr>
    </w:p>
    <w:p w:rsidR="00B466E3" w:rsidRPr="00E64085" w:rsidRDefault="000F7468" w:rsidP="00B466E3">
      <w:pPr>
        <w:jc w:val="left"/>
        <w:rPr>
          <w:b/>
          <w:lang w:val="tt-RU"/>
        </w:rPr>
      </w:pPr>
      <w:r>
        <w:rPr>
          <w:b/>
          <w:lang w:val="tt-RU"/>
        </w:rPr>
        <w:t>7</w:t>
      </w:r>
      <w:r w:rsidR="0082359B">
        <w:rPr>
          <w:b/>
          <w:lang w:val="tt-RU"/>
        </w:rPr>
        <w:t>6</w:t>
      </w:r>
      <w:r w:rsidR="00B466E3" w:rsidRPr="00E64085">
        <w:rPr>
          <w:b/>
          <w:lang w:val="tt-RU"/>
        </w:rPr>
        <w:t>. ДООП “ИЗО”, 5-6 лет; 1 год обучения (</w:t>
      </w:r>
      <w:r w:rsidR="00B466E3" w:rsidRPr="00E64085">
        <w:rPr>
          <w:b/>
          <w:i/>
          <w:lang w:val="tt-RU"/>
        </w:rPr>
        <w:t>Муханова Ю.П</w:t>
      </w:r>
      <w:r w:rsidR="00B466E3" w:rsidRPr="00E64085">
        <w:rPr>
          <w:b/>
          <w:lang w:val="tt-RU"/>
        </w:rPr>
        <w:t>.)</w:t>
      </w:r>
    </w:p>
    <w:p w:rsidR="004C3046" w:rsidRDefault="00B466E3" w:rsidP="004C3046">
      <w:pPr>
        <w:jc w:val="center"/>
        <w:rPr>
          <w:b/>
        </w:rPr>
      </w:pPr>
      <w:r w:rsidRPr="00E64085">
        <w:rPr>
          <w:b/>
        </w:rPr>
        <w:t>Входной</w:t>
      </w:r>
      <w:r w:rsidRPr="00E64085">
        <w:rPr>
          <w:b/>
          <w:spacing w:val="-3"/>
        </w:rPr>
        <w:t xml:space="preserve"> </w:t>
      </w:r>
      <w:r w:rsidRPr="00E64085">
        <w:rPr>
          <w:b/>
        </w:rPr>
        <w:t>контроль</w:t>
      </w:r>
    </w:p>
    <w:p w:rsidR="00B466E3" w:rsidRPr="00E64085" w:rsidRDefault="004C3046" w:rsidP="004C3046">
      <w:pPr>
        <w:jc w:val="left"/>
        <w:rPr>
          <w:b/>
        </w:rPr>
      </w:pPr>
      <w:r>
        <w:rPr>
          <w:b/>
        </w:rPr>
        <w:t xml:space="preserve">         </w:t>
      </w:r>
      <w:r w:rsidR="00B466E3" w:rsidRPr="00E64085">
        <w:rPr>
          <w:b/>
        </w:rPr>
        <w:t>Цель:</w:t>
      </w:r>
      <w:r w:rsidR="00B466E3" w:rsidRPr="00E64085">
        <w:t xml:space="preserve"> Определение начального уровня знаний</w:t>
      </w:r>
    </w:p>
    <w:p w:rsidR="00B466E3" w:rsidRPr="00E64085" w:rsidRDefault="000F7468" w:rsidP="000F7468">
      <w:r>
        <w:rPr>
          <w:b/>
        </w:rPr>
        <w:t xml:space="preserve">         </w:t>
      </w:r>
      <w:r w:rsidR="00B466E3" w:rsidRPr="00E64085">
        <w:rPr>
          <w:b/>
        </w:rPr>
        <w:t>Форма контроля</w:t>
      </w:r>
      <w:r w:rsidR="00B466E3" w:rsidRPr="00E64085">
        <w:t>: тестирование.</w:t>
      </w:r>
    </w:p>
    <w:p w:rsidR="00B466E3" w:rsidRPr="00E64085" w:rsidRDefault="00B466E3" w:rsidP="00B466E3">
      <w:pPr>
        <w:pStyle w:val="a6"/>
        <w:spacing w:before="2"/>
        <w:rPr>
          <w:b/>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3687"/>
        <w:gridCol w:w="5069"/>
      </w:tblGrid>
      <w:tr w:rsidR="00B466E3" w:rsidRPr="00E64085" w:rsidTr="000F7468">
        <w:trPr>
          <w:trHeight w:val="433"/>
        </w:trPr>
        <w:tc>
          <w:tcPr>
            <w:tcW w:w="1168" w:type="dxa"/>
          </w:tcPr>
          <w:p w:rsidR="00B466E3" w:rsidRPr="00E64085" w:rsidRDefault="00B466E3" w:rsidP="00E64085">
            <w:pPr>
              <w:pStyle w:val="TableParagraph"/>
              <w:spacing w:line="313" w:lineRule="exact"/>
              <w:ind w:left="109"/>
              <w:rPr>
                <w:sz w:val="20"/>
                <w:szCs w:val="20"/>
              </w:rPr>
            </w:pPr>
            <w:r w:rsidRPr="00E64085">
              <w:rPr>
                <w:sz w:val="20"/>
                <w:szCs w:val="20"/>
              </w:rPr>
              <w:t>№</w:t>
            </w:r>
          </w:p>
        </w:tc>
        <w:tc>
          <w:tcPr>
            <w:tcW w:w="3687" w:type="dxa"/>
          </w:tcPr>
          <w:p w:rsidR="00B466E3" w:rsidRPr="00E64085" w:rsidRDefault="00B466E3" w:rsidP="00E64085">
            <w:pPr>
              <w:pStyle w:val="TableParagraph"/>
              <w:spacing w:line="313" w:lineRule="exact"/>
              <w:ind w:left="107"/>
              <w:rPr>
                <w:sz w:val="20"/>
                <w:szCs w:val="20"/>
              </w:rPr>
            </w:pPr>
            <w:r w:rsidRPr="00E64085">
              <w:rPr>
                <w:sz w:val="20"/>
                <w:szCs w:val="20"/>
              </w:rPr>
              <w:t>Вопросы</w:t>
            </w:r>
            <w:r w:rsidRPr="00E64085">
              <w:rPr>
                <w:spacing w:val="-1"/>
                <w:sz w:val="20"/>
                <w:szCs w:val="20"/>
              </w:rPr>
              <w:t xml:space="preserve"> </w:t>
            </w:r>
          </w:p>
        </w:tc>
        <w:tc>
          <w:tcPr>
            <w:tcW w:w="5069" w:type="dxa"/>
          </w:tcPr>
          <w:p w:rsidR="00B466E3" w:rsidRPr="00E64085" w:rsidRDefault="00B466E3" w:rsidP="00E64085">
            <w:pPr>
              <w:pStyle w:val="TableParagraph"/>
              <w:spacing w:line="313" w:lineRule="exact"/>
              <w:ind w:left="107"/>
              <w:rPr>
                <w:sz w:val="20"/>
                <w:szCs w:val="20"/>
              </w:rPr>
            </w:pPr>
            <w:r w:rsidRPr="00E64085">
              <w:rPr>
                <w:sz w:val="20"/>
                <w:szCs w:val="20"/>
              </w:rPr>
              <w:t>Ответы</w:t>
            </w:r>
          </w:p>
        </w:tc>
      </w:tr>
      <w:tr w:rsidR="00B466E3" w:rsidRPr="00E64085" w:rsidTr="00E64085">
        <w:trPr>
          <w:trHeight w:val="692"/>
        </w:trPr>
        <w:tc>
          <w:tcPr>
            <w:tcW w:w="1168" w:type="dxa"/>
          </w:tcPr>
          <w:p w:rsidR="00B466E3" w:rsidRPr="00E64085" w:rsidRDefault="00B466E3" w:rsidP="00E64085">
            <w:pPr>
              <w:pStyle w:val="TableParagraph"/>
              <w:spacing w:line="313" w:lineRule="exact"/>
              <w:ind w:left="109"/>
              <w:rPr>
                <w:sz w:val="20"/>
                <w:szCs w:val="20"/>
              </w:rPr>
            </w:pPr>
            <w:r w:rsidRPr="00E64085">
              <w:rPr>
                <w:sz w:val="20"/>
                <w:szCs w:val="20"/>
              </w:rPr>
              <w:t>1</w:t>
            </w:r>
          </w:p>
        </w:tc>
        <w:tc>
          <w:tcPr>
            <w:tcW w:w="3687" w:type="dxa"/>
          </w:tcPr>
          <w:p w:rsidR="00B466E3" w:rsidRPr="00E64085" w:rsidRDefault="00B466E3" w:rsidP="00E64085">
            <w:pPr>
              <w:pStyle w:val="TableParagraph"/>
              <w:ind w:left="107" w:right="198"/>
              <w:rPr>
                <w:sz w:val="20"/>
                <w:szCs w:val="20"/>
                <w:lang w:val="ru-RU"/>
              </w:rPr>
            </w:pPr>
            <w:r w:rsidRPr="00E64085">
              <w:rPr>
                <w:sz w:val="20"/>
                <w:szCs w:val="20"/>
                <w:lang w:val="ru-RU"/>
              </w:rPr>
              <w:t>Наклеить на лист полоски цветной бумаги, соответствующие цветам  радуги по</w:t>
            </w:r>
            <w:r w:rsidRPr="00E64085">
              <w:rPr>
                <w:spacing w:val="-67"/>
                <w:sz w:val="20"/>
                <w:szCs w:val="20"/>
                <w:lang w:val="ru-RU"/>
              </w:rPr>
              <w:t xml:space="preserve"> </w:t>
            </w:r>
            <w:r w:rsidRPr="00E64085">
              <w:rPr>
                <w:sz w:val="20"/>
                <w:szCs w:val="20"/>
                <w:lang w:val="ru-RU"/>
              </w:rPr>
              <w:t>порядку.</w:t>
            </w:r>
          </w:p>
        </w:tc>
        <w:tc>
          <w:tcPr>
            <w:tcW w:w="5069" w:type="dxa"/>
          </w:tcPr>
          <w:p w:rsidR="00B466E3" w:rsidRPr="00E64085" w:rsidRDefault="00B466E3" w:rsidP="00E64085">
            <w:pPr>
              <w:pStyle w:val="TableParagraph"/>
              <w:rPr>
                <w:sz w:val="20"/>
                <w:szCs w:val="20"/>
                <w:lang w:val="ru-RU"/>
              </w:rPr>
            </w:pPr>
            <w:r w:rsidRPr="00E64085">
              <w:rPr>
                <w:sz w:val="20"/>
                <w:szCs w:val="20"/>
                <w:lang w:val="ru-RU"/>
              </w:rPr>
              <w:t xml:space="preserve"> Красный</w:t>
            </w:r>
          </w:p>
          <w:p w:rsidR="00B466E3" w:rsidRPr="00E64085" w:rsidRDefault="00B466E3" w:rsidP="00E64085">
            <w:pPr>
              <w:pStyle w:val="TableParagraph"/>
              <w:rPr>
                <w:sz w:val="20"/>
                <w:szCs w:val="20"/>
                <w:lang w:val="ru-RU"/>
              </w:rPr>
            </w:pPr>
            <w:r w:rsidRPr="00E64085">
              <w:rPr>
                <w:sz w:val="20"/>
                <w:szCs w:val="20"/>
                <w:lang w:val="ru-RU"/>
              </w:rPr>
              <w:t xml:space="preserve"> Оранжевый</w:t>
            </w:r>
          </w:p>
          <w:p w:rsidR="00B466E3" w:rsidRPr="00E64085" w:rsidRDefault="00B466E3" w:rsidP="00E64085">
            <w:pPr>
              <w:pStyle w:val="TableParagraph"/>
              <w:rPr>
                <w:sz w:val="20"/>
                <w:szCs w:val="20"/>
                <w:lang w:val="ru-RU"/>
              </w:rPr>
            </w:pPr>
            <w:r w:rsidRPr="00E64085">
              <w:rPr>
                <w:sz w:val="20"/>
                <w:szCs w:val="20"/>
                <w:lang w:val="ru-RU"/>
              </w:rPr>
              <w:t xml:space="preserve"> Желтый</w:t>
            </w:r>
          </w:p>
          <w:p w:rsidR="00B466E3" w:rsidRPr="00E64085" w:rsidRDefault="00B466E3" w:rsidP="00E64085">
            <w:pPr>
              <w:pStyle w:val="TableParagraph"/>
              <w:rPr>
                <w:sz w:val="20"/>
                <w:szCs w:val="20"/>
                <w:lang w:val="ru-RU"/>
              </w:rPr>
            </w:pPr>
            <w:r w:rsidRPr="00E64085">
              <w:rPr>
                <w:sz w:val="20"/>
                <w:szCs w:val="20"/>
                <w:lang w:val="ru-RU"/>
              </w:rPr>
              <w:t xml:space="preserve"> Зеленый</w:t>
            </w:r>
          </w:p>
          <w:p w:rsidR="00B466E3" w:rsidRPr="00E64085" w:rsidRDefault="00B466E3" w:rsidP="00E64085">
            <w:pPr>
              <w:pStyle w:val="TableParagraph"/>
              <w:rPr>
                <w:sz w:val="20"/>
                <w:szCs w:val="20"/>
                <w:lang w:val="ru-RU"/>
              </w:rPr>
            </w:pPr>
            <w:r w:rsidRPr="00E64085">
              <w:rPr>
                <w:sz w:val="20"/>
                <w:szCs w:val="20"/>
                <w:lang w:val="ru-RU"/>
              </w:rPr>
              <w:t xml:space="preserve"> Голубой</w:t>
            </w:r>
          </w:p>
          <w:p w:rsidR="00B466E3" w:rsidRPr="00E64085" w:rsidRDefault="00B466E3" w:rsidP="00E64085">
            <w:pPr>
              <w:pStyle w:val="TableParagraph"/>
              <w:rPr>
                <w:sz w:val="20"/>
                <w:szCs w:val="20"/>
                <w:lang w:val="ru-RU"/>
              </w:rPr>
            </w:pPr>
            <w:r w:rsidRPr="00E64085">
              <w:rPr>
                <w:sz w:val="20"/>
                <w:szCs w:val="20"/>
                <w:lang w:val="ru-RU"/>
              </w:rPr>
              <w:t xml:space="preserve"> Синий</w:t>
            </w:r>
          </w:p>
          <w:p w:rsidR="00B466E3" w:rsidRPr="00E64085" w:rsidRDefault="00B466E3" w:rsidP="00E64085">
            <w:pPr>
              <w:pStyle w:val="TableParagraph"/>
              <w:rPr>
                <w:sz w:val="20"/>
                <w:szCs w:val="20"/>
              </w:rPr>
            </w:pPr>
            <w:r w:rsidRPr="00E64085">
              <w:rPr>
                <w:sz w:val="20"/>
                <w:szCs w:val="20"/>
                <w:lang w:val="ru-RU"/>
              </w:rPr>
              <w:t xml:space="preserve"> </w:t>
            </w:r>
            <w:r w:rsidRPr="00E64085">
              <w:rPr>
                <w:sz w:val="20"/>
                <w:szCs w:val="20"/>
              </w:rPr>
              <w:t>Фиолетовый.</w:t>
            </w:r>
          </w:p>
        </w:tc>
      </w:tr>
      <w:tr w:rsidR="00B466E3" w:rsidRPr="00E64085" w:rsidTr="000F7468">
        <w:trPr>
          <w:trHeight w:val="775"/>
        </w:trPr>
        <w:tc>
          <w:tcPr>
            <w:tcW w:w="1168" w:type="dxa"/>
          </w:tcPr>
          <w:p w:rsidR="00B466E3" w:rsidRPr="00E64085" w:rsidRDefault="00B466E3" w:rsidP="00E64085">
            <w:pPr>
              <w:pStyle w:val="TableParagraph"/>
              <w:spacing w:line="313" w:lineRule="exact"/>
              <w:ind w:left="109"/>
              <w:rPr>
                <w:sz w:val="20"/>
                <w:szCs w:val="20"/>
              </w:rPr>
            </w:pPr>
            <w:r w:rsidRPr="00E64085">
              <w:rPr>
                <w:sz w:val="20"/>
                <w:szCs w:val="20"/>
              </w:rPr>
              <w:t>2</w:t>
            </w:r>
          </w:p>
        </w:tc>
        <w:tc>
          <w:tcPr>
            <w:tcW w:w="3687" w:type="dxa"/>
          </w:tcPr>
          <w:p w:rsidR="00B466E3" w:rsidRPr="00E64085" w:rsidRDefault="00B466E3" w:rsidP="00E64085">
            <w:pPr>
              <w:pStyle w:val="TableParagraph"/>
              <w:ind w:left="107" w:right="156"/>
              <w:rPr>
                <w:sz w:val="20"/>
                <w:szCs w:val="20"/>
                <w:lang w:val="ru-RU"/>
              </w:rPr>
            </w:pPr>
            <w:r w:rsidRPr="00E64085">
              <w:rPr>
                <w:sz w:val="20"/>
                <w:szCs w:val="20"/>
                <w:lang w:val="ru-RU"/>
              </w:rPr>
              <w:t>Выбрать</w:t>
            </w:r>
            <w:r w:rsidRPr="00E64085">
              <w:rPr>
                <w:spacing w:val="-6"/>
                <w:sz w:val="20"/>
                <w:szCs w:val="20"/>
                <w:lang w:val="ru-RU"/>
              </w:rPr>
              <w:t xml:space="preserve"> и приклеить на лист </w:t>
            </w:r>
            <w:r w:rsidRPr="00E64085">
              <w:rPr>
                <w:sz w:val="20"/>
                <w:szCs w:val="20"/>
                <w:lang w:val="ru-RU"/>
              </w:rPr>
              <w:t>основные</w:t>
            </w:r>
            <w:r w:rsidRPr="00E64085">
              <w:rPr>
                <w:spacing w:val="-6"/>
                <w:sz w:val="20"/>
                <w:szCs w:val="20"/>
                <w:lang w:val="ru-RU"/>
              </w:rPr>
              <w:t xml:space="preserve"> </w:t>
            </w:r>
            <w:r w:rsidRPr="00E64085">
              <w:rPr>
                <w:sz w:val="20"/>
                <w:szCs w:val="20"/>
                <w:lang w:val="ru-RU"/>
              </w:rPr>
              <w:t>цвета</w:t>
            </w:r>
            <w:r w:rsidRPr="00E64085">
              <w:rPr>
                <w:spacing w:val="-5"/>
                <w:sz w:val="20"/>
                <w:szCs w:val="20"/>
                <w:lang w:val="ru-RU"/>
              </w:rPr>
              <w:t xml:space="preserve"> </w:t>
            </w:r>
            <w:r w:rsidRPr="00E64085">
              <w:rPr>
                <w:sz w:val="20"/>
                <w:szCs w:val="20"/>
                <w:lang w:val="ru-RU"/>
              </w:rPr>
              <w:t>(невозможно получить</w:t>
            </w:r>
            <w:r w:rsidRPr="00E64085">
              <w:rPr>
                <w:spacing w:val="-3"/>
                <w:sz w:val="20"/>
                <w:szCs w:val="20"/>
                <w:lang w:val="ru-RU"/>
              </w:rPr>
              <w:t xml:space="preserve"> </w:t>
            </w:r>
            <w:r w:rsidRPr="00E64085">
              <w:rPr>
                <w:sz w:val="20"/>
                <w:szCs w:val="20"/>
                <w:lang w:val="ru-RU"/>
              </w:rPr>
              <w:t>путем</w:t>
            </w:r>
          </w:p>
          <w:p w:rsidR="00B466E3" w:rsidRPr="00E64085" w:rsidRDefault="00B466E3" w:rsidP="00E64085">
            <w:pPr>
              <w:pStyle w:val="TableParagraph"/>
              <w:ind w:left="107"/>
              <w:rPr>
                <w:sz w:val="20"/>
                <w:szCs w:val="20"/>
              </w:rPr>
            </w:pPr>
            <w:r w:rsidRPr="00E64085">
              <w:rPr>
                <w:sz w:val="20"/>
                <w:szCs w:val="20"/>
              </w:rPr>
              <w:t>смешивания</w:t>
            </w:r>
            <w:r w:rsidRPr="00E64085">
              <w:rPr>
                <w:spacing w:val="-4"/>
                <w:sz w:val="20"/>
                <w:szCs w:val="20"/>
              </w:rPr>
              <w:t xml:space="preserve"> </w:t>
            </w:r>
            <w:r w:rsidRPr="00E64085">
              <w:rPr>
                <w:sz w:val="20"/>
                <w:szCs w:val="20"/>
              </w:rPr>
              <w:t>других</w:t>
            </w:r>
            <w:r w:rsidRPr="00E64085">
              <w:rPr>
                <w:spacing w:val="-4"/>
                <w:sz w:val="20"/>
                <w:szCs w:val="20"/>
              </w:rPr>
              <w:t xml:space="preserve"> </w:t>
            </w:r>
            <w:r w:rsidRPr="00E64085">
              <w:rPr>
                <w:sz w:val="20"/>
                <w:szCs w:val="20"/>
              </w:rPr>
              <w:t>цветов).</w:t>
            </w:r>
          </w:p>
        </w:tc>
        <w:tc>
          <w:tcPr>
            <w:tcW w:w="5069" w:type="dxa"/>
          </w:tcPr>
          <w:p w:rsidR="00B466E3" w:rsidRPr="00E64085" w:rsidRDefault="00B466E3" w:rsidP="00E64085">
            <w:pPr>
              <w:pStyle w:val="TableParagraph"/>
              <w:rPr>
                <w:sz w:val="20"/>
                <w:szCs w:val="20"/>
              </w:rPr>
            </w:pPr>
            <w:r w:rsidRPr="00E64085">
              <w:rPr>
                <w:sz w:val="20"/>
                <w:szCs w:val="20"/>
              </w:rPr>
              <w:t xml:space="preserve"> Желтый </w:t>
            </w:r>
          </w:p>
          <w:p w:rsidR="00B466E3" w:rsidRPr="00E64085" w:rsidRDefault="00B466E3" w:rsidP="00E64085">
            <w:pPr>
              <w:pStyle w:val="TableParagraph"/>
              <w:rPr>
                <w:sz w:val="20"/>
                <w:szCs w:val="20"/>
              </w:rPr>
            </w:pPr>
            <w:r w:rsidRPr="00E64085">
              <w:rPr>
                <w:sz w:val="20"/>
                <w:szCs w:val="20"/>
              </w:rPr>
              <w:t xml:space="preserve"> Синий</w:t>
            </w:r>
          </w:p>
          <w:p w:rsidR="00B466E3" w:rsidRPr="000F7468" w:rsidRDefault="00B466E3" w:rsidP="00E64085">
            <w:pPr>
              <w:pStyle w:val="TableParagraph"/>
              <w:rPr>
                <w:sz w:val="20"/>
                <w:szCs w:val="20"/>
                <w:lang w:val="ru-RU"/>
              </w:rPr>
            </w:pPr>
            <w:r w:rsidRPr="00E64085">
              <w:rPr>
                <w:sz w:val="20"/>
                <w:szCs w:val="20"/>
              </w:rPr>
              <w:t xml:space="preserve"> Красны</w:t>
            </w:r>
            <w:r w:rsidR="000F7468">
              <w:rPr>
                <w:sz w:val="20"/>
                <w:szCs w:val="20"/>
                <w:lang w:val="ru-RU"/>
              </w:rPr>
              <w:t>й</w:t>
            </w:r>
          </w:p>
        </w:tc>
      </w:tr>
      <w:tr w:rsidR="00B466E3" w:rsidRPr="00E64085" w:rsidTr="00E64085">
        <w:trPr>
          <w:trHeight w:val="424"/>
        </w:trPr>
        <w:tc>
          <w:tcPr>
            <w:tcW w:w="1168" w:type="dxa"/>
          </w:tcPr>
          <w:p w:rsidR="00B466E3" w:rsidRPr="00E64085" w:rsidRDefault="00B466E3" w:rsidP="00E64085">
            <w:pPr>
              <w:pStyle w:val="TableParagraph"/>
              <w:spacing w:line="313" w:lineRule="exact"/>
              <w:ind w:left="109"/>
              <w:rPr>
                <w:sz w:val="20"/>
                <w:szCs w:val="20"/>
              </w:rPr>
            </w:pPr>
            <w:r w:rsidRPr="00E64085">
              <w:rPr>
                <w:sz w:val="20"/>
                <w:szCs w:val="20"/>
              </w:rPr>
              <w:t>3</w:t>
            </w:r>
          </w:p>
        </w:tc>
        <w:tc>
          <w:tcPr>
            <w:tcW w:w="3687" w:type="dxa"/>
          </w:tcPr>
          <w:p w:rsidR="00B466E3" w:rsidRPr="00E64085" w:rsidRDefault="00B466E3" w:rsidP="00E64085">
            <w:pPr>
              <w:pStyle w:val="TableParagraph"/>
              <w:spacing w:line="313" w:lineRule="exact"/>
              <w:ind w:left="107"/>
              <w:rPr>
                <w:sz w:val="20"/>
                <w:szCs w:val="20"/>
              </w:rPr>
            </w:pPr>
            <w:r w:rsidRPr="00E64085">
              <w:rPr>
                <w:sz w:val="20"/>
                <w:szCs w:val="20"/>
              </w:rPr>
              <w:t>Желтый+</w:t>
            </w:r>
            <w:r w:rsidRPr="00E64085">
              <w:rPr>
                <w:spacing w:val="-1"/>
                <w:sz w:val="20"/>
                <w:szCs w:val="20"/>
              </w:rPr>
              <w:t xml:space="preserve"> </w:t>
            </w:r>
            <w:r w:rsidRPr="00E64085">
              <w:rPr>
                <w:sz w:val="20"/>
                <w:szCs w:val="20"/>
              </w:rPr>
              <w:t>синий=</w:t>
            </w:r>
          </w:p>
        </w:tc>
        <w:tc>
          <w:tcPr>
            <w:tcW w:w="5069" w:type="dxa"/>
          </w:tcPr>
          <w:p w:rsidR="00B466E3" w:rsidRPr="00E64085" w:rsidRDefault="00B466E3" w:rsidP="00E64085">
            <w:pPr>
              <w:pStyle w:val="TableParagraph"/>
              <w:rPr>
                <w:sz w:val="20"/>
                <w:szCs w:val="20"/>
              </w:rPr>
            </w:pPr>
            <w:r w:rsidRPr="00E64085">
              <w:rPr>
                <w:sz w:val="20"/>
                <w:szCs w:val="20"/>
              </w:rPr>
              <w:t xml:space="preserve"> Зеленый</w:t>
            </w:r>
          </w:p>
        </w:tc>
      </w:tr>
      <w:tr w:rsidR="00B466E3" w:rsidRPr="00E64085" w:rsidTr="00E64085">
        <w:trPr>
          <w:trHeight w:val="417"/>
        </w:trPr>
        <w:tc>
          <w:tcPr>
            <w:tcW w:w="1168" w:type="dxa"/>
          </w:tcPr>
          <w:p w:rsidR="00B466E3" w:rsidRPr="00E64085" w:rsidRDefault="00B466E3" w:rsidP="00E64085">
            <w:pPr>
              <w:pStyle w:val="TableParagraph"/>
              <w:spacing w:line="313" w:lineRule="exact"/>
              <w:ind w:left="109"/>
              <w:rPr>
                <w:sz w:val="20"/>
                <w:szCs w:val="20"/>
              </w:rPr>
            </w:pPr>
            <w:r w:rsidRPr="00E64085">
              <w:rPr>
                <w:sz w:val="20"/>
                <w:szCs w:val="20"/>
              </w:rPr>
              <w:t>4</w:t>
            </w:r>
          </w:p>
        </w:tc>
        <w:tc>
          <w:tcPr>
            <w:tcW w:w="3687" w:type="dxa"/>
          </w:tcPr>
          <w:p w:rsidR="00B466E3" w:rsidRPr="00E64085" w:rsidRDefault="00B466E3" w:rsidP="00E64085">
            <w:pPr>
              <w:pStyle w:val="TableParagraph"/>
              <w:spacing w:line="313" w:lineRule="exact"/>
              <w:ind w:left="107"/>
              <w:rPr>
                <w:sz w:val="20"/>
                <w:szCs w:val="20"/>
              </w:rPr>
            </w:pPr>
            <w:r w:rsidRPr="00E64085">
              <w:rPr>
                <w:sz w:val="20"/>
                <w:szCs w:val="20"/>
              </w:rPr>
              <w:t>Желтый+</w:t>
            </w:r>
            <w:r w:rsidRPr="00E64085">
              <w:rPr>
                <w:spacing w:val="-1"/>
                <w:sz w:val="20"/>
                <w:szCs w:val="20"/>
              </w:rPr>
              <w:t xml:space="preserve"> </w:t>
            </w:r>
            <w:r w:rsidRPr="00E64085">
              <w:rPr>
                <w:sz w:val="20"/>
                <w:szCs w:val="20"/>
              </w:rPr>
              <w:t>красный=</w:t>
            </w:r>
          </w:p>
        </w:tc>
        <w:tc>
          <w:tcPr>
            <w:tcW w:w="5069" w:type="dxa"/>
          </w:tcPr>
          <w:p w:rsidR="00B466E3" w:rsidRPr="00E64085" w:rsidRDefault="00B466E3" w:rsidP="00E64085">
            <w:pPr>
              <w:pStyle w:val="TableParagraph"/>
              <w:rPr>
                <w:sz w:val="20"/>
                <w:szCs w:val="20"/>
              </w:rPr>
            </w:pPr>
            <w:r w:rsidRPr="00E64085">
              <w:rPr>
                <w:sz w:val="20"/>
                <w:szCs w:val="20"/>
              </w:rPr>
              <w:t xml:space="preserve"> Оранжевый </w:t>
            </w:r>
          </w:p>
        </w:tc>
      </w:tr>
      <w:tr w:rsidR="00B466E3" w:rsidRPr="00E64085" w:rsidTr="00E64085">
        <w:trPr>
          <w:trHeight w:val="423"/>
        </w:trPr>
        <w:tc>
          <w:tcPr>
            <w:tcW w:w="1168" w:type="dxa"/>
          </w:tcPr>
          <w:p w:rsidR="00B466E3" w:rsidRPr="00E64085" w:rsidRDefault="00B466E3" w:rsidP="00E64085">
            <w:pPr>
              <w:pStyle w:val="TableParagraph"/>
              <w:spacing w:line="313" w:lineRule="exact"/>
              <w:ind w:left="109"/>
              <w:rPr>
                <w:sz w:val="20"/>
                <w:szCs w:val="20"/>
              </w:rPr>
            </w:pPr>
            <w:r w:rsidRPr="00E64085">
              <w:rPr>
                <w:sz w:val="20"/>
                <w:szCs w:val="20"/>
              </w:rPr>
              <w:t>5</w:t>
            </w:r>
          </w:p>
        </w:tc>
        <w:tc>
          <w:tcPr>
            <w:tcW w:w="3687" w:type="dxa"/>
          </w:tcPr>
          <w:p w:rsidR="00B466E3" w:rsidRPr="00E64085" w:rsidRDefault="00B466E3" w:rsidP="00E64085">
            <w:pPr>
              <w:pStyle w:val="TableParagraph"/>
              <w:spacing w:line="313" w:lineRule="exact"/>
              <w:ind w:left="107"/>
              <w:rPr>
                <w:sz w:val="20"/>
                <w:szCs w:val="20"/>
              </w:rPr>
            </w:pPr>
            <w:r w:rsidRPr="00E64085">
              <w:rPr>
                <w:sz w:val="20"/>
                <w:szCs w:val="20"/>
              </w:rPr>
              <w:t>Красный</w:t>
            </w:r>
            <w:r w:rsidRPr="00E64085">
              <w:rPr>
                <w:spacing w:val="-1"/>
                <w:sz w:val="20"/>
                <w:szCs w:val="20"/>
              </w:rPr>
              <w:t xml:space="preserve"> </w:t>
            </w:r>
            <w:r w:rsidRPr="00E64085">
              <w:rPr>
                <w:sz w:val="20"/>
                <w:szCs w:val="20"/>
              </w:rPr>
              <w:t>+</w:t>
            </w:r>
            <w:r w:rsidRPr="00E64085">
              <w:rPr>
                <w:spacing w:val="-1"/>
                <w:sz w:val="20"/>
                <w:szCs w:val="20"/>
              </w:rPr>
              <w:t xml:space="preserve"> </w:t>
            </w:r>
            <w:r w:rsidRPr="00E64085">
              <w:rPr>
                <w:sz w:val="20"/>
                <w:szCs w:val="20"/>
              </w:rPr>
              <w:t>синий=</w:t>
            </w:r>
          </w:p>
        </w:tc>
        <w:tc>
          <w:tcPr>
            <w:tcW w:w="5069" w:type="dxa"/>
          </w:tcPr>
          <w:p w:rsidR="00B466E3" w:rsidRPr="00E64085" w:rsidRDefault="00B466E3" w:rsidP="00E64085">
            <w:pPr>
              <w:pStyle w:val="TableParagraph"/>
              <w:rPr>
                <w:sz w:val="20"/>
                <w:szCs w:val="20"/>
              </w:rPr>
            </w:pPr>
            <w:r w:rsidRPr="00E64085">
              <w:rPr>
                <w:sz w:val="20"/>
                <w:szCs w:val="20"/>
              </w:rPr>
              <w:t xml:space="preserve">Фиолетовый </w:t>
            </w:r>
          </w:p>
        </w:tc>
      </w:tr>
      <w:tr w:rsidR="00B466E3" w:rsidRPr="00E64085" w:rsidTr="000F7468">
        <w:trPr>
          <w:trHeight w:val="394"/>
        </w:trPr>
        <w:tc>
          <w:tcPr>
            <w:tcW w:w="1168" w:type="dxa"/>
          </w:tcPr>
          <w:p w:rsidR="00B466E3" w:rsidRPr="00E64085" w:rsidRDefault="00B466E3" w:rsidP="00E64085">
            <w:pPr>
              <w:pStyle w:val="TableParagraph"/>
              <w:spacing w:line="312" w:lineRule="exact"/>
              <w:ind w:left="109"/>
              <w:rPr>
                <w:sz w:val="20"/>
                <w:szCs w:val="20"/>
              </w:rPr>
            </w:pPr>
            <w:r w:rsidRPr="00E64085">
              <w:rPr>
                <w:sz w:val="20"/>
                <w:szCs w:val="20"/>
              </w:rPr>
              <w:t>6</w:t>
            </w:r>
          </w:p>
        </w:tc>
        <w:tc>
          <w:tcPr>
            <w:tcW w:w="3687" w:type="dxa"/>
          </w:tcPr>
          <w:p w:rsidR="00B466E3" w:rsidRPr="00E64085" w:rsidRDefault="00B466E3" w:rsidP="00E64085">
            <w:pPr>
              <w:pStyle w:val="TableParagraph"/>
              <w:spacing w:line="312" w:lineRule="exact"/>
              <w:ind w:left="107"/>
              <w:rPr>
                <w:sz w:val="20"/>
                <w:szCs w:val="20"/>
              </w:rPr>
            </w:pPr>
            <w:r w:rsidRPr="00E64085">
              <w:rPr>
                <w:sz w:val="20"/>
                <w:szCs w:val="20"/>
              </w:rPr>
              <w:t>Черный + белый=</w:t>
            </w:r>
          </w:p>
        </w:tc>
        <w:tc>
          <w:tcPr>
            <w:tcW w:w="5069" w:type="dxa"/>
          </w:tcPr>
          <w:p w:rsidR="00B466E3" w:rsidRPr="00E64085" w:rsidRDefault="00B466E3" w:rsidP="00E64085">
            <w:pPr>
              <w:pStyle w:val="TableParagraph"/>
              <w:rPr>
                <w:sz w:val="20"/>
                <w:szCs w:val="20"/>
              </w:rPr>
            </w:pPr>
            <w:r w:rsidRPr="00E64085">
              <w:rPr>
                <w:sz w:val="20"/>
                <w:szCs w:val="20"/>
              </w:rPr>
              <w:t xml:space="preserve"> Серый </w:t>
            </w:r>
          </w:p>
        </w:tc>
      </w:tr>
    </w:tbl>
    <w:p w:rsidR="00B466E3" w:rsidRPr="00E64085" w:rsidRDefault="00B466E3" w:rsidP="00B466E3">
      <w:pPr>
        <w:tabs>
          <w:tab w:val="left" w:pos="532"/>
        </w:tabs>
        <w:ind w:right="6143"/>
        <w:rPr>
          <w:b/>
        </w:rPr>
      </w:pPr>
      <w:r w:rsidRPr="00E64085">
        <w:rPr>
          <w:b/>
        </w:rPr>
        <w:t>Критерии</w:t>
      </w:r>
      <w:r w:rsidRPr="00E64085">
        <w:rPr>
          <w:b/>
          <w:spacing w:val="-1"/>
        </w:rPr>
        <w:t xml:space="preserve"> </w:t>
      </w:r>
      <w:r w:rsidRPr="00E64085">
        <w:rPr>
          <w:b/>
        </w:rPr>
        <w:t>оценивания.</w:t>
      </w:r>
    </w:p>
    <w:p w:rsidR="00B466E3" w:rsidRPr="00E64085" w:rsidRDefault="00B466E3" w:rsidP="00B466E3">
      <w:pPr>
        <w:pStyle w:val="a6"/>
        <w:ind w:left="142" w:right="2"/>
        <w:rPr>
          <w:spacing w:val="-67"/>
          <w:sz w:val="20"/>
        </w:rPr>
      </w:pPr>
      <w:r w:rsidRPr="00E64085">
        <w:rPr>
          <w:sz w:val="20"/>
        </w:rPr>
        <w:t>Высокий уровень: 6-5б.</w:t>
      </w:r>
      <w:r w:rsidRPr="00E64085">
        <w:rPr>
          <w:spacing w:val="-67"/>
          <w:sz w:val="20"/>
        </w:rPr>
        <w:t xml:space="preserve"> </w:t>
      </w:r>
    </w:p>
    <w:p w:rsidR="00B466E3" w:rsidRPr="00E64085" w:rsidRDefault="00B466E3" w:rsidP="00B466E3">
      <w:pPr>
        <w:pStyle w:val="a6"/>
        <w:ind w:left="142" w:right="2"/>
        <w:rPr>
          <w:spacing w:val="1"/>
          <w:sz w:val="20"/>
        </w:rPr>
      </w:pPr>
      <w:r w:rsidRPr="00E64085">
        <w:rPr>
          <w:sz w:val="20"/>
        </w:rPr>
        <w:t>Средний уровень: 4-3б.</w:t>
      </w:r>
      <w:r w:rsidRPr="00E64085">
        <w:rPr>
          <w:spacing w:val="1"/>
          <w:sz w:val="20"/>
        </w:rPr>
        <w:t xml:space="preserve"> </w:t>
      </w:r>
    </w:p>
    <w:p w:rsidR="00B466E3" w:rsidRPr="00E64085" w:rsidRDefault="00B466E3" w:rsidP="00B466E3">
      <w:pPr>
        <w:pStyle w:val="a6"/>
        <w:ind w:left="142" w:right="2"/>
        <w:rPr>
          <w:sz w:val="20"/>
        </w:rPr>
      </w:pPr>
      <w:r w:rsidRPr="00E64085">
        <w:rPr>
          <w:sz w:val="20"/>
        </w:rPr>
        <w:t>Низкий</w:t>
      </w:r>
      <w:r w:rsidRPr="00E64085">
        <w:rPr>
          <w:spacing w:val="-1"/>
          <w:sz w:val="20"/>
        </w:rPr>
        <w:t xml:space="preserve"> </w:t>
      </w:r>
      <w:r w:rsidRPr="00E64085">
        <w:rPr>
          <w:sz w:val="20"/>
        </w:rPr>
        <w:t>уровень:</w:t>
      </w:r>
      <w:r w:rsidRPr="00E64085">
        <w:rPr>
          <w:spacing w:val="-3"/>
          <w:sz w:val="20"/>
        </w:rPr>
        <w:t xml:space="preserve"> </w:t>
      </w:r>
      <w:r w:rsidRPr="00E64085">
        <w:rPr>
          <w:sz w:val="20"/>
        </w:rPr>
        <w:t>2-1б.</w:t>
      </w:r>
    </w:p>
    <w:p w:rsidR="00B466E3" w:rsidRPr="00E64085" w:rsidRDefault="00B466E3" w:rsidP="00B466E3">
      <w:pPr>
        <w:spacing w:before="74"/>
        <w:ind w:left="1673" w:right="1299"/>
        <w:jc w:val="center"/>
        <w:rPr>
          <w:b/>
        </w:rPr>
      </w:pPr>
      <w:r w:rsidRPr="00E64085">
        <w:rPr>
          <w:b/>
        </w:rPr>
        <w:t>Текущий</w:t>
      </w:r>
      <w:r w:rsidRPr="00E64085">
        <w:rPr>
          <w:b/>
          <w:spacing w:val="-3"/>
        </w:rPr>
        <w:t xml:space="preserve"> </w:t>
      </w:r>
      <w:r w:rsidRPr="00E64085">
        <w:rPr>
          <w:b/>
        </w:rPr>
        <w:t xml:space="preserve">контроль </w:t>
      </w:r>
    </w:p>
    <w:p w:rsidR="00B466E3" w:rsidRPr="00E64085" w:rsidRDefault="00B466E3" w:rsidP="00B466E3">
      <w:r w:rsidRPr="00E64085">
        <w:rPr>
          <w:b/>
        </w:rPr>
        <w:t xml:space="preserve">       Цель:</w:t>
      </w:r>
      <w:r w:rsidRPr="00E64085">
        <w:t xml:space="preserve"> оценка </w:t>
      </w:r>
      <w:r w:rsidRPr="00E64085">
        <w:rPr>
          <w:bCs/>
          <w:color w:val="000000"/>
          <w:shd w:val="clear" w:color="auto" w:fill="FFFFFF"/>
        </w:rPr>
        <w:t>приобретенных знаний, умений, навыков.</w:t>
      </w:r>
    </w:p>
    <w:p w:rsidR="00B466E3" w:rsidRPr="00E64085" w:rsidRDefault="00B466E3" w:rsidP="00B466E3">
      <w:pPr>
        <w:pStyle w:val="a6"/>
        <w:ind w:right="328"/>
        <w:rPr>
          <w:sz w:val="20"/>
        </w:rPr>
      </w:pPr>
      <w:r w:rsidRPr="00E64085">
        <w:rPr>
          <w:sz w:val="20"/>
        </w:rPr>
        <w:t xml:space="preserve">      Детям предлагаются листы с изображением нескольких картинок, среди   которых нужно</w:t>
      </w:r>
      <w:r w:rsidRPr="00E64085">
        <w:rPr>
          <w:spacing w:val="-67"/>
          <w:sz w:val="20"/>
        </w:rPr>
        <w:t xml:space="preserve">                </w:t>
      </w:r>
      <w:r w:rsidRPr="00E64085">
        <w:rPr>
          <w:sz w:val="20"/>
        </w:rPr>
        <w:t>выбрать</w:t>
      </w:r>
      <w:r w:rsidRPr="00E64085">
        <w:rPr>
          <w:spacing w:val="-1"/>
          <w:sz w:val="20"/>
        </w:rPr>
        <w:t xml:space="preserve"> </w:t>
      </w:r>
      <w:r w:rsidRPr="00E64085">
        <w:rPr>
          <w:sz w:val="20"/>
        </w:rPr>
        <w:t>нужные и номера записать на лист.</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4371"/>
        <w:gridCol w:w="1276"/>
        <w:gridCol w:w="1300"/>
        <w:gridCol w:w="1109"/>
        <w:gridCol w:w="984"/>
      </w:tblGrid>
      <w:tr w:rsidR="00B466E3" w:rsidRPr="00E64085" w:rsidTr="00294986">
        <w:trPr>
          <w:trHeight w:val="644"/>
          <w:jc w:val="center"/>
        </w:trPr>
        <w:tc>
          <w:tcPr>
            <w:tcW w:w="534" w:type="dxa"/>
            <w:vMerge w:val="restart"/>
          </w:tcPr>
          <w:p w:rsidR="00B466E3" w:rsidRPr="00E64085" w:rsidRDefault="00B466E3" w:rsidP="00E64085">
            <w:pPr>
              <w:pStyle w:val="TableParagraph"/>
              <w:rPr>
                <w:sz w:val="20"/>
                <w:szCs w:val="20"/>
                <w:lang w:val="ru-RU"/>
              </w:rPr>
            </w:pPr>
          </w:p>
        </w:tc>
        <w:tc>
          <w:tcPr>
            <w:tcW w:w="4371" w:type="dxa"/>
          </w:tcPr>
          <w:p w:rsidR="00B466E3" w:rsidRPr="00E64085" w:rsidRDefault="00B466E3" w:rsidP="00E64085">
            <w:pPr>
              <w:pStyle w:val="TableParagraph"/>
              <w:rPr>
                <w:sz w:val="20"/>
                <w:szCs w:val="20"/>
                <w:lang w:val="ru-RU"/>
              </w:rPr>
            </w:pPr>
          </w:p>
        </w:tc>
        <w:tc>
          <w:tcPr>
            <w:tcW w:w="1276" w:type="dxa"/>
          </w:tcPr>
          <w:p w:rsidR="00B466E3" w:rsidRPr="00E64085" w:rsidRDefault="00B466E3" w:rsidP="00E64085">
            <w:pPr>
              <w:pStyle w:val="TableParagraph"/>
              <w:spacing w:line="313" w:lineRule="exact"/>
              <w:ind w:left="107"/>
              <w:jc w:val="both"/>
              <w:rPr>
                <w:sz w:val="20"/>
                <w:szCs w:val="20"/>
              </w:rPr>
            </w:pPr>
            <w:r w:rsidRPr="00E64085">
              <w:rPr>
                <w:sz w:val="20"/>
                <w:szCs w:val="20"/>
              </w:rPr>
              <w:t>высокий</w:t>
            </w:r>
          </w:p>
        </w:tc>
        <w:tc>
          <w:tcPr>
            <w:tcW w:w="1300" w:type="dxa"/>
          </w:tcPr>
          <w:p w:rsidR="00B466E3" w:rsidRPr="00E64085" w:rsidRDefault="00B466E3" w:rsidP="00E64085">
            <w:pPr>
              <w:pStyle w:val="TableParagraph"/>
              <w:spacing w:line="313" w:lineRule="exact"/>
              <w:ind w:left="107"/>
              <w:jc w:val="both"/>
              <w:rPr>
                <w:sz w:val="20"/>
                <w:szCs w:val="20"/>
              </w:rPr>
            </w:pPr>
            <w:r w:rsidRPr="00E64085">
              <w:rPr>
                <w:sz w:val="20"/>
                <w:szCs w:val="20"/>
              </w:rPr>
              <w:t>средний</w:t>
            </w:r>
          </w:p>
        </w:tc>
        <w:tc>
          <w:tcPr>
            <w:tcW w:w="1109" w:type="dxa"/>
          </w:tcPr>
          <w:p w:rsidR="00B466E3" w:rsidRPr="00E64085" w:rsidRDefault="00B466E3" w:rsidP="00E64085">
            <w:pPr>
              <w:pStyle w:val="TableParagraph"/>
              <w:spacing w:line="313" w:lineRule="exact"/>
              <w:ind w:left="107"/>
              <w:jc w:val="both"/>
              <w:rPr>
                <w:sz w:val="20"/>
                <w:szCs w:val="20"/>
              </w:rPr>
            </w:pPr>
            <w:r w:rsidRPr="00E64085">
              <w:rPr>
                <w:sz w:val="20"/>
                <w:szCs w:val="20"/>
              </w:rPr>
              <w:t>низкий</w:t>
            </w:r>
          </w:p>
        </w:tc>
        <w:tc>
          <w:tcPr>
            <w:tcW w:w="984" w:type="dxa"/>
          </w:tcPr>
          <w:p w:rsidR="00B466E3" w:rsidRPr="00E64085" w:rsidRDefault="00B466E3" w:rsidP="00E64085">
            <w:pPr>
              <w:pStyle w:val="TableParagraph"/>
              <w:rPr>
                <w:sz w:val="20"/>
                <w:szCs w:val="20"/>
              </w:rPr>
            </w:pPr>
          </w:p>
        </w:tc>
      </w:tr>
      <w:tr w:rsidR="00B466E3" w:rsidRPr="00E64085" w:rsidTr="00294986">
        <w:trPr>
          <w:trHeight w:val="321"/>
          <w:jc w:val="center"/>
        </w:trPr>
        <w:tc>
          <w:tcPr>
            <w:tcW w:w="534" w:type="dxa"/>
            <w:vMerge/>
            <w:tcBorders>
              <w:top w:val="nil"/>
            </w:tcBorders>
          </w:tcPr>
          <w:p w:rsidR="00B466E3" w:rsidRPr="00E64085" w:rsidRDefault="00B466E3" w:rsidP="00E64085"/>
        </w:tc>
        <w:tc>
          <w:tcPr>
            <w:tcW w:w="9040" w:type="dxa"/>
            <w:gridSpan w:val="5"/>
          </w:tcPr>
          <w:p w:rsidR="00B466E3" w:rsidRPr="00E64085" w:rsidRDefault="00B466E3" w:rsidP="00E64085">
            <w:pPr>
              <w:pStyle w:val="TableParagraph"/>
              <w:spacing w:line="302" w:lineRule="exact"/>
              <w:ind w:left="2332" w:right="2765"/>
              <w:jc w:val="center"/>
              <w:rPr>
                <w:sz w:val="20"/>
                <w:szCs w:val="20"/>
              </w:rPr>
            </w:pPr>
            <w:r w:rsidRPr="00E64085">
              <w:rPr>
                <w:sz w:val="20"/>
                <w:szCs w:val="20"/>
              </w:rPr>
              <w:t>Количество</w:t>
            </w:r>
            <w:r w:rsidRPr="00E64085">
              <w:rPr>
                <w:spacing w:val="-3"/>
                <w:sz w:val="20"/>
                <w:szCs w:val="20"/>
              </w:rPr>
              <w:t xml:space="preserve"> </w:t>
            </w:r>
            <w:r w:rsidRPr="00E64085">
              <w:rPr>
                <w:sz w:val="20"/>
                <w:szCs w:val="20"/>
              </w:rPr>
              <w:t>правильных</w:t>
            </w:r>
            <w:r w:rsidRPr="00E64085">
              <w:rPr>
                <w:spacing w:val="-1"/>
                <w:sz w:val="20"/>
                <w:szCs w:val="20"/>
              </w:rPr>
              <w:t xml:space="preserve"> </w:t>
            </w:r>
            <w:r w:rsidRPr="00E64085">
              <w:rPr>
                <w:sz w:val="20"/>
                <w:szCs w:val="20"/>
              </w:rPr>
              <w:t>ответов</w:t>
            </w:r>
          </w:p>
        </w:tc>
      </w:tr>
      <w:tr w:rsidR="00B466E3" w:rsidRPr="00E64085" w:rsidTr="00294986">
        <w:trPr>
          <w:trHeight w:val="644"/>
          <w:jc w:val="center"/>
        </w:trPr>
        <w:tc>
          <w:tcPr>
            <w:tcW w:w="534" w:type="dxa"/>
          </w:tcPr>
          <w:p w:rsidR="00B466E3" w:rsidRPr="00E64085" w:rsidRDefault="00B466E3" w:rsidP="00E64085">
            <w:pPr>
              <w:pStyle w:val="TableParagraph"/>
              <w:spacing w:line="313" w:lineRule="exact"/>
              <w:ind w:left="109"/>
              <w:rPr>
                <w:sz w:val="20"/>
                <w:szCs w:val="20"/>
              </w:rPr>
            </w:pPr>
            <w:r w:rsidRPr="00E64085">
              <w:rPr>
                <w:sz w:val="20"/>
                <w:szCs w:val="20"/>
              </w:rPr>
              <w:t>1</w:t>
            </w:r>
          </w:p>
        </w:tc>
        <w:tc>
          <w:tcPr>
            <w:tcW w:w="4371" w:type="dxa"/>
          </w:tcPr>
          <w:p w:rsidR="00B466E3" w:rsidRPr="00E64085" w:rsidRDefault="00B466E3" w:rsidP="00E64085">
            <w:pPr>
              <w:pStyle w:val="TableParagraph"/>
              <w:spacing w:line="313" w:lineRule="exact"/>
              <w:ind w:left="109"/>
              <w:rPr>
                <w:sz w:val="20"/>
                <w:szCs w:val="20"/>
                <w:lang w:val="ru-RU"/>
              </w:rPr>
            </w:pPr>
            <w:r w:rsidRPr="00E64085">
              <w:rPr>
                <w:sz w:val="20"/>
                <w:szCs w:val="20"/>
                <w:lang w:val="ru-RU"/>
              </w:rPr>
              <w:t>Все картинки</w:t>
            </w:r>
            <w:r w:rsidRPr="00E64085">
              <w:rPr>
                <w:spacing w:val="-1"/>
                <w:sz w:val="20"/>
                <w:szCs w:val="20"/>
                <w:lang w:val="ru-RU"/>
              </w:rPr>
              <w:t xml:space="preserve"> </w:t>
            </w:r>
            <w:r w:rsidRPr="00E64085">
              <w:rPr>
                <w:sz w:val="20"/>
                <w:szCs w:val="20"/>
                <w:lang w:val="ru-RU"/>
              </w:rPr>
              <w:t>с</w:t>
            </w:r>
            <w:r w:rsidRPr="00E64085">
              <w:rPr>
                <w:spacing w:val="-1"/>
                <w:sz w:val="20"/>
                <w:szCs w:val="20"/>
                <w:lang w:val="ru-RU"/>
              </w:rPr>
              <w:t xml:space="preserve"> </w:t>
            </w:r>
            <w:r w:rsidRPr="00E64085">
              <w:rPr>
                <w:sz w:val="20"/>
                <w:szCs w:val="20"/>
                <w:lang w:val="ru-RU"/>
              </w:rPr>
              <w:t>изображением</w:t>
            </w:r>
            <w:r w:rsidRPr="00E64085">
              <w:rPr>
                <w:spacing w:val="-1"/>
                <w:sz w:val="20"/>
                <w:szCs w:val="20"/>
                <w:lang w:val="ru-RU"/>
              </w:rPr>
              <w:t xml:space="preserve"> </w:t>
            </w:r>
            <w:r w:rsidRPr="00E64085">
              <w:rPr>
                <w:sz w:val="20"/>
                <w:szCs w:val="20"/>
                <w:lang w:val="ru-RU"/>
              </w:rPr>
              <w:t>портретов.</w:t>
            </w:r>
          </w:p>
        </w:tc>
        <w:tc>
          <w:tcPr>
            <w:tcW w:w="1276" w:type="dxa"/>
          </w:tcPr>
          <w:p w:rsidR="00B466E3" w:rsidRPr="00E64085" w:rsidRDefault="00B466E3" w:rsidP="00E64085">
            <w:pPr>
              <w:pStyle w:val="TableParagraph"/>
              <w:spacing w:line="313" w:lineRule="exact"/>
              <w:ind w:left="107"/>
              <w:rPr>
                <w:sz w:val="20"/>
                <w:szCs w:val="20"/>
              </w:rPr>
            </w:pPr>
            <w:r w:rsidRPr="00E64085">
              <w:rPr>
                <w:sz w:val="20"/>
                <w:szCs w:val="20"/>
              </w:rPr>
              <w:t>8-6</w:t>
            </w:r>
          </w:p>
        </w:tc>
        <w:tc>
          <w:tcPr>
            <w:tcW w:w="1300" w:type="dxa"/>
          </w:tcPr>
          <w:p w:rsidR="00B466E3" w:rsidRPr="00E64085" w:rsidRDefault="00B466E3" w:rsidP="00E64085">
            <w:pPr>
              <w:pStyle w:val="TableParagraph"/>
              <w:spacing w:line="313" w:lineRule="exact"/>
              <w:ind w:left="107"/>
              <w:rPr>
                <w:sz w:val="20"/>
                <w:szCs w:val="20"/>
              </w:rPr>
            </w:pPr>
            <w:r w:rsidRPr="00E64085">
              <w:rPr>
                <w:sz w:val="20"/>
                <w:szCs w:val="20"/>
              </w:rPr>
              <w:t>5-3</w:t>
            </w:r>
          </w:p>
        </w:tc>
        <w:tc>
          <w:tcPr>
            <w:tcW w:w="1109" w:type="dxa"/>
          </w:tcPr>
          <w:p w:rsidR="00B466E3" w:rsidRPr="00E64085" w:rsidRDefault="00B466E3" w:rsidP="00E64085">
            <w:pPr>
              <w:pStyle w:val="TableParagraph"/>
              <w:spacing w:line="313" w:lineRule="exact"/>
              <w:ind w:left="107"/>
              <w:rPr>
                <w:sz w:val="20"/>
                <w:szCs w:val="20"/>
              </w:rPr>
            </w:pPr>
            <w:r w:rsidRPr="00E64085">
              <w:rPr>
                <w:sz w:val="20"/>
                <w:szCs w:val="20"/>
              </w:rPr>
              <w:t>2-0</w:t>
            </w:r>
          </w:p>
        </w:tc>
        <w:tc>
          <w:tcPr>
            <w:tcW w:w="984" w:type="dxa"/>
          </w:tcPr>
          <w:p w:rsidR="00B466E3" w:rsidRPr="00E64085" w:rsidRDefault="00B466E3" w:rsidP="00E64085">
            <w:pPr>
              <w:pStyle w:val="TableParagraph"/>
              <w:rPr>
                <w:sz w:val="20"/>
                <w:szCs w:val="20"/>
              </w:rPr>
            </w:pPr>
          </w:p>
        </w:tc>
      </w:tr>
      <w:tr w:rsidR="00B466E3" w:rsidRPr="00E64085" w:rsidTr="00294986">
        <w:trPr>
          <w:trHeight w:val="658"/>
          <w:jc w:val="center"/>
        </w:trPr>
        <w:tc>
          <w:tcPr>
            <w:tcW w:w="534" w:type="dxa"/>
          </w:tcPr>
          <w:p w:rsidR="00B466E3" w:rsidRPr="00E64085" w:rsidRDefault="00B466E3" w:rsidP="00E64085">
            <w:pPr>
              <w:pStyle w:val="TableParagraph"/>
              <w:spacing w:line="313" w:lineRule="exact"/>
              <w:ind w:left="109"/>
              <w:rPr>
                <w:sz w:val="20"/>
                <w:szCs w:val="20"/>
              </w:rPr>
            </w:pPr>
            <w:r w:rsidRPr="00E64085">
              <w:rPr>
                <w:sz w:val="20"/>
                <w:szCs w:val="20"/>
              </w:rPr>
              <w:lastRenderedPageBreak/>
              <w:t>2</w:t>
            </w:r>
          </w:p>
        </w:tc>
        <w:tc>
          <w:tcPr>
            <w:tcW w:w="4371" w:type="dxa"/>
          </w:tcPr>
          <w:p w:rsidR="00B466E3" w:rsidRPr="00E64085" w:rsidRDefault="00B466E3" w:rsidP="00E64085">
            <w:pPr>
              <w:pStyle w:val="TableParagraph"/>
              <w:spacing w:line="313" w:lineRule="exact"/>
              <w:rPr>
                <w:sz w:val="20"/>
                <w:szCs w:val="20"/>
                <w:lang w:val="ru-RU"/>
              </w:rPr>
            </w:pPr>
            <w:r w:rsidRPr="00E64085">
              <w:rPr>
                <w:sz w:val="20"/>
                <w:szCs w:val="20"/>
                <w:lang w:val="ru-RU"/>
              </w:rPr>
              <w:t>Все картинки с изображением</w:t>
            </w:r>
            <w:r w:rsidRPr="00E64085">
              <w:rPr>
                <w:spacing w:val="-67"/>
                <w:sz w:val="20"/>
                <w:szCs w:val="20"/>
                <w:lang w:val="ru-RU"/>
              </w:rPr>
              <w:t xml:space="preserve"> </w:t>
            </w:r>
            <w:r w:rsidRPr="00E64085">
              <w:rPr>
                <w:sz w:val="20"/>
                <w:szCs w:val="20"/>
                <w:lang w:val="ru-RU"/>
              </w:rPr>
              <w:t>натюрмортов.</w:t>
            </w:r>
          </w:p>
        </w:tc>
        <w:tc>
          <w:tcPr>
            <w:tcW w:w="1276" w:type="dxa"/>
          </w:tcPr>
          <w:p w:rsidR="00B466E3" w:rsidRPr="00E64085" w:rsidRDefault="00B466E3" w:rsidP="00E64085">
            <w:pPr>
              <w:pStyle w:val="TableParagraph"/>
              <w:spacing w:line="313" w:lineRule="exact"/>
              <w:ind w:left="107"/>
              <w:rPr>
                <w:sz w:val="20"/>
                <w:szCs w:val="20"/>
              </w:rPr>
            </w:pPr>
            <w:r w:rsidRPr="00E64085">
              <w:rPr>
                <w:sz w:val="20"/>
                <w:szCs w:val="20"/>
              </w:rPr>
              <w:t>4-3</w:t>
            </w:r>
          </w:p>
        </w:tc>
        <w:tc>
          <w:tcPr>
            <w:tcW w:w="1300" w:type="dxa"/>
          </w:tcPr>
          <w:p w:rsidR="00B466E3" w:rsidRPr="00E64085" w:rsidRDefault="00B466E3" w:rsidP="00E64085">
            <w:pPr>
              <w:pStyle w:val="TableParagraph"/>
              <w:spacing w:line="313" w:lineRule="exact"/>
              <w:ind w:left="107"/>
              <w:rPr>
                <w:sz w:val="20"/>
                <w:szCs w:val="20"/>
              </w:rPr>
            </w:pPr>
            <w:r w:rsidRPr="00E64085">
              <w:rPr>
                <w:sz w:val="20"/>
                <w:szCs w:val="20"/>
              </w:rPr>
              <w:t>2-1</w:t>
            </w:r>
          </w:p>
        </w:tc>
        <w:tc>
          <w:tcPr>
            <w:tcW w:w="1109" w:type="dxa"/>
          </w:tcPr>
          <w:p w:rsidR="00B466E3" w:rsidRPr="00E64085" w:rsidRDefault="00B466E3" w:rsidP="00E64085">
            <w:pPr>
              <w:pStyle w:val="TableParagraph"/>
              <w:spacing w:line="313" w:lineRule="exact"/>
              <w:ind w:left="107"/>
              <w:rPr>
                <w:sz w:val="20"/>
                <w:szCs w:val="20"/>
              </w:rPr>
            </w:pPr>
            <w:r w:rsidRPr="00E64085">
              <w:rPr>
                <w:sz w:val="20"/>
                <w:szCs w:val="20"/>
              </w:rPr>
              <w:t>0</w:t>
            </w:r>
          </w:p>
        </w:tc>
        <w:tc>
          <w:tcPr>
            <w:tcW w:w="984" w:type="dxa"/>
          </w:tcPr>
          <w:p w:rsidR="00B466E3" w:rsidRPr="00E64085" w:rsidRDefault="00B466E3" w:rsidP="00E64085">
            <w:pPr>
              <w:pStyle w:val="TableParagraph"/>
              <w:rPr>
                <w:sz w:val="20"/>
                <w:szCs w:val="20"/>
              </w:rPr>
            </w:pPr>
          </w:p>
        </w:tc>
      </w:tr>
      <w:tr w:rsidR="00B466E3" w:rsidRPr="00E64085" w:rsidTr="00294986">
        <w:trPr>
          <w:trHeight w:val="658"/>
          <w:jc w:val="center"/>
        </w:trPr>
        <w:tc>
          <w:tcPr>
            <w:tcW w:w="534" w:type="dxa"/>
          </w:tcPr>
          <w:p w:rsidR="00B466E3" w:rsidRPr="00E64085" w:rsidRDefault="00B466E3" w:rsidP="00E64085">
            <w:pPr>
              <w:pStyle w:val="TableParagraph"/>
              <w:spacing w:line="313" w:lineRule="exact"/>
              <w:ind w:left="109"/>
              <w:rPr>
                <w:sz w:val="20"/>
                <w:szCs w:val="20"/>
              </w:rPr>
            </w:pPr>
            <w:r w:rsidRPr="00E64085">
              <w:rPr>
                <w:sz w:val="20"/>
                <w:szCs w:val="20"/>
              </w:rPr>
              <w:t>3</w:t>
            </w:r>
          </w:p>
        </w:tc>
        <w:tc>
          <w:tcPr>
            <w:tcW w:w="4371" w:type="dxa"/>
          </w:tcPr>
          <w:p w:rsidR="00B466E3" w:rsidRPr="00E64085" w:rsidRDefault="00B466E3" w:rsidP="00E64085">
            <w:pPr>
              <w:pStyle w:val="TableParagraph"/>
              <w:spacing w:line="313" w:lineRule="exact"/>
              <w:rPr>
                <w:sz w:val="20"/>
                <w:szCs w:val="20"/>
                <w:lang w:val="ru-RU"/>
              </w:rPr>
            </w:pPr>
            <w:r w:rsidRPr="00E64085">
              <w:rPr>
                <w:sz w:val="20"/>
                <w:szCs w:val="20"/>
                <w:lang w:val="ru-RU"/>
              </w:rPr>
              <w:t xml:space="preserve"> Все картинки</w:t>
            </w:r>
            <w:r w:rsidRPr="00E64085">
              <w:rPr>
                <w:spacing w:val="-1"/>
                <w:sz w:val="20"/>
                <w:szCs w:val="20"/>
                <w:lang w:val="ru-RU"/>
              </w:rPr>
              <w:t xml:space="preserve"> </w:t>
            </w:r>
            <w:r w:rsidRPr="00E64085">
              <w:rPr>
                <w:sz w:val="20"/>
                <w:szCs w:val="20"/>
                <w:lang w:val="ru-RU"/>
              </w:rPr>
              <w:t>с</w:t>
            </w:r>
            <w:r w:rsidRPr="00E64085">
              <w:rPr>
                <w:spacing w:val="-1"/>
                <w:sz w:val="20"/>
                <w:szCs w:val="20"/>
                <w:lang w:val="ru-RU"/>
              </w:rPr>
              <w:t xml:space="preserve"> </w:t>
            </w:r>
            <w:r w:rsidRPr="00E64085">
              <w:rPr>
                <w:sz w:val="20"/>
                <w:szCs w:val="20"/>
                <w:lang w:val="ru-RU"/>
              </w:rPr>
              <w:t>изображением</w:t>
            </w:r>
            <w:r w:rsidRPr="00E64085">
              <w:rPr>
                <w:spacing w:val="-1"/>
                <w:sz w:val="20"/>
                <w:szCs w:val="20"/>
                <w:lang w:val="ru-RU"/>
              </w:rPr>
              <w:t xml:space="preserve"> </w:t>
            </w:r>
            <w:r w:rsidRPr="00E64085">
              <w:rPr>
                <w:sz w:val="20"/>
                <w:szCs w:val="20"/>
                <w:lang w:val="ru-RU"/>
              </w:rPr>
              <w:t>пейзажей.</w:t>
            </w:r>
          </w:p>
        </w:tc>
        <w:tc>
          <w:tcPr>
            <w:tcW w:w="1276" w:type="dxa"/>
          </w:tcPr>
          <w:p w:rsidR="00B466E3" w:rsidRPr="00E64085" w:rsidRDefault="00B466E3" w:rsidP="00E64085">
            <w:pPr>
              <w:pStyle w:val="TableParagraph"/>
              <w:spacing w:line="313" w:lineRule="exact"/>
              <w:ind w:left="107"/>
              <w:rPr>
                <w:sz w:val="20"/>
                <w:szCs w:val="20"/>
              </w:rPr>
            </w:pPr>
            <w:r w:rsidRPr="00E64085">
              <w:rPr>
                <w:sz w:val="20"/>
                <w:szCs w:val="20"/>
              </w:rPr>
              <w:t>6-4</w:t>
            </w:r>
          </w:p>
        </w:tc>
        <w:tc>
          <w:tcPr>
            <w:tcW w:w="1300" w:type="dxa"/>
          </w:tcPr>
          <w:p w:rsidR="00B466E3" w:rsidRPr="00E64085" w:rsidRDefault="00B466E3" w:rsidP="00E64085">
            <w:pPr>
              <w:pStyle w:val="TableParagraph"/>
              <w:spacing w:line="313" w:lineRule="exact"/>
              <w:ind w:left="107"/>
              <w:rPr>
                <w:sz w:val="20"/>
                <w:szCs w:val="20"/>
              </w:rPr>
            </w:pPr>
            <w:r w:rsidRPr="00E64085">
              <w:rPr>
                <w:sz w:val="20"/>
                <w:szCs w:val="20"/>
              </w:rPr>
              <w:t>3-2</w:t>
            </w:r>
          </w:p>
        </w:tc>
        <w:tc>
          <w:tcPr>
            <w:tcW w:w="1109" w:type="dxa"/>
          </w:tcPr>
          <w:p w:rsidR="00B466E3" w:rsidRPr="00E64085" w:rsidRDefault="00B466E3" w:rsidP="00E64085">
            <w:pPr>
              <w:pStyle w:val="TableParagraph"/>
              <w:spacing w:line="313" w:lineRule="exact"/>
              <w:ind w:left="107"/>
              <w:rPr>
                <w:sz w:val="20"/>
                <w:szCs w:val="20"/>
              </w:rPr>
            </w:pPr>
            <w:r w:rsidRPr="00E64085">
              <w:rPr>
                <w:sz w:val="20"/>
                <w:szCs w:val="20"/>
              </w:rPr>
              <w:t>1-0</w:t>
            </w:r>
          </w:p>
        </w:tc>
        <w:tc>
          <w:tcPr>
            <w:tcW w:w="984" w:type="dxa"/>
          </w:tcPr>
          <w:p w:rsidR="00B466E3" w:rsidRPr="00E64085" w:rsidRDefault="00B466E3" w:rsidP="00E64085">
            <w:pPr>
              <w:pStyle w:val="TableParagraph"/>
              <w:rPr>
                <w:sz w:val="20"/>
                <w:szCs w:val="20"/>
              </w:rPr>
            </w:pPr>
          </w:p>
        </w:tc>
      </w:tr>
      <w:tr w:rsidR="00B466E3" w:rsidRPr="00E64085" w:rsidTr="00294986">
        <w:trPr>
          <w:trHeight w:val="734"/>
          <w:jc w:val="center"/>
        </w:trPr>
        <w:tc>
          <w:tcPr>
            <w:tcW w:w="534" w:type="dxa"/>
          </w:tcPr>
          <w:p w:rsidR="00B466E3" w:rsidRPr="00E64085" w:rsidRDefault="00B466E3" w:rsidP="00E64085">
            <w:pPr>
              <w:pStyle w:val="TableParagraph"/>
              <w:spacing w:line="313" w:lineRule="exact"/>
              <w:ind w:left="109"/>
              <w:rPr>
                <w:sz w:val="20"/>
                <w:szCs w:val="20"/>
              </w:rPr>
            </w:pPr>
            <w:r w:rsidRPr="00E64085">
              <w:rPr>
                <w:sz w:val="20"/>
                <w:szCs w:val="20"/>
              </w:rPr>
              <w:t>4</w:t>
            </w:r>
          </w:p>
        </w:tc>
        <w:tc>
          <w:tcPr>
            <w:tcW w:w="4371" w:type="dxa"/>
          </w:tcPr>
          <w:p w:rsidR="00B466E3" w:rsidRPr="00E64085" w:rsidRDefault="00B466E3" w:rsidP="00E64085">
            <w:pPr>
              <w:pStyle w:val="TableParagraph"/>
              <w:spacing w:line="321" w:lineRule="exact"/>
              <w:ind w:left="109"/>
              <w:rPr>
                <w:sz w:val="20"/>
                <w:szCs w:val="20"/>
                <w:lang w:val="ru-RU"/>
              </w:rPr>
            </w:pPr>
            <w:r w:rsidRPr="00E64085">
              <w:rPr>
                <w:sz w:val="20"/>
                <w:szCs w:val="20"/>
                <w:lang w:val="ru-RU"/>
              </w:rPr>
              <w:t>Все картинки с изображением аппликаций.</w:t>
            </w:r>
          </w:p>
        </w:tc>
        <w:tc>
          <w:tcPr>
            <w:tcW w:w="1276" w:type="dxa"/>
          </w:tcPr>
          <w:p w:rsidR="00B466E3" w:rsidRPr="00E64085" w:rsidRDefault="00B466E3" w:rsidP="00E64085">
            <w:pPr>
              <w:pStyle w:val="TableParagraph"/>
              <w:spacing w:line="313" w:lineRule="exact"/>
              <w:ind w:left="107"/>
              <w:rPr>
                <w:sz w:val="20"/>
                <w:szCs w:val="20"/>
              </w:rPr>
            </w:pPr>
            <w:r w:rsidRPr="00E64085">
              <w:rPr>
                <w:sz w:val="20"/>
                <w:szCs w:val="20"/>
              </w:rPr>
              <w:t>3</w:t>
            </w:r>
          </w:p>
        </w:tc>
        <w:tc>
          <w:tcPr>
            <w:tcW w:w="1300" w:type="dxa"/>
          </w:tcPr>
          <w:p w:rsidR="00B466E3" w:rsidRPr="00E64085" w:rsidRDefault="00B466E3" w:rsidP="00E64085">
            <w:pPr>
              <w:pStyle w:val="TableParagraph"/>
              <w:spacing w:line="313" w:lineRule="exact"/>
              <w:ind w:left="107"/>
              <w:rPr>
                <w:sz w:val="20"/>
                <w:szCs w:val="20"/>
              </w:rPr>
            </w:pPr>
            <w:r w:rsidRPr="00E64085">
              <w:rPr>
                <w:sz w:val="20"/>
                <w:szCs w:val="20"/>
              </w:rPr>
              <w:t>2</w:t>
            </w:r>
          </w:p>
        </w:tc>
        <w:tc>
          <w:tcPr>
            <w:tcW w:w="1109" w:type="dxa"/>
          </w:tcPr>
          <w:p w:rsidR="00B466E3" w:rsidRPr="00E64085" w:rsidRDefault="00B466E3" w:rsidP="00E64085">
            <w:pPr>
              <w:pStyle w:val="TableParagraph"/>
              <w:spacing w:line="313" w:lineRule="exact"/>
              <w:ind w:left="107"/>
              <w:rPr>
                <w:sz w:val="20"/>
                <w:szCs w:val="20"/>
              </w:rPr>
            </w:pPr>
            <w:r w:rsidRPr="00E64085">
              <w:rPr>
                <w:sz w:val="20"/>
                <w:szCs w:val="20"/>
              </w:rPr>
              <w:t>1</w:t>
            </w:r>
          </w:p>
        </w:tc>
        <w:tc>
          <w:tcPr>
            <w:tcW w:w="984" w:type="dxa"/>
          </w:tcPr>
          <w:p w:rsidR="00B466E3" w:rsidRPr="00E64085" w:rsidRDefault="00B466E3" w:rsidP="00E64085">
            <w:pPr>
              <w:pStyle w:val="TableParagraph"/>
              <w:rPr>
                <w:sz w:val="20"/>
                <w:szCs w:val="20"/>
              </w:rPr>
            </w:pPr>
          </w:p>
        </w:tc>
      </w:tr>
      <w:tr w:rsidR="00B466E3" w:rsidRPr="00E64085" w:rsidTr="00294986">
        <w:trPr>
          <w:trHeight w:val="701"/>
          <w:jc w:val="center"/>
        </w:trPr>
        <w:tc>
          <w:tcPr>
            <w:tcW w:w="534" w:type="dxa"/>
          </w:tcPr>
          <w:p w:rsidR="00B466E3" w:rsidRPr="00E64085" w:rsidRDefault="00B466E3" w:rsidP="00E64085">
            <w:pPr>
              <w:pStyle w:val="TableParagraph"/>
              <w:spacing w:line="313" w:lineRule="exact"/>
              <w:ind w:left="109"/>
              <w:rPr>
                <w:sz w:val="20"/>
                <w:szCs w:val="20"/>
              </w:rPr>
            </w:pPr>
            <w:r w:rsidRPr="00E64085">
              <w:rPr>
                <w:sz w:val="20"/>
                <w:szCs w:val="20"/>
              </w:rPr>
              <w:t>5</w:t>
            </w:r>
          </w:p>
        </w:tc>
        <w:tc>
          <w:tcPr>
            <w:tcW w:w="4371" w:type="dxa"/>
          </w:tcPr>
          <w:p w:rsidR="00B466E3" w:rsidRPr="00E64085" w:rsidRDefault="00B466E3" w:rsidP="00E64085">
            <w:pPr>
              <w:pStyle w:val="TableParagraph"/>
              <w:ind w:left="109" w:right="124"/>
              <w:rPr>
                <w:sz w:val="20"/>
                <w:szCs w:val="20"/>
                <w:lang w:val="ru-RU"/>
              </w:rPr>
            </w:pPr>
            <w:r w:rsidRPr="00E64085">
              <w:rPr>
                <w:sz w:val="20"/>
                <w:szCs w:val="20"/>
                <w:lang w:val="ru-RU"/>
              </w:rPr>
              <w:t xml:space="preserve">Все </w:t>
            </w:r>
            <w:r w:rsidRPr="00E64085">
              <w:rPr>
                <w:spacing w:val="-68"/>
                <w:sz w:val="20"/>
                <w:szCs w:val="20"/>
                <w:lang w:val="ru-RU"/>
              </w:rPr>
              <w:t xml:space="preserve"> </w:t>
            </w:r>
            <w:r w:rsidRPr="00E64085">
              <w:rPr>
                <w:sz w:val="20"/>
                <w:szCs w:val="20"/>
                <w:lang w:val="ru-RU"/>
              </w:rPr>
              <w:t>картинки</w:t>
            </w:r>
            <w:r w:rsidRPr="00E64085">
              <w:rPr>
                <w:spacing w:val="-1"/>
                <w:sz w:val="20"/>
                <w:szCs w:val="20"/>
                <w:lang w:val="ru-RU"/>
              </w:rPr>
              <w:t xml:space="preserve"> </w:t>
            </w:r>
            <w:r w:rsidRPr="00E64085">
              <w:rPr>
                <w:sz w:val="20"/>
                <w:szCs w:val="20"/>
                <w:lang w:val="ru-RU"/>
              </w:rPr>
              <w:t>с изображением</w:t>
            </w:r>
          </w:p>
          <w:p w:rsidR="00B466E3" w:rsidRPr="00E64085" w:rsidRDefault="00B466E3" w:rsidP="00E64085">
            <w:pPr>
              <w:pStyle w:val="TableParagraph"/>
              <w:ind w:left="109"/>
              <w:rPr>
                <w:sz w:val="20"/>
                <w:szCs w:val="20"/>
                <w:lang w:val="ru-RU"/>
              </w:rPr>
            </w:pPr>
            <w:r w:rsidRPr="00E64085">
              <w:rPr>
                <w:sz w:val="20"/>
                <w:szCs w:val="20"/>
                <w:lang w:val="ru-RU"/>
              </w:rPr>
              <w:t>инструментов</w:t>
            </w:r>
            <w:r w:rsidRPr="00E64085">
              <w:rPr>
                <w:spacing w:val="-3"/>
                <w:sz w:val="20"/>
                <w:szCs w:val="20"/>
                <w:lang w:val="ru-RU"/>
              </w:rPr>
              <w:t xml:space="preserve"> </w:t>
            </w:r>
            <w:r w:rsidRPr="00E64085">
              <w:rPr>
                <w:sz w:val="20"/>
                <w:szCs w:val="20"/>
                <w:lang w:val="ru-RU"/>
              </w:rPr>
              <w:t>для</w:t>
            </w:r>
            <w:r w:rsidRPr="00E64085">
              <w:rPr>
                <w:spacing w:val="-3"/>
                <w:sz w:val="20"/>
                <w:szCs w:val="20"/>
                <w:lang w:val="ru-RU"/>
              </w:rPr>
              <w:t xml:space="preserve"> </w:t>
            </w:r>
            <w:r w:rsidRPr="00E64085">
              <w:rPr>
                <w:sz w:val="20"/>
                <w:szCs w:val="20"/>
                <w:lang w:val="ru-RU"/>
              </w:rPr>
              <w:t>рисования.</w:t>
            </w:r>
          </w:p>
        </w:tc>
        <w:tc>
          <w:tcPr>
            <w:tcW w:w="1276" w:type="dxa"/>
          </w:tcPr>
          <w:p w:rsidR="00B466E3" w:rsidRPr="00E64085" w:rsidRDefault="00B466E3" w:rsidP="00E64085">
            <w:pPr>
              <w:pStyle w:val="TableParagraph"/>
              <w:spacing w:line="313" w:lineRule="exact"/>
              <w:ind w:left="107"/>
              <w:rPr>
                <w:sz w:val="20"/>
                <w:szCs w:val="20"/>
              </w:rPr>
            </w:pPr>
            <w:r w:rsidRPr="00E64085">
              <w:rPr>
                <w:sz w:val="20"/>
                <w:szCs w:val="20"/>
              </w:rPr>
              <w:t>7-5</w:t>
            </w:r>
          </w:p>
        </w:tc>
        <w:tc>
          <w:tcPr>
            <w:tcW w:w="1300" w:type="dxa"/>
          </w:tcPr>
          <w:p w:rsidR="00B466E3" w:rsidRPr="00E64085" w:rsidRDefault="00B466E3" w:rsidP="00E64085">
            <w:pPr>
              <w:pStyle w:val="TableParagraph"/>
              <w:spacing w:line="313" w:lineRule="exact"/>
              <w:ind w:left="107"/>
              <w:rPr>
                <w:sz w:val="20"/>
                <w:szCs w:val="20"/>
              </w:rPr>
            </w:pPr>
            <w:r w:rsidRPr="00E64085">
              <w:rPr>
                <w:sz w:val="20"/>
                <w:szCs w:val="20"/>
              </w:rPr>
              <w:t>4-3</w:t>
            </w:r>
          </w:p>
        </w:tc>
        <w:tc>
          <w:tcPr>
            <w:tcW w:w="1109" w:type="dxa"/>
          </w:tcPr>
          <w:p w:rsidR="00B466E3" w:rsidRPr="00E64085" w:rsidRDefault="00B466E3" w:rsidP="00E64085">
            <w:pPr>
              <w:pStyle w:val="TableParagraph"/>
              <w:spacing w:line="313" w:lineRule="exact"/>
              <w:ind w:left="107"/>
              <w:rPr>
                <w:sz w:val="20"/>
                <w:szCs w:val="20"/>
              </w:rPr>
            </w:pPr>
            <w:r w:rsidRPr="00E64085">
              <w:rPr>
                <w:sz w:val="20"/>
                <w:szCs w:val="20"/>
              </w:rPr>
              <w:t>2-0</w:t>
            </w:r>
          </w:p>
        </w:tc>
        <w:tc>
          <w:tcPr>
            <w:tcW w:w="984" w:type="dxa"/>
          </w:tcPr>
          <w:p w:rsidR="00B466E3" w:rsidRPr="00E64085" w:rsidRDefault="00B466E3" w:rsidP="00E64085">
            <w:pPr>
              <w:pStyle w:val="TableParagraph"/>
              <w:rPr>
                <w:sz w:val="20"/>
                <w:szCs w:val="20"/>
              </w:rPr>
            </w:pPr>
          </w:p>
        </w:tc>
      </w:tr>
      <w:tr w:rsidR="00B466E3" w:rsidRPr="00E64085" w:rsidTr="00294986">
        <w:trPr>
          <w:trHeight w:val="780"/>
          <w:jc w:val="center"/>
        </w:trPr>
        <w:tc>
          <w:tcPr>
            <w:tcW w:w="534" w:type="dxa"/>
          </w:tcPr>
          <w:p w:rsidR="00B466E3" w:rsidRPr="00E64085" w:rsidRDefault="00B466E3" w:rsidP="00E64085">
            <w:pPr>
              <w:pStyle w:val="TableParagraph"/>
              <w:spacing w:line="313" w:lineRule="exact"/>
              <w:ind w:left="109"/>
              <w:rPr>
                <w:sz w:val="20"/>
                <w:szCs w:val="20"/>
              </w:rPr>
            </w:pPr>
            <w:r w:rsidRPr="00E64085">
              <w:rPr>
                <w:sz w:val="20"/>
                <w:szCs w:val="20"/>
              </w:rPr>
              <w:t>6.</w:t>
            </w:r>
          </w:p>
        </w:tc>
        <w:tc>
          <w:tcPr>
            <w:tcW w:w="4371" w:type="dxa"/>
          </w:tcPr>
          <w:p w:rsidR="00B466E3" w:rsidRPr="00E64085" w:rsidRDefault="00B466E3" w:rsidP="00E64085">
            <w:pPr>
              <w:pStyle w:val="TableParagraph"/>
              <w:ind w:left="109" w:right="124"/>
              <w:rPr>
                <w:sz w:val="20"/>
                <w:szCs w:val="20"/>
                <w:lang w:val="ru-RU"/>
              </w:rPr>
            </w:pPr>
            <w:r w:rsidRPr="00E64085">
              <w:rPr>
                <w:sz w:val="20"/>
                <w:szCs w:val="20"/>
                <w:lang w:val="ru-RU"/>
              </w:rPr>
              <w:t>Все картинки с изображением геометрических фигур.</w:t>
            </w:r>
          </w:p>
        </w:tc>
        <w:tc>
          <w:tcPr>
            <w:tcW w:w="1276" w:type="dxa"/>
          </w:tcPr>
          <w:p w:rsidR="00B466E3" w:rsidRPr="00E64085" w:rsidRDefault="00B466E3" w:rsidP="00E64085">
            <w:pPr>
              <w:pStyle w:val="TableParagraph"/>
              <w:spacing w:line="313" w:lineRule="exact"/>
              <w:ind w:left="107"/>
              <w:rPr>
                <w:sz w:val="20"/>
                <w:szCs w:val="20"/>
              </w:rPr>
            </w:pPr>
            <w:r w:rsidRPr="00E64085">
              <w:rPr>
                <w:sz w:val="20"/>
                <w:szCs w:val="20"/>
              </w:rPr>
              <w:t>2-4</w:t>
            </w:r>
          </w:p>
        </w:tc>
        <w:tc>
          <w:tcPr>
            <w:tcW w:w="1300" w:type="dxa"/>
          </w:tcPr>
          <w:p w:rsidR="00B466E3" w:rsidRPr="00E64085" w:rsidRDefault="00B466E3" w:rsidP="00E64085">
            <w:pPr>
              <w:pStyle w:val="TableParagraph"/>
              <w:spacing w:line="313" w:lineRule="exact"/>
              <w:ind w:left="107"/>
              <w:rPr>
                <w:sz w:val="20"/>
                <w:szCs w:val="20"/>
              </w:rPr>
            </w:pPr>
            <w:r w:rsidRPr="00E64085">
              <w:rPr>
                <w:sz w:val="20"/>
                <w:szCs w:val="20"/>
              </w:rPr>
              <w:t>2-3</w:t>
            </w:r>
          </w:p>
        </w:tc>
        <w:tc>
          <w:tcPr>
            <w:tcW w:w="1109" w:type="dxa"/>
          </w:tcPr>
          <w:p w:rsidR="00B466E3" w:rsidRPr="00E64085" w:rsidRDefault="00B466E3" w:rsidP="00E64085">
            <w:pPr>
              <w:pStyle w:val="TableParagraph"/>
              <w:spacing w:line="313" w:lineRule="exact"/>
              <w:ind w:left="107"/>
              <w:rPr>
                <w:sz w:val="20"/>
                <w:szCs w:val="20"/>
              </w:rPr>
            </w:pPr>
            <w:r w:rsidRPr="00E64085">
              <w:rPr>
                <w:sz w:val="20"/>
                <w:szCs w:val="20"/>
              </w:rPr>
              <w:t>0</w:t>
            </w:r>
          </w:p>
        </w:tc>
        <w:tc>
          <w:tcPr>
            <w:tcW w:w="984" w:type="dxa"/>
          </w:tcPr>
          <w:p w:rsidR="00B466E3" w:rsidRPr="00E64085" w:rsidRDefault="00B466E3" w:rsidP="00E64085">
            <w:pPr>
              <w:pStyle w:val="TableParagraph"/>
              <w:rPr>
                <w:sz w:val="20"/>
                <w:szCs w:val="20"/>
              </w:rPr>
            </w:pPr>
          </w:p>
        </w:tc>
      </w:tr>
    </w:tbl>
    <w:p w:rsidR="00B466E3" w:rsidRPr="00E64085" w:rsidRDefault="00B466E3" w:rsidP="00B466E3">
      <w:pPr>
        <w:sectPr w:rsidR="00B466E3" w:rsidRPr="00E64085" w:rsidSect="00E64085">
          <w:type w:val="continuous"/>
          <w:pgSz w:w="11910" w:h="16840"/>
          <w:pgMar w:top="851" w:right="851" w:bottom="851" w:left="851" w:header="720" w:footer="720" w:gutter="0"/>
          <w:cols w:space="720"/>
          <w:docGrid w:linePitch="299"/>
        </w:sectPr>
      </w:pPr>
      <w:r w:rsidRPr="00E64085">
        <w:rPr>
          <w:noProof/>
        </w:rPr>
        <w:lastRenderedPageBreak/>
        <w:drawing>
          <wp:anchor distT="0" distB="0" distL="114300" distR="114300" simplePos="0" relativeHeight="251663360" behindDoc="1" locked="0" layoutInCell="1" allowOverlap="1">
            <wp:simplePos x="0" y="0"/>
            <wp:positionH relativeFrom="column">
              <wp:posOffset>17145</wp:posOffset>
            </wp:positionH>
            <wp:positionV relativeFrom="paragraph">
              <wp:posOffset>316865</wp:posOffset>
            </wp:positionV>
            <wp:extent cx="6269990" cy="7962265"/>
            <wp:effectExtent l="0" t="0" r="0" b="635"/>
            <wp:wrapTight wrapText="bothSides">
              <wp:wrapPolygon edited="0">
                <wp:start x="0" y="0"/>
                <wp:lineTo x="0" y="21550"/>
                <wp:lineTo x="21526" y="21550"/>
                <wp:lineTo x="21526" y="0"/>
                <wp:lineTo x="0" y="0"/>
              </wp:wrapPolygon>
            </wp:wrapTight>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36091" t="18550" r="17736" b="8157"/>
                    <a:stretch/>
                  </pic:blipFill>
                  <pic:spPr bwMode="auto">
                    <a:xfrm>
                      <a:off x="0" y="0"/>
                      <a:ext cx="6269990" cy="7962265"/>
                    </a:xfrm>
                    <a:prstGeom prst="rect">
                      <a:avLst/>
                    </a:prstGeom>
                    <a:ln>
                      <a:noFill/>
                    </a:ln>
                    <a:extLst>
                      <a:ext uri="{53640926-AAD7-44D8-BBD7-CCE9431645EC}">
                        <a14:shadowObscured xmlns:a14="http://schemas.microsoft.com/office/drawing/2010/main"/>
                      </a:ext>
                    </a:extLst>
                  </pic:spPr>
                </pic:pic>
              </a:graphicData>
            </a:graphic>
          </wp:anchor>
        </w:drawing>
      </w:r>
    </w:p>
    <w:p w:rsidR="0088008F" w:rsidRDefault="0088008F" w:rsidP="0088008F">
      <w:pPr>
        <w:tabs>
          <w:tab w:val="left" w:pos="2601"/>
        </w:tabs>
        <w:jc w:val="center"/>
        <w:rPr>
          <w:b/>
        </w:rPr>
      </w:pPr>
      <w:r w:rsidRPr="00E64085">
        <w:rPr>
          <w:b/>
        </w:rPr>
        <w:lastRenderedPageBreak/>
        <w:t>Аттестация по завершению освоения программы</w:t>
      </w:r>
    </w:p>
    <w:p w:rsidR="004D01BE" w:rsidRPr="00E64085" w:rsidRDefault="004D01BE" w:rsidP="004D01BE">
      <w:pPr>
        <w:rPr>
          <w:b/>
        </w:rPr>
      </w:pPr>
      <w:r w:rsidRPr="00E64085">
        <w:rPr>
          <w:b/>
        </w:rPr>
        <w:t>Цель:</w:t>
      </w:r>
      <w:r w:rsidRPr="00E64085">
        <w:t xml:space="preserve"> определения результативности освоения программы  «ИЗО».</w:t>
      </w:r>
      <w:r w:rsidRPr="00E64085">
        <w:rPr>
          <w:b/>
        </w:rPr>
        <w:t xml:space="preserve"> </w:t>
      </w:r>
    </w:p>
    <w:p w:rsidR="004D01BE" w:rsidRPr="00E64085" w:rsidRDefault="004D01BE" w:rsidP="004D01BE">
      <w:r w:rsidRPr="00E64085">
        <w:rPr>
          <w:b/>
        </w:rPr>
        <w:t>Форма контроля:</w:t>
      </w:r>
      <w:r w:rsidRPr="00E64085">
        <w:t xml:space="preserve"> участие в итоговой выставке. </w:t>
      </w:r>
    </w:p>
    <w:p w:rsidR="00B466E3" w:rsidRPr="00E64085" w:rsidRDefault="00B466E3" w:rsidP="00B466E3">
      <w:pPr>
        <w:ind w:right="6504"/>
        <w:rPr>
          <w:b/>
        </w:rPr>
      </w:pPr>
      <w:r w:rsidRPr="00E64085">
        <w:rPr>
          <w:b/>
        </w:rPr>
        <w:t>Критерии</w:t>
      </w:r>
      <w:r w:rsidRPr="00E64085">
        <w:rPr>
          <w:b/>
          <w:spacing w:val="-1"/>
        </w:rPr>
        <w:t xml:space="preserve"> </w:t>
      </w:r>
      <w:r w:rsidRPr="00E64085">
        <w:rPr>
          <w:b/>
        </w:rPr>
        <w:t>оценивания:</w:t>
      </w:r>
    </w:p>
    <w:p w:rsidR="00B466E3" w:rsidRPr="00E64085" w:rsidRDefault="00B466E3" w:rsidP="00B466E3">
      <w:pPr>
        <w:pStyle w:val="a6"/>
        <w:ind w:right="2736"/>
        <w:rPr>
          <w:sz w:val="20"/>
        </w:rPr>
      </w:pPr>
      <w:r w:rsidRPr="00E64085">
        <w:rPr>
          <w:sz w:val="20"/>
        </w:rPr>
        <w:t>1.Аккуратность.</w:t>
      </w:r>
    </w:p>
    <w:p w:rsidR="00B466E3" w:rsidRPr="00E64085" w:rsidRDefault="00B466E3" w:rsidP="00B466E3">
      <w:pPr>
        <w:tabs>
          <w:tab w:val="left" w:pos="803"/>
        </w:tabs>
      </w:pPr>
      <w:r w:rsidRPr="00E64085">
        <w:t>2.Расположение</w:t>
      </w:r>
      <w:r w:rsidRPr="00E64085">
        <w:rPr>
          <w:spacing w:val="-1"/>
        </w:rPr>
        <w:t xml:space="preserve"> </w:t>
      </w:r>
      <w:r w:rsidRPr="00E64085">
        <w:t>на</w:t>
      </w:r>
      <w:r w:rsidRPr="00E64085">
        <w:rPr>
          <w:spacing w:val="-1"/>
        </w:rPr>
        <w:t xml:space="preserve"> </w:t>
      </w:r>
      <w:r w:rsidRPr="00E64085">
        <w:t>листе.</w:t>
      </w:r>
    </w:p>
    <w:p w:rsidR="00B466E3" w:rsidRPr="00E64085" w:rsidRDefault="00B466E3" w:rsidP="00B466E3">
      <w:pPr>
        <w:pStyle w:val="ab"/>
        <w:tabs>
          <w:tab w:val="left" w:pos="803"/>
        </w:tabs>
        <w:ind w:left="0" w:right="5747"/>
        <w:rPr>
          <w:sz w:val="20"/>
          <w:szCs w:val="20"/>
        </w:rPr>
      </w:pPr>
      <w:r w:rsidRPr="00E64085">
        <w:rPr>
          <w:sz w:val="20"/>
          <w:szCs w:val="20"/>
        </w:rPr>
        <w:t>3.Владение инструментами и материалами.</w:t>
      </w:r>
      <w:r w:rsidRPr="00E64085">
        <w:rPr>
          <w:spacing w:val="-67"/>
          <w:sz w:val="20"/>
          <w:szCs w:val="20"/>
        </w:rPr>
        <w:t xml:space="preserve"> </w:t>
      </w:r>
    </w:p>
    <w:p w:rsidR="00B466E3" w:rsidRPr="00E64085" w:rsidRDefault="00B466E3" w:rsidP="00B466E3">
      <w:pPr>
        <w:pStyle w:val="ab"/>
        <w:tabs>
          <w:tab w:val="left" w:pos="803"/>
        </w:tabs>
        <w:ind w:left="0" w:right="5747"/>
        <w:rPr>
          <w:sz w:val="20"/>
          <w:szCs w:val="20"/>
        </w:rPr>
      </w:pPr>
      <w:r w:rsidRPr="00E64085">
        <w:rPr>
          <w:sz w:val="20"/>
          <w:szCs w:val="20"/>
        </w:rPr>
        <w:t>4.Завершенность</w:t>
      </w:r>
      <w:r w:rsidRPr="00E64085">
        <w:rPr>
          <w:spacing w:val="-1"/>
          <w:sz w:val="20"/>
          <w:szCs w:val="20"/>
        </w:rPr>
        <w:t xml:space="preserve"> </w:t>
      </w:r>
      <w:r w:rsidRPr="00E64085">
        <w:rPr>
          <w:sz w:val="20"/>
          <w:szCs w:val="20"/>
        </w:rPr>
        <w:t>работы.</w:t>
      </w:r>
    </w:p>
    <w:p w:rsidR="00B466E3" w:rsidRPr="00E64085" w:rsidRDefault="00B466E3" w:rsidP="00B466E3">
      <w:pPr>
        <w:pStyle w:val="a6"/>
        <w:spacing w:before="88"/>
        <w:ind w:right="2736"/>
        <w:rPr>
          <w:spacing w:val="-67"/>
          <w:sz w:val="20"/>
        </w:rPr>
      </w:pPr>
      <w:r w:rsidRPr="00E64085">
        <w:rPr>
          <w:sz w:val="20"/>
        </w:rPr>
        <w:t>Итоговая отчетная выставка оценивается по следующим критериям.</w:t>
      </w:r>
      <w:r w:rsidRPr="00E64085">
        <w:rPr>
          <w:spacing w:val="-67"/>
          <w:sz w:val="20"/>
        </w:rPr>
        <w:t xml:space="preserve"> </w:t>
      </w:r>
    </w:p>
    <w:p w:rsidR="00B466E3" w:rsidRPr="00294986" w:rsidRDefault="00B466E3" w:rsidP="00294986">
      <w:pPr>
        <w:pStyle w:val="a6"/>
        <w:spacing w:before="88"/>
        <w:ind w:right="2736"/>
        <w:rPr>
          <w:b/>
          <w:sz w:val="20"/>
        </w:rPr>
      </w:pPr>
      <w:r w:rsidRPr="00294986">
        <w:rPr>
          <w:b/>
          <w:sz w:val="20"/>
        </w:rPr>
        <w:t>Высокий уровень:</w:t>
      </w:r>
      <w:r w:rsidR="00294986">
        <w:rPr>
          <w:b/>
          <w:sz w:val="20"/>
        </w:rPr>
        <w:t xml:space="preserve"> </w:t>
      </w:r>
      <w:r w:rsidR="00294986">
        <w:rPr>
          <w:sz w:val="20"/>
        </w:rPr>
        <w:t>р</w:t>
      </w:r>
      <w:r w:rsidRPr="00E64085">
        <w:rPr>
          <w:sz w:val="20"/>
        </w:rPr>
        <w:t>абота выполнена аккуратно, отсутствуют ошибки в разработке композиции, все</w:t>
      </w:r>
      <w:r w:rsidRPr="00E64085">
        <w:rPr>
          <w:spacing w:val="1"/>
          <w:sz w:val="20"/>
        </w:rPr>
        <w:t xml:space="preserve"> </w:t>
      </w:r>
      <w:r w:rsidRPr="00E64085">
        <w:rPr>
          <w:sz w:val="20"/>
        </w:rPr>
        <w:t>объекты связаны между собой, правильно применяются приемы и изученные техники</w:t>
      </w:r>
      <w:r w:rsidRPr="00E64085">
        <w:rPr>
          <w:spacing w:val="-67"/>
          <w:sz w:val="20"/>
        </w:rPr>
        <w:t xml:space="preserve"> </w:t>
      </w:r>
      <w:r w:rsidRPr="00E64085">
        <w:rPr>
          <w:sz w:val="20"/>
        </w:rPr>
        <w:t>рисования. Работа выполнена в заданное время, самостоятельно, с соблюдением</w:t>
      </w:r>
      <w:r w:rsidRPr="00E64085">
        <w:rPr>
          <w:spacing w:val="1"/>
          <w:sz w:val="20"/>
        </w:rPr>
        <w:t xml:space="preserve"> </w:t>
      </w:r>
      <w:r w:rsidRPr="00E64085">
        <w:rPr>
          <w:sz w:val="20"/>
        </w:rPr>
        <w:t>технологической последовательности,</w:t>
      </w:r>
      <w:r w:rsidRPr="00E64085">
        <w:rPr>
          <w:spacing w:val="-2"/>
          <w:sz w:val="20"/>
        </w:rPr>
        <w:t xml:space="preserve"> </w:t>
      </w:r>
      <w:r w:rsidRPr="00E64085">
        <w:rPr>
          <w:sz w:val="20"/>
        </w:rPr>
        <w:t>качественно и</w:t>
      </w:r>
      <w:r w:rsidRPr="00E64085">
        <w:rPr>
          <w:spacing w:val="-2"/>
          <w:sz w:val="20"/>
        </w:rPr>
        <w:t xml:space="preserve"> </w:t>
      </w:r>
      <w:r w:rsidRPr="00E64085">
        <w:rPr>
          <w:sz w:val="20"/>
        </w:rPr>
        <w:t>творчески</w:t>
      </w:r>
    </w:p>
    <w:p w:rsidR="00B466E3" w:rsidRPr="00294986" w:rsidRDefault="00B466E3" w:rsidP="00294986">
      <w:pPr>
        <w:pStyle w:val="a6"/>
        <w:rPr>
          <w:b/>
          <w:sz w:val="20"/>
        </w:rPr>
      </w:pPr>
      <w:r w:rsidRPr="00294986">
        <w:rPr>
          <w:b/>
          <w:sz w:val="20"/>
        </w:rPr>
        <w:t>Средний</w:t>
      </w:r>
      <w:r w:rsidR="00294986">
        <w:rPr>
          <w:b/>
          <w:sz w:val="20"/>
        </w:rPr>
        <w:t xml:space="preserve"> уровень</w:t>
      </w:r>
      <w:r w:rsidRPr="00294986">
        <w:rPr>
          <w:b/>
          <w:sz w:val="20"/>
        </w:rPr>
        <w:t>:</w:t>
      </w:r>
      <w:r w:rsidR="00294986">
        <w:rPr>
          <w:b/>
          <w:sz w:val="20"/>
        </w:rPr>
        <w:t xml:space="preserve"> </w:t>
      </w:r>
      <w:r w:rsidRPr="00E64085">
        <w:rPr>
          <w:sz w:val="20"/>
        </w:rPr>
        <w:t>допущены незначительные ошибки в разработке композиции, обучающийся допустил</w:t>
      </w:r>
      <w:r w:rsidRPr="00E64085">
        <w:rPr>
          <w:spacing w:val="-67"/>
          <w:sz w:val="20"/>
        </w:rPr>
        <w:t xml:space="preserve"> </w:t>
      </w:r>
      <w:r w:rsidRPr="00E64085">
        <w:rPr>
          <w:sz w:val="20"/>
        </w:rPr>
        <w:t>малозначительные ошибки, но может самостоятельно исправить ошибки с небольшой</w:t>
      </w:r>
      <w:r w:rsidRPr="00E64085">
        <w:rPr>
          <w:spacing w:val="-67"/>
          <w:sz w:val="20"/>
        </w:rPr>
        <w:t xml:space="preserve"> </w:t>
      </w:r>
      <w:r w:rsidRPr="00E64085">
        <w:rPr>
          <w:sz w:val="20"/>
        </w:rPr>
        <w:t>подсказкой учителя. Работа выполнена в заданное время, самостоятельно, работа</w:t>
      </w:r>
      <w:r w:rsidRPr="00E64085">
        <w:rPr>
          <w:spacing w:val="1"/>
          <w:sz w:val="20"/>
        </w:rPr>
        <w:t xml:space="preserve"> </w:t>
      </w:r>
      <w:r w:rsidRPr="00E64085">
        <w:rPr>
          <w:sz w:val="20"/>
        </w:rPr>
        <w:t>выполнена</w:t>
      </w:r>
      <w:r w:rsidRPr="00E64085">
        <w:rPr>
          <w:spacing w:val="-2"/>
          <w:sz w:val="20"/>
        </w:rPr>
        <w:t xml:space="preserve"> </w:t>
      </w:r>
      <w:r w:rsidRPr="00E64085">
        <w:rPr>
          <w:sz w:val="20"/>
        </w:rPr>
        <w:t>аккуратно, но</w:t>
      </w:r>
      <w:r w:rsidRPr="00E64085">
        <w:rPr>
          <w:spacing w:val="-1"/>
          <w:sz w:val="20"/>
        </w:rPr>
        <w:t xml:space="preserve"> </w:t>
      </w:r>
      <w:r w:rsidRPr="00E64085">
        <w:rPr>
          <w:sz w:val="20"/>
        </w:rPr>
        <w:t>с</w:t>
      </w:r>
      <w:r w:rsidRPr="00E64085">
        <w:rPr>
          <w:spacing w:val="-1"/>
          <w:sz w:val="20"/>
        </w:rPr>
        <w:t xml:space="preserve"> </w:t>
      </w:r>
      <w:r w:rsidRPr="00E64085">
        <w:rPr>
          <w:sz w:val="20"/>
        </w:rPr>
        <w:t>небольшими</w:t>
      </w:r>
      <w:r w:rsidRPr="00E64085">
        <w:rPr>
          <w:spacing w:val="-1"/>
          <w:sz w:val="20"/>
        </w:rPr>
        <w:t xml:space="preserve"> </w:t>
      </w:r>
      <w:r w:rsidRPr="00E64085">
        <w:rPr>
          <w:sz w:val="20"/>
        </w:rPr>
        <w:t>помарками.</w:t>
      </w:r>
    </w:p>
    <w:p w:rsidR="00B466E3" w:rsidRPr="00294986" w:rsidRDefault="00B466E3" w:rsidP="00294986">
      <w:pPr>
        <w:pStyle w:val="a6"/>
        <w:rPr>
          <w:b/>
          <w:sz w:val="20"/>
        </w:rPr>
      </w:pPr>
      <w:r w:rsidRPr="00294986">
        <w:rPr>
          <w:b/>
          <w:sz w:val="20"/>
        </w:rPr>
        <w:t>Низкий</w:t>
      </w:r>
      <w:r w:rsidR="00294986">
        <w:rPr>
          <w:b/>
          <w:sz w:val="20"/>
        </w:rPr>
        <w:t xml:space="preserve"> уровень:  </w:t>
      </w:r>
      <w:r w:rsidRPr="00E64085">
        <w:rPr>
          <w:sz w:val="20"/>
        </w:rPr>
        <w:t>уровень</w:t>
      </w:r>
      <w:r w:rsidR="00294986">
        <w:rPr>
          <w:sz w:val="20"/>
        </w:rPr>
        <w:t xml:space="preserve"> </w:t>
      </w:r>
      <w:r w:rsidRPr="00E64085">
        <w:rPr>
          <w:sz w:val="20"/>
        </w:rPr>
        <w:t>выполнения требований достаточный, минимальный; допущены ошибки в</w:t>
      </w:r>
      <w:r w:rsidRPr="00E64085">
        <w:rPr>
          <w:spacing w:val="-67"/>
          <w:sz w:val="20"/>
        </w:rPr>
        <w:t xml:space="preserve"> </w:t>
      </w:r>
      <w:r w:rsidRPr="00E64085">
        <w:rPr>
          <w:sz w:val="20"/>
        </w:rPr>
        <w:t>разработке композиции, владеет знаниями из различных разделов, но испытывает</w:t>
      </w:r>
      <w:r w:rsidRPr="00E64085">
        <w:rPr>
          <w:spacing w:val="1"/>
          <w:sz w:val="20"/>
        </w:rPr>
        <w:t xml:space="preserve"> </w:t>
      </w:r>
      <w:r w:rsidRPr="00E64085">
        <w:rPr>
          <w:sz w:val="20"/>
        </w:rPr>
        <w:t>затруднения в их практическом применении при выполнении рисунка; понимает</w:t>
      </w:r>
      <w:r w:rsidRPr="00E64085">
        <w:rPr>
          <w:spacing w:val="1"/>
          <w:sz w:val="20"/>
        </w:rPr>
        <w:t xml:space="preserve"> </w:t>
      </w:r>
      <w:r w:rsidRPr="00E64085">
        <w:rPr>
          <w:sz w:val="20"/>
        </w:rPr>
        <w:t>последовательность создания рисунка, но допускает отдельные ошибки; работа не</w:t>
      </w:r>
      <w:r w:rsidRPr="00E64085">
        <w:rPr>
          <w:spacing w:val="1"/>
          <w:sz w:val="20"/>
        </w:rPr>
        <w:t xml:space="preserve"> </w:t>
      </w:r>
      <w:r w:rsidRPr="00E64085">
        <w:rPr>
          <w:sz w:val="20"/>
        </w:rPr>
        <w:t>выполнена в заданное время, с нарушением технологической последовательности;</w:t>
      </w:r>
      <w:r w:rsidRPr="00E64085">
        <w:rPr>
          <w:spacing w:val="-67"/>
          <w:sz w:val="20"/>
        </w:rPr>
        <w:t xml:space="preserve"> </w:t>
      </w:r>
      <w:r w:rsidRPr="00E64085">
        <w:rPr>
          <w:sz w:val="20"/>
        </w:rPr>
        <w:t>не аккуратно.</w:t>
      </w:r>
    </w:p>
    <w:p w:rsidR="00B466E3" w:rsidRPr="00E64085" w:rsidRDefault="00B466E3" w:rsidP="00B466E3">
      <w:pPr>
        <w:spacing w:line="334" w:lineRule="auto"/>
        <w:ind w:firstLine="924"/>
        <w:jc w:val="center"/>
        <w:rPr>
          <w:b/>
        </w:rPr>
      </w:pPr>
      <w:r w:rsidRPr="00E64085">
        <w:rPr>
          <w:b/>
        </w:rPr>
        <w:t xml:space="preserve">Методическое обеспечение </w:t>
      </w:r>
    </w:p>
    <w:tbl>
      <w:tblPr>
        <w:tblStyle w:val="TableNormal"/>
        <w:tblW w:w="9952" w:type="dxa"/>
        <w:tblInd w:w="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4"/>
        <w:gridCol w:w="1847"/>
        <w:gridCol w:w="1766"/>
        <w:gridCol w:w="2215"/>
        <w:gridCol w:w="1427"/>
        <w:gridCol w:w="1233"/>
        <w:gridCol w:w="1050"/>
      </w:tblGrid>
      <w:tr w:rsidR="00B466E3" w:rsidRPr="00E64085" w:rsidTr="006C5C2A">
        <w:trPr>
          <w:trHeight w:hRule="exact" w:val="1623"/>
        </w:trPr>
        <w:tc>
          <w:tcPr>
            <w:tcW w:w="414" w:type="dxa"/>
          </w:tcPr>
          <w:p w:rsidR="00B466E3" w:rsidRPr="00E64085" w:rsidRDefault="00B466E3" w:rsidP="00E64085">
            <w:pPr>
              <w:pStyle w:val="TableParagraph"/>
              <w:rPr>
                <w:b/>
                <w:sz w:val="20"/>
                <w:szCs w:val="20"/>
                <w:lang w:val="ru-RU"/>
              </w:rPr>
            </w:pPr>
          </w:p>
          <w:p w:rsidR="00B466E3" w:rsidRPr="00E64085" w:rsidRDefault="00B466E3" w:rsidP="00E64085">
            <w:pPr>
              <w:pStyle w:val="TableParagraph"/>
              <w:spacing w:before="6"/>
              <w:rPr>
                <w:b/>
                <w:sz w:val="20"/>
                <w:szCs w:val="20"/>
                <w:lang w:val="ru-RU"/>
              </w:rPr>
            </w:pPr>
          </w:p>
          <w:p w:rsidR="00B466E3" w:rsidRPr="00E64085" w:rsidRDefault="00B466E3" w:rsidP="00E64085">
            <w:pPr>
              <w:pStyle w:val="TableParagraph"/>
              <w:ind w:right="73"/>
              <w:jc w:val="right"/>
              <w:rPr>
                <w:sz w:val="20"/>
                <w:szCs w:val="20"/>
              </w:rPr>
            </w:pPr>
            <w:r w:rsidRPr="00E64085">
              <w:rPr>
                <w:sz w:val="20"/>
                <w:szCs w:val="20"/>
              </w:rPr>
              <w:t>№</w:t>
            </w:r>
          </w:p>
        </w:tc>
        <w:tc>
          <w:tcPr>
            <w:tcW w:w="1847" w:type="dxa"/>
          </w:tcPr>
          <w:p w:rsidR="00B466E3" w:rsidRPr="00E64085" w:rsidRDefault="00B466E3" w:rsidP="00E64085">
            <w:pPr>
              <w:pStyle w:val="TableParagraph"/>
              <w:rPr>
                <w:b/>
                <w:sz w:val="20"/>
                <w:szCs w:val="20"/>
              </w:rPr>
            </w:pPr>
          </w:p>
          <w:p w:rsidR="00B466E3" w:rsidRPr="00E64085" w:rsidRDefault="00B466E3" w:rsidP="00E64085">
            <w:pPr>
              <w:pStyle w:val="TableParagraph"/>
              <w:spacing w:before="9"/>
              <w:rPr>
                <w:b/>
                <w:sz w:val="20"/>
                <w:szCs w:val="20"/>
              </w:rPr>
            </w:pPr>
          </w:p>
          <w:p w:rsidR="00B466E3" w:rsidRPr="00E64085" w:rsidRDefault="00B466E3" w:rsidP="00E64085">
            <w:pPr>
              <w:pStyle w:val="TableParagraph"/>
              <w:ind w:left="385" w:right="140" w:hanging="226"/>
              <w:rPr>
                <w:sz w:val="20"/>
                <w:szCs w:val="20"/>
              </w:rPr>
            </w:pPr>
            <w:r w:rsidRPr="00E64085">
              <w:rPr>
                <w:sz w:val="20"/>
                <w:szCs w:val="20"/>
              </w:rPr>
              <w:t>Раздел или тема</w:t>
            </w:r>
            <w:r w:rsidRPr="00E64085">
              <w:rPr>
                <w:spacing w:val="-52"/>
                <w:sz w:val="20"/>
                <w:szCs w:val="20"/>
              </w:rPr>
              <w:t xml:space="preserve"> </w:t>
            </w:r>
            <w:r w:rsidRPr="00E64085">
              <w:rPr>
                <w:sz w:val="20"/>
                <w:szCs w:val="20"/>
              </w:rPr>
              <w:t>программы</w:t>
            </w:r>
          </w:p>
        </w:tc>
        <w:tc>
          <w:tcPr>
            <w:tcW w:w="1766" w:type="dxa"/>
          </w:tcPr>
          <w:p w:rsidR="00B466E3" w:rsidRPr="00E64085" w:rsidRDefault="00B466E3" w:rsidP="00E64085">
            <w:pPr>
              <w:pStyle w:val="TableParagraph"/>
              <w:rPr>
                <w:b/>
                <w:sz w:val="20"/>
                <w:szCs w:val="20"/>
              </w:rPr>
            </w:pPr>
          </w:p>
          <w:p w:rsidR="00B466E3" w:rsidRPr="00E64085" w:rsidRDefault="00B466E3" w:rsidP="00E64085">
            <w:pPr>
              <w:pStyle w:val="TableParagraph"/>
              <w:spacing w:before="6"/>
              <w:rPr>
                <w:b/>
                <w:sz w:val="20"/>
                <w:szCs w:val="20"/>
              </w:rPr>
            </w:pPr>
          </w:p>
          <w:p w:rsidR="00B466E3" w:rsidRPr="00E64085" w:rsidRDefault="00B466E3" w:rsidP="00E64085">
            <w:pPr>
              <w:pStyle w:val="TableParagraph"/>
              <w:ind w:left="141"/>
              <w:rPr>
                <w:sz w:val="20"/>
                <w:szCs w:val="20"/>
              </w:rPr>
            </w:pPr>
            <w:r w:rsidRPr="00E64085">
              <w:rPr>
                <w:sz w:val="20"/>
                <w:szCs w:val="20"/>
              </w:rPr>
              <w:t>Формы</w:t>
            </w:r>
            <w:r w:rsidRPr="00E64085">
              <w:rPr>
                <w:spacing w:val="-1"/>
                <w:sz w:val="20"/>
                <w:szCs w:val="20"/>
              </w:rPr>
              <w:t xml:space="preserve"> </w:t>
            </w:r>
            <w:r w:rsidRPr="00E64085">
              <w:rPr>
                <w:sz w:val="20"/>
                <w:szCs w:val="20"/>
              </w:rPr>
              <w:t>занятий</w:t>
            </w:r>
          </w:p>
        </w:tc>
        <w:tc>
          <w:tcPr>
            <w:tcW w:w="2215" w:type="dxa"/>
          </w:tcPr>
          <w:p w:rsidR="00B466E3" w:rsidRPr="00E64085" w:rsidRDefault="00B466E3" w:rsidP="00E64085">
            <w:pPr>
              <w:pStyle w:val="TableParagraph"/>
              <w:spacing w:before="112"/>
              <w:ind w:left="243" w:right="243"/>
              <w:jc w:val="center"/>
              <w:rPr>
                <w:sz w:val="20"/>
                <w:szCs w:val="20"/>
                <w:lang w:val="ru-RU"/>
              </w:rPr>
            </w:pPr>
            <w:r w:rsidRPr="00E64085">
              <w:rPr>
                <w:sz w:val="20"/>
                <w:szCs w:val="20"/>
                <w:lang w:val="ru-RU"/>
              </w:rPr>
              <w:t>Приёмы и методы</w:t>
            </w:r>
            <w:r w:rsidRPr="00E64085">
              <w:rPr>
                <w:spacing w:val="-52"/>
                <w:sz w:val="20"/>
                <w:szCs w:val="20"/>
                <w:lang w:val="ru-RU"/>
              </w:rPr>
              <w:t xml:space="preserve"> </w:t>
            </w:r>
            <w:r w:rsidRPr="00E64085">
              <w:rPr>
                <w:sz w:val="20"/>
                <w:szCs w:val="20"/>
                <w:lang w:val="ru-RU"/>
              </w:rPr>
              <w:t>организации</w:t>
            </w:r>
          </w:p>
          <w:p w:rsidR="00B466E3" w:rsidRPr="00E64085" w:rsidRDefault="00B466E3" w:rsidP="00E64085">
            <w:pPr>
              <w:pStyle w:val="TableParagraph"/>
              <w:ind w:left="307" w:right="308" w:hanging="5"/>
              <w:jc w:val="center"/>
              <w:rPr>
                <w:sz w:val="20"/>
                <w:szCs w:val="20"/>
                <w:lang w:val="ru-RU"/>
              </w:rPr>
            </w:pPr>
            <w:r w:rsidRPr="00E64085">
              <w:rPr>
                <w:sz w:val="20"/>
                <w:szCs w:val="20"/>
                <w:lang w:val="ru-RU"/>
              </w:rPr>
              <w:t>учебно-</w:t>
            </w:r>
            <w:r w:rsidRPr="00E64085">
              <w:rPr>
                <w:spacing w:val="1"/>
                <w:sz w:val="20"/>
                <w:szCs w:val="20"/>
                <w:lang w:val="ru-RU"/>
              </w:rPr>
              <w:t xml:space="preserve"> </w:t>
            </w:r>
            <w:r w:rsidRPr="00E64085">
              <w:rPr>
                <w:spacing w:val="-1"/>
                <w:sz w:val="20"/>
                <w:szCs w:val="20"/>
                <w:lang w:val="ru-RU"/>
              </w:rPr>
              <w:t>воспитательного</w:t>
            </w:r>
            <w:r w:rsidRPr="00E64085">
              <w:rPr>
                <w:spacing w:val="-52"/>
                <w:sz w:val="20"/>
                <w:szCs w:val="20"/>
                <w:lang w:val="ru-RU"/>
              </w:rPr>
              <w:t xml:space="preserve"> </w:t>
            </w:r>
            <w:r w:rsidRPr="00E64085">
              <w:rPr>
                <w:sz w:val="20"/>
                <w:szCs w:val="20"/>
                <w:lang w:val="ru-RU"/>
              </w:rPr>
              <w:t>процесса</w:t>
            </w:r>
          </w:p>
        </w:tc>
        <w:tc>
          <w:tcPr>
            <w:tcW w:w="1427" w:type="dxa"/>
          </w:tcPr>
          <w:p w:rsidR="00B466E3" w:rsidRPr="00E64085" w:rsidRDefault="00B466E3" w:rsidP="00E64085">
            <w:pPr>
              <w:pStyle w:val="TableParagraph"/>
              <w:rPr>
                <w:b/>
                <w:sz w:val="20"/>
                <w:szCs w:val="20"/>
                <w:lang w:val="ru-RU"/>
              </w:rPr>
            </w:pPr>
          </w:p>
          <w:p w:rsidR="00B466E3" w:rsidRPr="00E64085" w:rsidRDefault="00B466E3" w:rsidP="00E64085">
            <w:pPr>
              <w:pStyle w:val="TableParagraph"/>
              <w:spacing w:before="9"/>
              <w:rPr>
                <w:b/>
                <w:sz w:val="20"/>
                <w:szCs w:val="20"/>
                <w:lang w:val="ru-RU"/>
              </w:rPr>
            </w:pPr>
          </w:p>
          <w:p w:rsidR="00B466E3" w:rsidRPr="00E64085" w:rsidRDefault="00B466E3" w:rsidP="00E64085">
            <w:pPr>
              <w:pStyle w:val="TableParagraph"/>
              <w:ind w:left="479" w:right="184" w:hanging="290"/>
              <w:rPr>
                <w:sz w:val="20"/>
                <w:szCs w:val="20"/>
              </w:rPr>
            </w:pPr>
            <w:r w:rsidRPr="00E64085">
              <w:rPr>
                <w:spacing w:val="-1"/>
                <w:sz w:val="20"/>
                <w:szCs w:val="20"/>
              </w:rPr>
              <w:t>Дидактический</w:t>
            </w:r>
            <w:r w:rsidRPr="00E64085">
              <w:rPr>
                <w:spacing w:val="-52"/>
                <w:sz w:val="20"/>
                <w:szCs w:val="20"/>
              </w:rPr>
              <w:t xml:space="preserve"> </w:t>
            </w:r>
            <w:r w:rsidRPr="00E64085">
              <w:rPr>
                <w:sz w:val="20"/>
                <w:szCs w:val="20"/>
              </w:rPr>
              <w:t>материал</w:t>
            </w:r>
          </w:p>
        </w:tc>
        <w:tc>
          <w:tcPr>
            <w:tcW w:w="1233" w:type="dxa"/>
          </w:tcPr>
          <w:p w:rsidR="00B466E3" w:rsidRPr="00E64085" w:rsidRDefault="00B466E3" w:rsidP="00E64085">
            <w:pPr>
              <w:pStyle w:val="TableParagraph"/>
              <w:spacing w:before="10"/>
              <w:rPr>
                <w:b/>
                <w:sz w:val="20"/>
                <w:szCs w:val="20"/>
                <w:lang w:val="ru-RU"/>
              </w:rPr>
            </w:pPr>
          </w:p>
          <w:p w:rsidR="00B466E3" w:rsidRPr="00E64085" w:rsidRDefault="00B466E3" w:rsidP="00E64085">
            <w:pPr>
              <w:pStyle w:val="TableParagraph"/>
              <w:ind w:left="115" w:right="110"/>
              <w:jc w:val="center"/>
              <w:rPr>
                <w:sz w:val="20"/>
                <w:szCs w:val="20"/>
                <w:lang w:val="ru-RU"/>
              </w:rPr>
            </w:pPr>
            <w:r w:rsidRPr="00E64085">
              <w:rPr>
                <w:sz w:val="20"/>
                <w:szCs w:val="20"/>
                <w:lang w:val="ru-RU"/>
              </w:rPr>
              <w:t>Техническ</w:t>
            </w:r>
            <w:r w:rsidRPr="00E64085">
              <w:rPr>
                <w:spacing w:val="-53"/>
                <w:sz w:val="20"/>
                <w:szCs w:val="20"/>
                <w:lang w:val="ru-RU"/>
              </w:rPr>
              <w:t xml:space="preserve"> </w:t>
            </w:r>
            <w:r w:rsidRPr="00E64085">
              <w:rPr>
                <w:sz w:val="20"/>
                <w:szCs w:val="20"/>
                <w:lang w:val="ru-RU"/>
              </w:rPr>
              <w:t>ое</w:t>
            </w:r>
            <w:r w:rsidRPr="00E64085">
              <w:rPr>
                <w:spacing w:val="1"/>
                <w:sz w:val="20"/>
                <w:szCs w:val="20"/>
                <w:lang w:val="ru-RU"/>
              </w:rPr>
              <w:t xml:space="preserve"> </w:t>
            </w:r>
            <w:r w:rsidRPr="00E64085">
              <w:rPr>
                <w:sz w:val="20"/>
                <w:szCs w:val="20"/>
                <w:lang w:val="ru-RU"/>
              </w:rPr>
              <w:t>оснащени</w:t>
            </w:r>
            <w:r w:rsidRPr="00E64085">
              <w:rPr>
                <w:spacing w:val="1"/>
                <w:sz w:val="20"/>
                <w:szCs w:val="20"/>
                <w:lang w:val="ru-RU"/>
              </w:rPr>
              <w:t xml:space="preserve"> </w:t>
            </w:r>
            <w:r w:rsidRPr="00E64085">
              <w:rPr>
                <w:sz w:val="20"/>
                <w:szCs w:val="20"/>
                <w:lang w:val="ru-RU"/>
              </w:rPr>
              <w:t>е</w:t>
            </w:r>
            <w:r w:rsidRPr="00E64085">
              <w:rPr>
                <w:spacing w:val="1"/>
                <w:sz w:val="20"/>
                <w:szCs w:val="20"/>
                <w:lang w:val="ru-RU"/>
              </w:rPr>
              <w:t xml:space="preserve"> </w:t>
            </w:r>
            <w:r w:rsidRPr="00E64085">
              <w:rPr>
                <w:sz w:val="20"/>
                <w:szCs w:val="20"/>
                <w:lang w:val="ru-RU"/>
              </w:rPr>
              <w:t>занятий</w:t>
            </w:r>
          </w:p>
        </w:tc>
        <w:tc>
          <w:tcPr>
            <w:tcW w:w="1050" w:type="dxa"/>
          </w:tcPr>
          <w:p w:rsidR="00B466E3" w:rsidRPr="00E64085" w:rsidRDefault="00B466E3" w:rsidP="00E64085">
            <w:pPr>
              <w:pStyle w:val="TableParagraph"/>
              <w:spacing w:before="9"/>
              <w:rPr>
                <w:b/>
                <w:sz w:val="20"/>
                <w:szCs w:val="20"/>
                <w:lang w:val="ru-RU"/>
              </w:rPr>
            </w:pPr>
          </w:p>
          <w:p w:rsidR="00B466E3" w:rsidRPr="00E64085" w:rsidRDefault="00B466E3" w:rsidP="00E64085">
            <w:pPr>
              <w:pStyle w:val="TableParagraph"/>
              <w:ind w:left="179" w:right="176"/>
              <w:jc w:val="center"/>
              <w:rPr>
                <w:sz w:val="20"/>
                <w:szCs w:val="20"/>
              </w:rPr>
            </w:pPr>
            <w:r w:rsidRPr="00E64085">
              <w:rPr>
                <w:sz w:val="20"/>
                <w:szCs w:val="20"/>
              </w:rPr>
              <w:t>Формы</w:t>
            </w:r>
            <w:r w:rsidRPr="00E64085">
              <w:rPr>
                <w:spacing w:val="1"/>
                <w:sz w:val="20"/>
                <w:szCs w:val="20"/>
              </w:rPr>
              <w:t xml:space="preserve"> </w:t>
            </w:r>
            <w:r w:rsidRPr="00E64085">
              <w:rPr>
                <w:sz w:val="20"/>
                <w:szCs w:val="20"/>
              </w:rPr>
              <w:t>подведения</w:t>
            </w:r>
            <w:r w:rsidRPr="00E64085">
              <w:rPr>
                <w:spacing w:val="-52"/>
                <w:sz w:val="20"/>
                <w:szCs w:val="20"/>
              </w:rPr>
              <w:t xml:space="preserve"> </w:t>
            </w:r>
            <w:r w:rsidRPr="00E64085">
              <w:rPr>
                <w:sz w:val="20"/>
                <w:szCs w:val="20"/>
              </w:rPr>
              <w:t>итогов</w:t>
            </w:r>
          </w:p>
        </w:tc>
      </w:tr>
      <w:tr w:rsidR="00B466E3" w:rsidRPr="00E64085" w:rsidTr="006C5C2A">
        <w:trPr>
          <w:trHeight w:hRule="exact" w:val="614"/>
        </w:trPr>
        <w:tc>
          <w:tcPr>
            <w:tcW w:w="9952" w:type="dxa"/>
            <w:gridSpan w:val="7"/>
          </w:tcPr>
          <w:p w:rsidR="00B466E3" w:rsidRPr="00E64085" w:rsidRDefault="00B466E3" w:rsidP="00E64085">
            <w:pPr>
              <w:pStyle w:val="TableParagraph"/>
              <w:spacing w:before="118"/>
              <w:ind w:left="154"/>
              <w:jc w:val="center"/>
              <w:rPr>
                <w:b/>
                <w:sz w:val="20"/>
                <w:szCs w:val="20"/>
              </w:rPr>
            </w:pPr>
            <w:r w:rsidRPr="00E64085">
              <w:rPr>
                <w:b/>
                <w:sz w:val="20"/>
                <w:szCs w:val="20"/>
              </w:rPr>
              <w:t>Учащиеся</w:t>
            </w:r>
            <w:r w:rsidRPr="00E64085">
              <w:rPr>
                <w:b/>
                <w:spacing w:val="-1"/>
                <w:sz w:val="20"/>
                <w:szCs w:val="20"/>
              </w:rPr>
              <w:t xml:space="preserve"> </w:t>
            </w:r>
            <w:r w:rsidRPr="00E64085">
              <w:rPr>
                <w:b/>
                <w:sz w:val="20"/>
                <w:szCs w:val="20"/>
              </w:rPr>
              <w:t>5-6</w:t>
            </w:r>
            <w:r w:rsidRPr="00E64085">
              <w:rPr>
                <w:b/>
                <w:spacing w:val="-2"/>
                <w:sz w:val="20"/>
                <w:szCs w:val="20"/>
              </w:rPr>
              <w:t xml:space="preserve"> </w:t>
            </w:r>
            <w:r w:rsidRPr="00E64085">
              <w:rPr>
                <w:b/>
                <w:sz w:val="20"/>
                <w:szCs w:val="20"/>
              </w:rPr>
              <w:t>лет</w:t>
            </w:r>
          </w:p>
        </w:tc>
      </w:tr>
      <w:tr w:rsidR="00B466E3" w:rsidRPr="00E64085" w:rsidTr="006C5C2A">
        <w:trPr>
          <w:trHeight w:hRule="exact" w:val="389"/>
        </w:trPr>
        <w:tc>
          <w:tcPr>
            <w:tcW w:w="414" w:type="dxa"/>
            <w:tcBorders>
              <w:bottom w:val="nil"/>
            </w:tcBorders>
          </w:tcPr>
          <w:p w:rsidR="00B466E3" w:rsidRPr="00E64085" w:rsidRDefault="00B466E3" w:rsidP="00E64085">
            <w:pPr>
              <w:pStyle w:val="TableParagraph"/>
              <w:spacing w:before="110" w:line="252" w:lineRule="exact"/>
              <w:ind w:right="141"/>
              <w:jc w:val="right"/>
              <w:rPr>
                <w:sz w:val="20"/>
                <w:szCs w:val="20"/>
              </w:rPr>
            </w:pPr>
            <w:r w:rsidRPr="00E64085">
              <w:rPr>
                <w:sz w:val="20"/>
                <w:szCs w:val="20"/>
              </w:rPr>
              <w:t>1</w:t>
            </w:r>
          </w:p>
        </w:tc>
        <w:tc>
          <w:tcPr>
            <w:tcW w:w="1847" w:type="dxa"/>
            <w:vMerge w:val="restart"/>
          </w:tcPr>
          <w:p w:rsidR="00B466E3" w:rsidRPr="00E64085" w:rsidRDefault="00B466E3" w:rsidP="00E64085">
            <w:pPr>
              <w:pStyle w:val="TableParagraph"/>
              <w:spacing w:before="113" w:line="249" w:lineRule="exact"/>
              <w:ind w:left="113"/>
              <w:rPr>
                <w:sz w:val="20"/>
                <w:szCs w:val="20"/>
                <w:lang w:val="ru-RU"/>
              </w:rPr>
            </w:pPr>
            <w:r w:rsidRPr="00E64085">
              <w:rPr>
                <w:sz w:val="20"/>
                <w:szCs w:val="20"/>
                <w:lang w:val="ru-RU"/>
              </w:rPr>
              <w:t>Краски</w:t>
            </w:r>
          </w:p>
          <w:p w:rsidR="00B466E3" w:rsidRPr="00E64085" w:rsidRDefault="00B466E3" w:rsidP="00E64085">
            <w:pPr>
              <w:pStyle w:val="TableParagraph"/>
              <w:spacing w:before="27" w:line="256" w:lineRule="auto"/>
              <w:ind w:left="113" w:right="110"/>
              <w:jc w:val="both"/>
              <w:rPr>
                <w:sz w:val="20"/>
                <w:szCs w:val="20"/>
                <w:lang w:val="ru-RU"/>
              </w:rPr>
            </w:pPr>
            <w:r w:rsidRPr="00E64085">
              <w:rPr>
                <w:sz w:val="20"/>
                <w:szCs w:val="20"/>
                <w:lang w:val="ru-RU"/>
              </w:rPr>
              <w:t>осени.Знакомст</w:t>
            </w:r>
            <w:r w:rsidRPr="00E64085">
              <w:rPr>
                <w:spacing w:val="-58"/>
                <w:sz w:val="20"/>
                <w:szCs w:val="20"/>
                <w:lang w:val="ru-RU"/>
              </w:rPr>
              <w:t xml:space="preserve"> </w:t>
            </w:r>
            <w:r w:rsidRPr="00E64085">
              <w:rPr>
                <w:sz w:val="20"/>
                <w:szCs w:val="20"/>
                <w:lang w:val="ru-RU"/>
              </w:rPr>
              <w:t>во</w:t>
            </w:r>
            <w:r w:rsidRPr="00E64085">
              <w:rPr>
                <w:spacing w:val="1"/>
                <w:sz w:val="20"/>
                <w:szCs w:val="20"/>
                <w:lang w:val="ru-RU"/>
              </w:rPr>
              <w:t xml:space="preserve"> </w:t>
            </w:r>
            <w:r w:rsidRPr="00E64085">
              <w:rPr>
                <w:sz w:val="20"/>
                <w:szCs w:val="20"/>
                <w:lang w:val="ru-RU"/>
              </w:rPr>
              <w:t>с</w:t>
            </w:r>
            <w:r w:rsidRPr="00E64085">
              <w:rPr>
                <w:spacing w:val="1"/>
                <w:sz w:val="20"/>
                <w:szCs w:val="20"/>
                <w:lang w:val="ru-RU"/>
              </w:rPr>
              <w:t xml:space="preserve"> </w:t>
            </w:r>
            <w:r w:rsidRPr="00E64085">
              <w:rPr>
                <w:sz w:val="20"/>
                <w:szCs w:val="20"/>
                <w:lang w:val="ru-RU"/>
              </w:rPr>
              <w:t>основами</w:t>
            </w:r>
            <w:r w:rsidRPr="00E64085">
              <w:rPr>
                <w:spacing w:val="-57"/>
                <w:sz w:val="20"/>
                <w:szCs w:val="20"/>
                <w:lang w:val="ru-RU"/>
              </w:rPr>
              <w:t xml:space="preserve"> </w:t>
            </w:r>
            <w:r w:rsidRPr="00E64085">
              <w:rPr>
                <w:sz w:val="20"/>
                <w:szCs w:val="20"/>
                <w:lang w:val="ru-RU"/>
              </w:rPr>
              <w:t>изобразительно</w:t>
            </w:r>
            <w:r w:rsidRPr="00E64085">
              <w:rPr>
                <w:spacing w:val="-58"/>
                <w:sz w:val="20"/>
                <w:szCs w:val="20"/>
                <w:lang w:val="ru-RU"/>
              </w:rPr>
              <w:t xml:space="preserve"> </w:t>
            </w:r>
            <w:r w:rsidRPr="00E64085">
              <w:rPr>
                <w:sz w:val="20"/>
                <w:szCs w:val="20"/>
                <w:lang w:val="ru-RU"/>
              </w:rPr>
              <w:t>го</w:t>
            </w:r>
            <w:r w:rsidRPr="00E64085">
              <w:rPr>
                <w:spacing w:val="-3"/>
                <w:sz w:val="20"/>
                <w:szCs w:val="20"/>
                <w:lang w:val="ru-RU"/>
              </w:rPr>
              <w:t xml:space="preserve"> </w:t>
            </w:r>
            <w:r w:rsidRPr="00E64085">
              <w:rPr>
                <w:sz w:val="20"/>
                <w:szCs w:val="20"/>
                <w:lang w:val="ru-RU"/>
              </w:rPr>
              <w:t>искусства.</w:t>
            </w:r>
          </w:p>
        </w:tc>
        <w:tc>
          <w:tcPr>
            <w:tcW w:w="1766" w:type="dxa"/>
            <w:vMerge w:val="restart"/>
          </w:tcPr>
          <w:p w:rsidR="00B466E3" w:rsidRPr="00E64085" w:rsidRDefault="00B466E3" w:rsidP="00E64085">
            <w:pPr>
              <w:pStyle w:val="TableParagraph"/>
              <w:spacing w:before="111"/>
              <w:ind w:left="113" w:right="203"/>
              <w:rPr>
                <w:sz w:val="20"/>
                <w:szCs w:val="20"/>
                <w:lang w:val="ru-RU"/>
              </w:rPr>
            </w:pPr>
            <w:r w:rsidRPr="00E64085">
              <w:rPr>
                <w:spacing w:val="-1"/>
                <w:sz w:val="20"/>
                <w:szCs w:val="20"/>
                <w:lang w:val="ru-RU"/>
              </w:rPr>
              <w:t>Практическое</w:t>
            </w:r>
            <w:r w:rsidRPr="00E64085">
              <w:rPr>
                <w:spacing w:val="-57"/>
                <w:sz w:val="20"/>
                <w:szCs w:val="20"/>
                <w:lang w:val="ru-RU"/>
              </w:rPr>
              <w:t xml:space="preserve"> </w:t>
            </w:r>
            <w:r w:rsidRPr="00E64085">
              <w:rPr>
                <w:sz w:val="20"/>
                <w:szCs w:val="20"/>
                <w:lang w:val="ru-RU"/>
              </w:rPr>
              <w:t>занятие,</w:t>
            </w:r>
          </w:p>
          <w:p w:rsidR="00B466E3" w:rsidRPr="00E64085" w:rsidRDefault="00B466E3" w:rsidP="00E64085">
            <w:pPr>
              <w:pStyle w:val="TableParagraph"/>
              <w:ind w:left="113" w:right="111"/>
              <w:jc w:val="both"/>
              <w:rPr>
                <w:sz w:val="20"/>
                <w:szCs w:val="20"/>
                <w:lang w:val="ru-RU"/>
              </w:rPr>
            </w:pPr>
            <w:r w:rsidRPr="00E64085">
              <w:rPr>
                <w:sz w:val="20"/>
                <w:szCs w:val="20"/>
                <w:lang w:val="ru-RU"/>
              </w:rPr>
              <w:t>самостоятельн</w:t>
            </w:r>
            <w:r w:rsidRPr="00E64085">
              <w:rPr>
                <w:spacing w:val="-58"/>
                <w:sz w:val="20"/>
                <w:szCs w:val="20"/>
                <w:lang w:val="ru-RU"/>
              </w:rPr>
              <w:t xml:space="preserve"> </w:t>
            </w:r>
            <w:r w:rsidRPr="00E64085">
              <w:rPr>
                <w:sz w:val="20"/>
                <w:szCs w:val="20"/>
                <w:lang w:val="ru-RU"/>
              </w:rPr>
              <w:t>ая</w:t>
            </w:r>
            <w:r w:rsidRPr="00E64085">
              <w:rPr>
                <w:spacing w:val="1"/>
                <w:sz w:val="20"/>
                <w:szCs w:val="20"/>
                <w:lang w:val="ru-RU"/>
              </w:rPr>
              <w:t xml:space="preserve"> </w:t>
            </w:r>
            <w:r w:rsidRPr="00E64085">
              <w:rPr>
                <w:sz w:val="20"/>
                <w:szCs w:val="20"/>
                <w:lang w:val="ru-RU"/>
              </w:rPr>
              <w:t>работа,</w:t>
            </w:r>
            <w:r w:rsidRPr="00E64085">
              <w:rPr>
                <w:spacing w:val="-57"/>
                <w:sz w:val="20"/>
                <w:szCs w:val="20"/>
                <w:lang w:val="ru-RU"/>
              </w:rPr>
              <w:t xml:space="preserve"> </w:t>
            </w:r>
            <w:r w:rsidRPr="00E64085">
              <w:rPr>
                <w:sz w:val="20"/>
                <w:szCs w:val="20"/>
                <w:lang w:val="ru-RU"/>
              </w:rPr>
              <w:t>экскурсия,</w:t>
            </w:r>
          </w:p>
          <w:p w:rsidR="00B466E3" w:rsidRPr="00E64085" w:rsidRDefault="00B466E3" w:rsidP="00E64085">
            <w:pPr>
              <w:pStyle w:val="TableParagraph"/>
              <w:spacing w:before="1"/>
              <w:ind w:left="113" w:right="196"/>
              <w:rPr>
                <w:sz w:val="20"/>
                <w:szCs w:val="20"/>
                <w:lang w:val="ru-RU"/>
              </w:rPr>
            </w:pPr>
            <w:r w:rsidRPr="00E64085">
              <w:rPr>
                <w:spacing w:val="-1"/>
                <w:sz w:val="20"/>
                <w:szCs w:val="20"/>
                <w:lang w:val="ru-RU"/>
              </w:rPr>
              <w:t>тестирование,</w:t>
            </w:r>
            <w:r w:rsidRPr="00E64085">
              <w:rPr>
                <w:spacing w:val="-57"/>
                <w:sz w:val="20"/>
                <w:szCs w:val="20"/>
                <w:lang w:val="ru-RU"/>
              </w:rPr>
              <w:t xml:space="preserve"> </w:t>
            </w:r>
            <w:r w:rsidRPr="00E64085">
              <w:rPr>
                <w:sz w:val="20"/>
                <w:szCs w:val="20"/>
                <w:lang w:val="ru-RU"/>
              </w:rPr>
              <w:t>контрольная</w:t>
            </w:r>
            <w:r w:rsidRPr="00E64085">
              <w:rPr>
                <w:spacing w:val="1"/>
                <w:sz w:val="20"/>
                <w:szCs w:val="20"/>
                <w:lang w:val="ru-RU"/>
              </w:rPr>
              <w:t xml:space="preserve"> </w:t>
            </w:r>
            <w:r w:rsidRPr="00E64085">
              <w:rPr>
                <w:sz w:val="20"/>
                <w:szCs w:val="20"/>
                <w:lang w:val="ru-RU"/>
              </w:rPr>
              <w:t>работа,</w:t>
            </w:r>
          </w:p>
          <w:p w:rsidR="00B466E3" w:rsidRPr="00E64085" w:rsidRDefault="00B466E3" w:rsidP="00E64085">
            <w:pPr>
              <w:pStyle w:val="TableParagraph"/>
              <w:tabs>
                <w:tab w:val="left" w:pos="798"/>
              </w:tabs>
              <w:ind w:left="113" w:right="112"/>
              <w:rPr>
                <w:sz w:val="20"/>
                <w:szCs w:val="20"/>
                <w:lang w:val="ru-RU"/>
              </w:rPr>
            </w:pPr>
            <w:r w:rsidRPr="00E64085">
              <w:rPr>
                <w:sz w:val="20"/>
                <w:szCs w:val="20"/>
                <w:lang w:val="ru-RU"/>
              </w:rPr>
              <w:t>выставка,</w:t>
            </w:r>
            <w:r w:rsidRPr="00E64085">
              <w:rPr>
                <w:spacing w:val="1"/>
                <w:sz w:val="20"/>
                <w:szCs w:val="20"/>
                <w:lang w:val="ru-RU"/>
              </w:rPr>
              <w:t xml:space="preserve"> </w:t>
            </w:r>
            <w:r w:rsidRPr="00E64085">
              <w:rPr>
                <w:sz w:val="20"/>
                <w:szCs w:val="20"/>
                <w:lang w:val="ru-RU"/>
              </w:rPr>
              <w:t>просмотр</w:t>
            </w:r>
            <w:r w:rsidRPr="00E64085">
              <w:rPr>
                <w:spacing w:val="1"/>
                <w:sz w:val="20"/>
                <w:szCs w:val="20"/>
                <w:lang w:val="ru-RU"/>
              </w:rPr>
              <w:t xml:space="preserve"> </w:t>
            </w:r>
            <w:r w:rsidRPr="00E64085">
              <w:rPr>
                <w:sz w:val="20"/>
                <w:szCs w:val="20"/>
                <w:lang w:val="ru-RU"/>
              </w:rPr>
              <w:t>иллюстраций,</w:t>
            </w:r>
            <w:r w:rsidRPr="00E64085">
              <w:rPr>
                <w:spacing w:val="1"/>
                <w:sz w:val="20"/>
                <w:szCs w:val="20"/>
                <w:lang w:val="ru-RU"/>
              </w:rPr>
              <w:t xml:space="preserve"> </w:t>
            </w:r>
            <w:r w:rsidRPr="00E64085">
              <w:rPr>
                <w:sz w:val="20"/>
                <w:szCs w:val="20"/>
                <w:lang w:val="ru-RU"/>
              </w:rPr>
              <w:t>комбинирован</w:t>
            </w:r>
            <w:r w:rsidRPr="00E64085">
              <w:rPr>
                <w:spacing w:val="-57"/>
                <w:sz w:val="20"/>
                <w:szCs w:val="20"/>
                <w:lang w:val="ru-RU"/>
              </w:rPr>
              <w:t xml:space="preserve"> </w:t>
            </w:r>
            <w:r w:rsidRPr="00E64085">
              <w:rPr>
                <w:sz w:val="20"/>
                <w:szCs w:val="20"/>
                <w:lang w:val="ru-RU"/>
              </w:rPr>
              <w:t>ное</w:t>
            </w:r>
            <w:r w:rsidRPr="00E64085">
              <w:rPr>
                <w:sz w:val="20"/>
                <w:szCs w:val="20"/>
                <w:lang w:val="ru-RU"/>
              </w:rPr>
              <w:tab/>
            </w:r>
            <w:r w:rsidRPr="00E64085">
              <w:rPr>
                <w:spacing w:val="-1"/>
                <w:sz w:val="20"/>
                <w:szCs w:val="20"/>
                <w:lang w:val="ru-RU"/>
              </w:rPr>
              <w:t>занятие,</w:t>
            </w:r>
            <w:r w:rsidRPr="00E64085">
              <w:rPr>
                <w:spacing w:val="-57"/>
                <w:sz w:val="20"/>
                <w:szCs w:val="20"/>
                <w:lang w:val="ru-RU"/>
              </w:rPr>
              <w:t xml:space="preserve"> </w:t>
            </w:r>
            <w:r w:rsidRPr="00E64085">
              <w:rPr>
                <w:sz w:val="20"/>
                <w:szCs w:val="20"/>
                <w:lang w:val="ru-RU"/>
              </w:rPr>
              <w:t>конкурсы,</w:t>
            </w:r>
            <w:r w:rsidRPr="00E64085">
              <w:rPr>
                <w:spacing w:val="1"/>
                <w:sz w:val="20"/>
                <w:szCs w:val="20"/>
                <w:lang w:val="ru-RU"/>
              </w:rPr>
              <w:t xml:space="preserve"> </w:t>
            </w:r>
            <w:r w:rsidRPr="00E64085">
              <w:rPr>
                <w:sz w:val="20"/>
                <w:szCs w:val="20"/>
                <w:lang w:val="ru-RU"/>
              </w:rPr>
              <w:t>викторины.</w:t>
            </w:r>
          </w:p>
        </w:tc>
        <w:tc>
          <w:tcPr>
            <w:tcW w:w="2215" w:type="dxa"/>
            <w:tcBorders>
              <w:bottom w:val="nil"/>
            </w:tcBorders>
          </w:tcPr>
          <w:p w:rsidR="00B466E3" w:rsidRPr="00E64085" w:rsidRDefault="00B466E3" w:rsidP="00E64085">
            <w:pPr>
              <w:pStyle w:val="TableParagraph"/>
              <w:spacing w:before="112" w:line="250" w:lineRule="exact"/>
              <w:ind w:left="111"/>
              <w:rPr>
                <w:sz w:val="20"/>
                <w:szCs w:val="20"/>
              </w:rPr>
            </w:pPr>
            <w:r w:rsidRPr="00E64085">
              <w:rPr>
                <w:sz w:val="20"/>
                <w:szCs w:val="20"/>
              </w:rPr>
              <w:t>наглядные</w:t>
            </w:r>
          </w:p>
        </w:tc>
        <w:tc>
          <w:tcPr>
            <w:tcW w:w="1427" w:type="dxa"/>
            <w:tcBorders>
              <w:bottom w:val="nil"/>
            </w:tcBorders>
          </w:tcPr>
          <w:p w:rsidR="00B466E3" w:rsidRPr="00E64085" w:rsidRDefault="00B466E3" w:rsidP="00E64085">
            <w:pPr>
              <w:pStyle w:val="TableParagraph"/>
              <w:tabs>
                <w:tab w:val="left" w:pos="1659"/>
              </w:tabs>
              <w:spacing w:before="112" w:line="250" w:lineRule="exact"/>
              <w:ind w:left="111"/>
              <w:rPr>
                <w:sz w:val="20"/>
                <w:szCs w:val="20"/>
              </w:rPr>
            </w:pPr>
            <w:r w:rsidRPr="00E64085">
              <w:rPr>
                <w:sz w:val="20"/>
                <w:szCs w:val="20"/>
              </w:rPr>
              <w:t>Тесты</w:t>
            </w:r>
            <w:r w:rsidRPr="00E64085">
              <w:rPr>
                <w:sz w:val="20"/>
                <w:szCs w:val="20"/>
              </w:rPr>
              <w:tab/>
              <w:t>,</w:t>
            </w:r>
          </w:p>
        </w:tc>
        <w:tc>
          <w:tcPr>
            <w:tcW w:w="1233" w:type="dxa"/>
            <w:tcBorders>
              <w:bottom w:val="nil"/>
            </w:tcBorders>
          </w:tcPr>
          <w:p w:rsidR="00B466E3" w:rsidRPr="00E64085" w:rsidRDefault="00B466E3" w:rsidP="00E64085">
            <w:pPr>
              <w:pStyle w:val="TableParagraph"/>
              <w:spacing w:before="112" w:line="250" w:lineRule="exact"/>
              <w:ind w:left="113"/>
              <w:rPr>
                <w:sz w:val="20"/>
                <w:szCs w:val="20"/>
              </w:rPr>
            </w:pPr>
            <w:r w:rsidRPr="00E64085">
              <w:rPr>
                <w:sz w:val="20"/>
                <w:szCs w:val="20"/>
              </w:rPr>
              <w:t>Ноутбук,</w:t>
            </w:r>
          </w:p>
        </w:tc>
        <w:tc>
          <w:tcPr>
            <w:tcW w:w="1050" w:type="dxa"/>
            <w:tcBorders>
              <w:bottom w:val="nil"/>
            </w:tcBorders>
          </w:tcPr>
          <w:p w:rsidR="00B466E3" w:rsidRPr="00E64085" w:rsidRDefault="00B466E3" w:rsidP="00E64085">
            <w:pPr>
              <w:pStyle w:val="TableParagraph"/>
              <w:spacing w:before="112" w:line="250" w:lineRule="exact"/>
              <w:ind w:left="113"/>
              <w:rPr>
                <w:sz w:val="20"/>
                <w:szCs w:val="20"/>
              </w:rPr>
            </w:pPr>
            <w:r w:rsidRPr="00E64085">
              <w:rPr>
                <w:sz w:val="20"/>
                <w:szCs w:val="20"/>
              </w:rPr>
              <w:t>Тестировани</w:t>
            </w:r>
          </w:p>
        </w:tc>
      </w:tr>
      <w:tr w:rsidR="00B466E3" w:rsidRPr="00E64085" w:rsidTr="006C5C2A">
        <w:trPr>
          <w:trHeight w:hRule="exact" w:val="983"/>
        </w:trPr>
        <w:tc>
          <w:tcPr>
            <w:tcW w:w="414" w:type="dxa"/>
            <w:tcBorders>
              <w:top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27" w:line="256" w:lineRule="auto"/>
              <w:ind w:left="113" w:right="110"/>
              <w:jc w:val="both"/>
              <w:rPr>
                <w:sz w:val="20"/>
                <w:szCs w:val="20"/>
              </w:rPr>
            </w:pPr>
          </w:p>
        </w:tc>
        <w:tc>
          <w:tcPr>
            <w:tcW w:w="1766" w:type="dxa"/>
            <w:vMerge/>
            <w:tcBorders>
              <w:top w:val="nil"/>
            </w:tcBorders>
          </w:tcPr>
          <w:p w:rsidR="00B466E3" w:rsidRPr="00E64085" w:rsidRDefault="00B466E3" w:rsidP="00E64085"/>
        </w:tc>
        <w:tc>
          <w:tcPr>
            <w:tcW w:w="2215" w:type="dxa"/>
            <w:vMerge w:val="restart"/>
            <w:tcBorders>
              <w:top w:val="nil"/>
              <w:bottom w:val="nil"/>
            </w:tcBorders>
          </w:tcPr>
          <w:p w:rsidR="00B466E3" w:rsidRPr="00E64085" w:rsidRDefault="00B466E3" w:rsidP="006C5C2A">
            <w:pPr>
              <w:pStyle w:val="TableParagraph"/>
              <w:tabs>
                <w:tab w:val="left" w:pos="1485"/>
              </w:tabs>
              <w:spacing w:line="256" w:lineRule="auto"/>
              <w:ind w:left="111" w:right="110"/>
              <w:rPr>
                <w:sz w:val="20"/>
                <w:szCs w:val="20"/>
                <w:lang w:val="ru-RU"/>
              </w:rPr>
            </w:pPr>
            <w:r w:rsidRPr="00E64085">
              <w:rPr>
                <w:sz w:val="20"/>
                <w:szCs w:val="20"/>
                <w:lang w:val="ru-RU"/>
              </w:rPr>
              <w:t>(иллюстрации</w:t>
            </w:r>
            <w:r w:rsidRPr="00E64085">
              <w:rPr>
                <w:spacing w:val="1"/>
                <w:sz w:val="20"/>
                <w:szCs w:val="20"/>
                <w:lang w:val="ru-RU"/>
              </w:rPr>
              <w:t xml:space="preserve"> </w:t>
            </w:r>
            <w:r w:rsidRPr="00E64085">
              <w:rPr>
                <w:sz w:val="20"/>
                <w:szCs w:val="20"/>
                <w:lang w:val="ru-RU"/>
              </w:rPr>
              <w:t>готовых</w:t>
            </w:r>
            <w:r w:rsidRPr="00E64085">
              <w:rPr>
                <w:spacing w:val="44"/>
                <w:sz w:val="20"/>
                <w:szCs w:val="20"/>
                <w:lang w:val="ru-RU"/>
              </w:rPr>
              <w:t xml:space="preserve"> </w:t>
            </w:r>
            <w:r w:rsidRPr="00E64085">
              <w:rPr>
                <w:sz w:val="20"/>
                <w:szCs w:val="20"/>
                <w:lang w:val="ru-RU"/>
              </w:rPr>
              <w:t>изделий</w:t>
            </w:r>
            <w:r w:rsidRPr="00E64085">
              <w:rPr>
                <w:spacing w:val="45"/>
                <w:sz w:val="20"/>
                <w:szCs w:val="20"/>
                <w:lang w:val="ru-RU"/>
              </w:rPr>
              <w:t xml:space="preserve"> </w:t>
            </w:r>
            <w:r w:rsidRPr="00E64085">
              <w:rPr>
                <w:sz w:val="20"/>
                <w:szCs w:val="20"/>
                <w:lang w:val="ru-RU"/>
              </w:rPr>
              <w:t>и</w:t>
            </w:r>
            <w:r w:rsidRPr="00E64085">
              <w:rPr>
                <w:spacing w:val="-52"/>
                <w:sz w:val="20"/>
                <w:szCs w:val="20"/>
                <w:lang w:val="ru-RU"/>
              </w:rPr>
              <w:t xml:space="preserve"> </w:t>
            </w:r>
            <w:r w:rsidRPr="00E64085">
              <w:rPr>
                <w:sz w:val="20"/>
                <w:szCs w:val="20"/>
                <w:lang w:val="ru-RU"/>
              </w:rPr>
              <w:t>рисунков,</w:t>
            </w:r>
            <w:r w:rsidRPr="00E64085">
              <w:rPr>
                <w:spacing w:val="1"/>
                <w:sz w:val="20"/>
                <w:szCs w:val="20"/>
                <w:lang w:val="ru-RU"/>
              </w:rPr>
              <w:t xml:space="preserve"> </w:t>
            </w:r>
            <w:r w:rsidRPr="00E64085">
              <w:rPr>
                <w:sz w:val="20"/>
                <w:szCs w:val="20"/>
                <w:lang w:val="ru-RU"/>
              </w:rPr>
              <w:t>поэтапные</w:t>
            </w:r>
            <w:r w:rsidR="006C5C2A">
              <w:rPr>
                <w:sz w:val="20"/>
                <w:szCs w:val="20"/>
                <w:lang w:val="ru-RU"/>
              </w:rPr>
              <w:t xml:space="preserve"> </w:t>
            </w:r>
            <w:r w:rsidRPr="00E64085">
              <w:rPr>
                <w:spacing w:val="-1"/>
                <w:sz w:val="20"/>
                <w:szCs w:val="20"/>
                <w:lang w:val="ru-RU"/>
              </w:rPr>
              <w:t>схемы</w:t>
            </w:r>
            <w:r w:rsidRPr="00E64085">
              <w:rPr>
                <w:spacing w:val="-52"/>
                <w:sz w:val="20"/>
                <w:szCs w:val="20"/>
                <w:lang w:val="ru-RU"/>
              </w:rPr>
              <w:t xml:space="preserve"> </w:t>
            </w:r>
            <w:r w:rsidR="006C5C2A">
              <w:rPr>
                <w:spacing w:val="-52"/>
                <w:sz w:val="20"/>
                <w:szCs w:val="20"/>
                <w:lang w:val="ru-RU"/>
              </w:rPr>
              <w:t xml:space="preserve">   </w:t>
            </w:r>
            <w:r w:rsidRPr="00E64085">
              <w:rPr>
                <w:sz w:val="20"/>
                <w:szCs w:val="20"/>
                <w:lang w:val="ru-RU"/>
              </w:rPr>
              <w:t>выполнения</w:t>
            </w:r>
            <w:r w:rsidRPr="00E64085">
              <w:rPr>
                <w:spacing w:val="1"/>
                <w:sz w:val="20"/>
                <w:szCs w:val="20"/>
                <w:lang w:val="ru-RU"/>
              </w:rPr>
              <w:t xml:space="preserve"> </w:t>
            </w:r>
            <w:r w:rsidRPr="00E64085">
              <w:rPr>
                <w:sz w:val="20"/>
                <w:szCs w:val="20"/>
                <w:lang w:val="ru-RU"/>
              </w:rPr>
              <w:t>поделок,</w:t>
            </w:r>
          </w:p>
          <w:p w:rsidR="00B466E3" w:rsidRPr="00E64085" w:rsidRDefault="00B466E3" w:rsidP="006C5C2A">
            <w:pPr>
              <w:pStyle w:val="TableParagraph"/>
              <w:spacing w:line="256" w:lineRule="auto"/>
              <w:ind w:left="111" w:right="745"/>
              <w:rPr>
                <w:sz w:val="20"/>
                <w:szCs w:val="20"/>
                <w:lang w:val="ru-RU"/>
              </w:rPr>
            </w:pPr>
            <w:r w:rsidRPr="00E64085">
              <w:rPr>
                <w:sz w:val="20"/>
                <w:szCs w:val="20"/>
                <w:lang w:val="ru-RU"/>
              </w:rPr>
              <w:t>демонстрация</w:t>
            </w:r>
            <w:r w:rsidRPr="00E64085">
              <w:rPr>
                <w:spacing w:val="-52"/>
                <w:sz w:val="20"/>
                <w:szCs w:val="20"/>
                <w:lang w:val="ru-RU"/>
              </w:rPr>
              <w:t xml:space="preserve"> </w:t>
            </w:r>
            <w:r w:rsidRPr="00E64085">
              <w:rPr>
                <w:sz w:val="20"/>
                <w:szCs w:val="20"/>
                <w:lang w:val="ru-RU"/>
              </w:rPr>
              <w:t>образцов</w:t>
            </w:r>
          </w:p>
          <w:p w:rsidR="00B466E3" w:rsidRPr="00E64085" w:rsidRDefault="00B466E3" w:rsidP="006C5C2A">
            <w:pPr>
              <w:pStyle w:val="TableParagraph"/>
              <w:spacing w:line="252" w:lineRule="exact"/>
              <w:ind w:left="111"/>
              <w:rPr>
                <w:sz w:val="20"/>
                <w:szCs w:val="20"/>
                <w:lang w:val="ru-RU"/>
              </w:rPr>
            </w:pPr>
            <w:r w:rsidRPr="00E64085">
              <w:rPr>
                <w:sz w:val="20"/>
                <w:szCs w:val="20"/>
                <w:lang w:val="ru-RU"/>
              </w:rPr>
              <w:t>словесные</w:t>
            </w:r>
            <w:r w:rsidRPr="00E64085">
              <w:rPr>
                <w:spacing w:val="105"/>
                <w:sz w:val="20"/>
                <w:szCs w:val="20"/>
                <w:lang w:val="ru-RU"/>
              </w:rPr>
              <w:t xml:space="preserve"> </w:t>
            </w:r>
            <w:r w:rsidRPr="00E64085">
              <w:rPr>
                <w:sz w:val="20"/>
                <w:szCs w:val="20"/>
                <w:lang w:val="ru-RU"/>
              </w:rPr>
              <w:t>(рассказ,</w:t>
            </w:r>
          </w:p>
          <w:p w:rsidR="00B466E3" w:rsidRPr="00E64085" w:rsidRDefault="00B466E3" w:rsidP="006C5C2A">
            <w:pPr>
              <w:pStyle w:val="TableParagraph"/>
              <w:tabs>
                <w:tab w:val="left" w:pos="999"/>
                <w:tab w:val="left" w:pos="1361"/>
              </w:tabs>
              <w:spacing w:line="260" w:lineRule="atLeast"/>
              <w:ind w:left="111" w:right="111"/>
              <w:rPr>
                <w:sz w:val="20"/>
                <w:szCs w:val="20"/>
                <w:lang w:val="ru-RU"/>
              </w:rPr>
            </w:pPr>
            <w:r w:rsidRPr="00E64085">
              <w:rPr>
                <w:sz w:val="20"/>
                <w:szCs w:val="20"/>
                <w:lang w:val="ru-RU"/>
              </w:rPr>
              <w:t>беседа,</w:t>
            </w:r>
            <w:r w:rsidRPr="00E64085">
              <w:rPr>
                <w:spacing w:val="34"/>
                <w:sz w:val="20"/>
                <w:szCs w:val="20"/>
                <w:lang w:val="ru-RU"/>
              </w:rPr>
              <w:t xml:space="preserve"> </w:t>
            </w:r>
            <w:r w:rsidRPr="00E64085">
              <w:rPr>
                <w:sz w:val="20"/>
                <w:szCs w:val="20"/>
                <w:lang w:val="ru-RU"/>
              </w:rPr>
              <w:t>объяснение,</w:t>
            </w:r>
            <w:r w:rsidRPr="00E64085">
              <w:rPr>
                <w:spacing w:val="-52"/>
                <w:sz w:val="20"/>
                <w:szCs w:val="20"/>
                <w:lang w:val="ru-RU"/>
              </w:rPr>
              <w:t xml:space="preserve"> </w:t>
            </w:r>
            <w:r w:rsidRPr="00E64085">
              <w:rPr>
                <w:sz w:val="20"/>
                <w:szCs w:val="20"/>
                <w:lang w:val="ru-RU"/>
              </w:rPr>
              <w:t>работа</w:t>
            </w:r>
            <w:r w:rsidRPr="00E64085">
              <w:rPr>
                <w:sz w:val="20"/>
                <w:szCs w:val="20"/>
                <w:lang w:val="ru-RU"/>
              </w:rPr>
              <w:tab/>
              <w:t>с</w:t>
            </w:r>
            <w:r w:rsidR="006C5C2A">
              <w:rPr>
                <w:sz w:val="20"/>
                <w:szCs w:val="20"/>
                <w:lang w:val="ru-RU"/>
              </w:rPr>
              <w:t xml:space="preserve"> </w:t>
            </w:r>
            <w:r w:rsidRPr="00E64085">
              <w:rPr>
                <w:spacing w:val="-1"/>
                <w:sz w:val="20"/>
                <w:szCs w:val="20"/>
                <w:lang w:val="ru-RU"/>
              </w:rPr>
              <w:t>книгой,</w:t>
            </w:r>
          </w:p>
        </w:tc>
        <w:tc>
          <w:tcPr>
            <w:tcW w:w="1427" w:type="dxa"/>
            <w:vMerge w:val="restart"/>
            <w:tcBorders>
              <w:top w:val="nil"/>
              <w:bottom w:val="nil"/>
            </w:tcBorders>
          </w:tcPr>
          <w:p w:rsidR="00B466E3" w:rsidRPr="00E64085" w:rsidRDefault="00B466E3" w:rsidP="00E64085">
            <w:pPr>
              <w:pStyle w:val="TableParagraph"/>
              <w:tabs>
                <w:tab w:val="left" w:pos="1594"/>
              </w:tabs>
              <w:spacing w:line="236" w:lineRule="exact"/>
              <w:ind w:left="111"/>
              <w:rPr>
                <w:sz w:val="20"/>
                <w:szCs w:val="20"/>
                <w:lang w:val="ru-RU"/>
              </w:rPr>
            </w:pPr>
            <w:r w:rsidRPr="00E64085">
              <w:rPr>
                <w:sz w:val="20"/>
                <w:szCs w:val="20"/>
                <w:lang w:val="ru-RU"/>
              </w:rPr>
              <w:t>шуточные</w:t>
            </w:r>
            <w:r w:rsidRPr="00E64085">
              <w:rPr>
                <w:sz w:val="20"/>
                <w:szCs w:val="20"/>
                <w:lang w:val="ru-RU"/>
              </w:rPr>
              <w:tab/>
              <w:t>и</w:t>
            </w:r>
          </w:p>
          <w:p w:rsidR="00B466E3" w:rsidRPr="00E64085" w:rsidRDefault="00B466E3" w:rsidP="00E64085">
            <w:pPr>
              <w:pStyle w:val="TableParagraph"/>
              <w:spacing w:line="252" w:lineRule="exact"/>
              <w:ind w:left="111"/>
              <w:rPr>
                <w:sz w:val="20"/>
                <w:szCs w:val="20"/>
                <w:lang w:val="ru-RU"/>
              </w:rPr>
            </w:pPr>
            <w:r w:rsidRPr="00E64085">
              <w:rPr>
                <w:sz w:val="20"/>
                <w:szCs w:val="20"/>
                <w:lang w:val="ru-RU"/>
              </w:rPr>
              <w:t>игровые</w:t>
            </w:r>
          </w:p>
          <w:p w:rsidR="00B466E3" w:rsidRPr="00E64085" w:rsidRDefault="00B466E3" w:rsidP="00E64085">
            <w:pPr>
              <w:pStyle w:val="TableParagraph"/>
              <w:tabs>
                <w:tab w:val="left" w:pos="1597"/>
              </w:tabs>
              <w:spacing w:before="1"/>
              <w:ind w:left="111" w:right="110"/>
              <w:rPr>
                <w:sz w:val="20"/>
                <w:szCs w:val="20"/>
                <w:lang w:val="ru-RU"/>
              </w:rPr>
            </w:pPr>
            <w:r w:rsidRPr="00E64085">
              <w:rPr>
                <w:sz w:val="20"/>
                <w:szCs w:val="20"/>
                <w:lang w:val="ru-RU"/>
              </w:rPr>
              <w:t>задания,</w:t>
            </w:r>
            <w:r w:rsidRPr="00E64085">
              <w:rPr>
                <w:spacing w:val="26"/>
                <w:sz w:val="20"/>
                <w:szCs w:val="20"/>
                <w:lang w:val="ru-RU"/>
              </w:rPr>
              <w:t xml:space="preserve"> </w:t>
            </w:r>
            <w:r w:rsidRPr="00E64085">
              <w:rPr>
                <w:sz w:val="20"/>
                <w:szCs w:val="20"/>
                <w:lang w:val="ru-RU"/>
              </w:rPr>
              <w:t>книги</w:t>
            </w:r>
            <w:r w:rsidRPr="00E64085">
              <w:rPr>
                <w:spacing w:val="26"/>
                <w:sz w:val="20"/>
                <w:szCs w:val="20"/>
                <w:lang w:val="ru-RU"/>
              </w:rPr>
              <w:t xml:space="preserve"> </w:t>
            </w:r>
            <w:r w:rsidRPr="00E64085">
              <w:rPr>
                <w:sz w:val="20"/>
                <w:szCs w:val="20"/>
                <w:lang w:val="ru-RU"/>
              </w:rPr>
              <w:t>с</w:t>
            </w:r>
            <w:r w:rsidRPr="00E64085">
              <w:rPr>
                <w:spacing w:val="-52"/>
                <w:sz w:val="20"/>
                <w:szCs w:val="20"/>
                <w:lang w:val="ru-RU"/>
              </w:rPr>
              <w:t xml:space="preserve"> </w:t>
            </w:r>
            <w:r w:rsidRPr="00E64085">
              <w:rPr>
                <w:sz w:val="20"/>
                <w:szCs w:val="20"/>
                <w:lang w:val="ru-RU"/>
              </w:rPr>
              <w:t>загадками</w:t>
            </w:r>
            <w:r w:rsidRPr="00E64085">
              <w:rPr>
                <w:sz w:val="20"/>
                <w:szCs w:val="20"/>
                <w:lang w:val="ru-RU"/>
              </w:rPr>
              <w:tab/>
            </w:r>
            <w:r w:rsidRPr="00E64085">
              <w:rPr>
                <w:spacing w:val="-5"/>
                <w:sz w:val="20"/>
                <w:szCs w:val="20"/>
                <w:lang w:val="ru-RU"/>
              </w:rPr>
              <w:t>и</w:t>
            </w:r>
            <w:r w:rsidRPr="00E64085">
              <w:rPr>
                <w:spacing w:val="-52"/>
                <w:sz w:val="20"/>
                <w:szCs w:val="20"/>
                <w:lang w:val="ru-RU"/>
              </w:rPr>
              <w:t xml:space="preserve"> </w:t>
            </w:r>
            <w:r w:rsidRPr="00E64085">
              <w:rPr>
                <w:sz w:val="20"/>
                <w:szCs w:val="20"/>
                <w:lang w:val="ru-RU"/>
              </w:rPr>
              <w:t>головоломками,</w:t>
            </w:r>
            <w:r w:rsidRPr="00E64085">
              <w:rPr>
                <w:spacing w:val="1"/>
                <w:sz w:val="20"/>
                <w:szCs w:val="20"/>
                <w:lang w:val="ru-RU"/>
              </w:rPr>
              <w:t xml:space="preserve"> </w:t>
            </w:r>
            <w:r w:rsidRPr="00E64085">
              <w:rPr>
                <w:sz w:val="20"/>
                <w:szCs w:val="20"/>
                <w:lang w:val="ru-RU"/>
              </w:rPr>
              <w:t>раздаточный</w:t>
            </w:r>
          </w:p>
          <w:p w:rsidR="00B466E3" w:rsidRPr="00E64085" w:rsidRDefault="00B466E3" w:rsidP="00E64085">
            <w:pPr>
              <w:pStyle w:val="TableParagraph"/>
              <w:tabs>
                <w:tab w:val="left" w:pos="1387"/>
              </w:tabs>
              <w:ind w:left="111" w:right="110"/>
              <w:rPr>
                <w:sz w:val="20"/>
                <w:szCs w:val="20"/>
                <w:lang w:val="ru-RU"/>
              </w:rPr>
            </w:pPr>
            <w:r w:rsidRPr="00E64085">
              <w:rPr>
                <w:sz w:val="20"/>
                <w:szCs w:val="20"/>
                <w:lang w:val="ru-RU"/>
              </w:rPr>
              <w:t>материал,</w:t>
            </w:r>
            <w:r w:rsidRPr="00E64085">
              <w:rPr>
                <w:spacing w:val="21"/>
                <w:sz w:val="20"/>
                <w:szCs w:val="20"/>
                <w:lang w:val="ru-RU"/>
              </w:rPr>
              <w:t xml:space="preserve"> </w:t>
            </w:r>
            <w:r w:rsidRPr="00E64085">
              <w:rPr>
                <w:sz w:val="20"/>
                <w:szCs w:val="20"/>
                <w:lang w:val="ru-RU"/>
              </w:rPr>
              <w:t>схемы</w:t>
            </w:r>
            <w:r w:rsidRPr="00E64085">
              <w:rPr>
                <w:spacing w:val="-52"/>
                <w:sz w:val="20"/>
                <w:szCs w:val="20"/>
                <w:lang w:val="ru-RU"/>
              </w:rPr>
              <w:t xml:space="preserve"> </w:t>
            </w:r>
            <w:r w:rsidRPr="00E64085">
              <w:rPr>
                <w:sz w:val="20"/>
                <w:szCs w:val="20"/>
                <w:lang w:val="ru-RU"/>
              </w:rPr>
              <w:t>поэтапной</w:t>
            </w:r>
            <w:r w:rsidRPr="00E64085">
              <w:rPr>
                <w:spacing w:val="1"/>
                <w:sz w:val="20"/>
                <w:szCs w:val="20"/>
                <w:lang w:val="ru-RU"/>
              </w:rPr>
              <w:t xml:space="preserve"> </w:t>
            </w:r>
            <w:r w:rsidRPr="00E64085">
              <w:rPr>
                <w:sz w:val="20"/>
                <w:szCs w:val="20"/>
                <w:lang w:val="ru-RU"/>
              </w:rPr>
              <w:t>работы</w:t>
            </w:r>
            <w:r w:rsidRPr="00E64085">
              <w:rPr>
                <w:sz w:val="20"/>
                <w:szCs w:val="20"/>
                <w:lang w:val="ru-RU"/>
              </w:rPr>
              <w:tab/>
            </w:r>
            <w:r w:rsidRPr="00E64085">
              <w:rPr>
                <w:spacing w:val="-2"/>
                <w:sz w:val="20"/>
                <w:szCs w:val="20"/>
                <w:lang w:val="ru-RU"/>
              </w:rPr>
              <w:t>над</w:t>
            </w:r>
            <w:r w:rsidRPr="00E64085">
              <w:rPr>
                <w:spacing w:val="-52"/>
                <w:sz w:val="20"/>
                <w:szCs w:val="20"/>
                <w:lang w:val="ru-RU"/>
              </w:rPr>
              <w:t xml:space="preserve"> </w:t>
            </w:r>
            <w:r w:rsidRPr="00E64085">
              <w:rPr>
                <w:sz w:val="20"/>
                <w:szCs w:val="20"/>
                <w:lang w:val="ru-RU"/>
              </w:rPr>
              <w:t>изображением,</w:t>
            </w:r>
            <w:r w:rsidRPr="00E64085">
              <w:rPr>
                <w:spacing w:val="1"/>
                <w:sz w:val="20"/>
                <w:szCs w:val="20"/>
                <w:lang w:val="ru-RU"/>
              </w:rPr>
              <w:t xml:space="preserve"> </w:t>
            </w:r>
            <w:r w:rsidRPr="00E64085">
              <w:rPr>
                <w:sz w:val="20"/>
                <w:szCs w:val="20"/>
                <w:lang w:val="ru-RU"/>
              </w:rPr>
              <w:t>шаблоны.</w:t>
            </w:r>
          </w:p>
        </w:tc>
        <w:tc>
          <w:tcPr>
            <w:tcW w:w="1233" w:type="dxa"/>
            <w:tcBorders>
              <w:top w:val="nil"/>
              <w:bottom w:val="nil"/>
            </w:tcBorders>
          </w:tcPr>
          <w:p w:rsidR="00B466E3" w:rsidRPr="00E64085" w:rsidRDefault="00B466E3" w:rsidP="00E64085">
            <w:pPr>
              <w:pStyle w:val="TableParagraph"/>
              <w:spacing w:line="235" w:lineRule="exact"/>
              <w:ind w:left="113"/>
              <w:rPr>
                <w:sz w:val="20"/>
                <w:szCs w:val="20"/>
              </w:rPr>
            </w:pPr>
            <w:r w:rsidRPr="00E64085">
              <w:rPr>
                <w:sz w:val="20"/>
                <w:szCs w:val="20"/>
              </w:rPr>
              <w:t>планшет.</w:t>
            </w:r>
          </w:p>
        </w:tc>
        <w:tc>
          <w:tcPr>
            <w:tcW w:w="1050" w:type="dxa"/>
            <w:tcBorders>
              <w:top w:val="nil"/>
              <w:bottom w:val="nil"/>
            </w:tcBorders>
          </w:tcPr>
          <w:p w:rsidR="00B466E3" w:rsidRPr="00E64085" w:rsidRDefault="00B466E3" w:rsidP="00E64085">
            <w:pPr>
              <w:pStyle w:val="TableParagraph"/>
              <w:spacing w:line="253" w:lineRule="exact"/>
              <w:ind w:left="113"/>
              <w:rPr>
                <w:sz w:val="20"/>
                <w:szCs w:val="20"/>
                <w:lang w:val="ru-RU"/>
              </w:rPr>
            </w:pPr>
            <w:r w:rsidRPr="00E64085">
              <w:rPr>
                <w:sz w:val="20"/>
                <w:szCs w:val="20"/>
                <w:lang w:val="ru-RU"/>
              </w:rPr>
              <w:t>е,</w:t>
            </w:r>
          </w:p>
          <w:p w:rsidR="00B466E3" w:rsidRPr="00E64085" w:rsidRDefault="00B466E3" w:rsidP="00E64085">
            <w:pPr>
              <w:pStyle w:val="TableParagraph"/>
              <w:spacing w:before="17" w:line="256" w:lineRule="auto"/>
              <w:ind w:left="113" w:right="176"/>
              <w:jc w:val="both"/>
              <w:rPr>
                <w:sz w:val="20"/>
                <w:szCs w:val="20"/>
                <w:lang w:val="ru-RU"/>
              </w:rPr>
            </w:pPr>
            <w:r w:rsidRPr="00E64085">
              <w:rPr>
                <w:sz w:val="20"/>
                <w:szCs w:val="20"/>
                <w:lang w:val="ru-RU"/>
              </w:rPr>
              <w:t>самостоятел</w:t>
            </w:r>
            <w:r w:rsidRPr="00E64085">
              <w:rPr>
                <w:spacing w:val="-53"/>
                <w:sz w:val="20"/>
                <w:szCs w:val="20"/>
                <w:lang w:val="ru-RU"/>
              </w:rPr>
              <w:t xml:space="preserve"> </w:t>
            </w:r>
            <w:r w:rsidRPr="00E64085">
              <w:rPr>
                <w:sz w:val="20"/>
                <w:szCs w:val="20"/>
                <w:lang w:val="ru-RU"/>
              </w:rPr>
              <w:t>ьная работа,</w:t>
            </w:r>
            <w:r w:rsidRPr="00E64085">
              <w:rPr>
                <w:spacing w:val="-52"/>
                <w:sz w:val="20"/>
                <w:szCs w:val="20"/>
                <w:lang w:val="ru-RU"/>
              </w:rPr>
              <w:t xml:space="preserve"> </w:t>
            </w:r>
            <w:r w:rsidRPr="00E64085">
              <w:rPr>
                <w:sz w:val="20"/>
                <w:szCs w:val="20"/>
                <w:lang w:val="ru-RU"/>
              </w:rPr>
              <w:t>отчетная</w:t>
            </w:r>
          </w:p>
          <w:p w:rsidR="00B466E3" w:rsidRPr="00E64085" w:rsidRDefault="00B466E3" w:rsidP="00E64085">
            <w:pPr>
              <w:pStyle w:val="TableParagraph"/>
              <w:spacing w:line="235" w:lineRule="exact"/>
              <w:ind w:left="113"/>
              <w:rPr>
                <w:sz w:val="20"/>
                <w:szCs w:val="20"/>
                <w:lang w:val="ru-RU"/>
              </w:rPr>
            </w:pPr>
            <w:r w:rsidRPr="00E64085">
              <w:rPr>
                <w:sz w:val="20"/>
                <w:szCs w:val="20"/>
                <w:lang w:val="ru-RU"/>
              </w:rPr>
              <w:t>выставка.</w:t>
            </w:r>
          </w:p>
        </w:tc>
      </w:tr>
      <w:tr w:rsidR="00B466E3" w:rsidRPr="00E64085" w:rsidTr="006C5C2A">
        <w:trPr>
          <w:trHeight w:hRule="exact" w:val="413"/>
        </w:trPr>
        <w:tc>
          <w:tcPr>
            <w:tcW w:w="414" w:type="dxa"/>
            <w:tcBorders>
              <w:bottom w:val="nil"/>
            </w:tcBorders>
          </w:tcPr>
          <w:p w:rsidR="00B466E3" w:rsidRPr="00E64085" w:rsidRDefault="00B466E3" w:rsidP="00E64085">
            <w:pPr>
              <w:pStyle w:val="TableParagraph"/>
              <w:spacing w:before="112"/>
              <w:ind w:right="141"/>
              <w:jc w:val="right"/>
              <w:rPr>
                <w:sz w:val="20"/>
                <w:szCs w:val="20"/>
              </w:rPr>
            </w:pPr>
            <w:r w:rsidRPr="00E64085">
              <w:rPr>
                <w:sz w:val="20"/>
                <w:szCs w:val="20"/>
              </w:rPr>
              <w:t>2</w:t>
            </w:r>
          </w:p>
        </w:tc>
        <w:tc>
          <w:tcPr>
            <w:tcW w:w="1847" w:type="dxa"/>
            <w:vMerge w:val="restart"/>
          </w:tcPr>
          <w:p w:rsidR="00B466E3" w:rsidRPr="00E64085" w:rsidRDefault="00B466E3" w:rsidP="00E64085">
            <w:pPr>
              <w:pStyle w:val="TableParagraph"/>
              <w:spacing w:before="115" w:line="270" w:lineRule="exact"/>
              <w:ind w:left="113"/>
              <w:rPr>
                <w:sz w:val="20"/>
                <w:szCs w:val="20"/>
                <w:lang w:val="ru-RU"/>
              </w:rPr>
            </w:pPr>
            <w:r w:rsidRPr="00E64085">
              <w:rPr>
                <w:sz w:val="20"/>
                <w:szCs w:val="20"/>
                <w:lang w:val="ru-RU"/>
              </w:rPr>
              <w:t>Пейзаж.</w:t>
            </w:r>
          </w:p>
          <w:p w:rsidR="00B466E3" w:rsidRPr="00E64085" w:rsidRDefault="00B466E3" w:rsidP="00E64085">
            <w:pPr>
              <w:pStyle w:val="TableParagraph"/>
              <w:spacing w:before="4" w:line="270" w:lineRule="exact"/>
              <w:ind w:left="113"/>
              <w:rPr>
                <w:sz w:val="20"/>
                <w:szCs w:val="20"/>
                <w:lang w:val="ru-RU"/>
              </w:rPr>
            </w:pPr>
            <w:r w:rsidRPr="00E64085">
              <w:rPr>
                <w:sz w:val="20"/>
                <w:szCs w:val="20"/>
                <w:lang w:val="ru-RU"/>
              </w:rPr>
              <w:t>Выполнение</w:t>
            </w:r>
          </w:p>
          <w:p w:rsidR="00B466E3" w:rsidRPr="00E64085" w:rsidRDefault="00B466E3" w:rsidP="00E64085">
            <w:pPr>
              <w:pStyle w:val="TableParagraph"/>
              <w:tabs>
                <w:tab w:val="left" w:pos="1604"/>
              </w:tabs>
              <w:spacing w:before="4" w:line="270" w:lineRule="exact"/>
              <w:ind w:left="113"/>
              <w:rPr>
                <w:sz w:val="20"/>
                <w:szCs w:val="20"/>
                <w:lang w:val="ru-RU"/>
              </w:rPr>
            </w:pPr>
            <w:r w:rsidRPr="00E64085">
              <w:rPr>
                <w:sz w:val="20"/>
                <w:szCs w:val="20"/>
                <w:lang w:val="ru-RU"/>
              </w:rPr>
              <w:t>работы</w:t>
            </w:r>
            <w:r w:rsidRPr="00E64085">
              <w:rPr>
                <w:sz w:val="20"/>
                <w:szCs w:val="20"/>
                <w:lang w:val="ru-RU"/>
              </w:rPr>
              <w:tab/>
              <w:t>в</w:t>
            </w:r>
          </w:p>
          <w:p w:rsidR="00B466E3" w:rsidRPr="00E64085" w:rsidRDefault="00B466E3" w:rsidP="00E64085">
            <w:pPr>
              <w:pStyle w:val="TableParagraph"/>
              <w:spacing w:before="4" w:line="271" w:lineRule="exact"/>
              <w:ind w:left="113"/>
              <w:rPr>
                <w:sz w:val="20"/>
                <w:szCs w:val="20"/>
                <w:lang w:val="ru-RU"/>
              </w:rPr>
            </w:pPr>
            <w:r w:rsidRPr="00E64085">
              <w:rPr>
                <w:sz w:val="20"/>
                <w:szCs w:val="20"/>
                <w:lang w:val="ru-RU"/>
              </w:rPr>
              <w:t>различных</w:t>
            </w:r>
          </w:p>
          <w:p w:rsidR="00B466E3" w:rsidRPr="00E64085" w:rsidRDefault="00B466E3" w:rsidP="00E64085">
            <w:pPr>
              <w:pStyle w:val="TableParagraph"/>
              <w:spacing w:before="5"/>
              <w:ind w:left="113"/>
              <w:rPr>
                <w:sz w:val="20"/>
                <w:szCs w:val="20"/>
                <w:lang w:val="ru-RU"/>
              </w:rPr>
            </w:pPr>
            <w:r w:rsidRPr="00E64085">
              <w:rPr>
                <w:sz w:val="20"/>
                <w:szCs w:val="20"/>
                <w:lang w:val="ru-RU"/>
              </w:rPr>
              <w:t>техниках.</w:t>
            </w:r>
          </w:p>
        </w:tc>
        <w:tc>
          <w:tcPr>
            <w:tcW w:w="1766" w:type="dxa"/>
            <w:vMerge/>
            <w:tcBorders>
              <w:top w:val="nil"/>
            </w:tcBorders>
          </w:tcPr>
          <w:p w:rsidR="00B466E3" w:rsidRPr="00E64085" w:rsidRDefault="00B466E3" w:rsidP="00E64085">
            <w:pPr>
              <w:rPr>
                <w:lang w:val="ru-RU"/>
              </w:rPr>
            </w:pPr>
          </w:p>
        </w:tc>
        <w:tc>
          <w:tcPr>
            <w:tcW w:w="2215" w:type="dxa"/>
            <w:vMerge/>
            <w:tcBorders>
              <w:top w:val="nil"/>
              <w:bottom w:val="nil"/>
            </w:tcBorders>
          </w:tcPr>
          <w:p w:rsidR="00B466E3" w:rsidRPr="00E64085" w:rsidRDefault="00B466E3" w:rsidP="006C5C2A">
            <w:pPr>
              <w:rPr>
                <w:lang w:val="ru-RU"/>
              </w:rPr>
            </w:pPr>
          </w:p>
        </w:tc>
        <w:tc>
          <w:tcPr>
            <w:tcW w:w="1427" w:type="dxa"/>
            <w:vMerge/>
            <w:tcBorders>
              <w:top w:val="nil"/>
              <w:bottom w:val="nil"/>
            </w:tcBorders>
          </w:tcPr>
          <w:p w:rsidR="00B466E3" w:rsidRPr="00E64085" w:rsidRDefault="00B466E3" w:rsidP="00E64085">
            <w:pPr>
              <w:rPr>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294"/>
        </w:trPr>
        <w:tc>
          <w:tcPr>
            <w:tcW w:w="414" w:type="dxa"/>
            <w:tcBorders>
              <w:top w:val="nil"/>
              <w:bottom w:val="nil"/>
            </w:tcBorders>
          </w:tcPr>
          <w:p w:rsidR="00B466E3" w:rsidRPr="00E64085" w:rsidRDefault="00B466E3" w:rsidP="00E64085">
            <w:pPr>
              <w:pStyle w:val="TableParagraph"/>
              <w:rPr>
                <w:sz w:val="20"/>
                <w:szCs w:val="20"/>
                <w:lang w:val="ru-RU"/>
              </w:rPr>
            </w:pPr>
          </w:p>
        </w:tc>
        <w:tc>
          <w:tcPr>
            <w:tcW w:w="1847" w:type="dxa"/>
            <w:vMerge/>
          </w:tcPr>
          <w:p w:rsidR="00B466E3" w:rsidRPr="00E64085" w:rsidRDefault="00B466E3" w:rsidP="00E64085">
            <w:pPr>
              <w:pStyle w:val="TableParagraph"/>
              <w:spacing w:before="5"/>
              <w:ind w:left="113"/>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vMerge/>
            <w:tcBorders>
              <w:top w:val="nil"/>
              <w:bottom w:val="nil"/>
            </w:tcBorders>
          </w:tcPr>
          <w:p w:rsidR="00B466E3" w:rsidRPr="00E64085" w:rsidRDefault="00B466E3" w:rsidP="006C5C2A">
            <w:pPr>
              <w:rPr>
                <w:lang w:val="ru-RU"/>
              </w:rPr>
            </w:pPr>
          </w:p>
        </w:tc>
        <w:tc>
          <w:tcPr>
            <w:tcW w:w="1427" w:type="dxa"/>
            <w:vMerge/>
            <w:tcBorders>
              <w:top w:val="nil"/>
              <w:bottom w:val="nil"/>
            </w:tcBorders>
          </w:tcPr>
          <w:p w:rsidR="00B466E3" w:rsidRPr="00E64085" w:rsidRDefault="00B466E3" w:rsidP="00E64085">
            <w:pPr>
              <w:rPr>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293"/>
        </w:trPr>
        <w:tc>
          <w:tcPr>
            <w:tcW w:w="414" w:type="dxa"/>
            <w:tcBorders>
              <w:top w:val="nil"/>
              <w:bottom w:val="nil"/>
            </w:tcBorders>
          </w:tcPr>
          <w:p w:rsidR="00B466E3" w:rsidRPr="00E64085" w:rsidRDefault="00B466E3" w:rsidP="00E64085">
            <w:pPr>
              <w:pStyle w:val="TableParagraph"/>
              <w:rPr>
                <w:sz w:val="20"/>
                <w:szCs w:val="20"/>
                <w:lang w:val="ru-RU"/>
              </w:rPr>
            </w:pPr>
          </w:p>
        </w:tc>
        <w:tc>
          <w:tcPr>
            <w:tcW w:w="1847" w:type="dxa"/>
            <w:vMerge/>
          </w:tcPr>
          <w:p w:rsidR="00B466E3" w:rsidRPr="00E64085" w:rsidRDefault="00B466E3" w:rsidP="00E64085">
            <w:pPr>
              <w:pStyle w:val="TableParagraph"/>
              <w:spacing w:before="5"/>
              <w:ind w:left="113"/>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vMerge/>
            <w:tcBorders>
              <w:top w:val="nil"/>
              <w:bottom w:val="nil"/>
            </w:tcBorders>
          </w:tcPr>
          <w:p w:rsidR="00B466E3" w:rsidRPr="00E64085" w:rsidRDefault="00B466E3" w:rsidP="006C5C2A">
            <w:pPr>
              <w:rPr>
                <w:lang w:val="ru-RU"/>
              </w:rPr>
            </w:pPr>
          </w:p>
        </w:tc>
        <w:tc>
          <w:tcPr>
            <w:tcW w:w="1427" w:type="dxa"/>
            <w:vMerge/>
            <w:tcBorders>
              <w:top w:val="nil"/>
              <w:bottom w:val="nil"/>
            </w:tcBorders>
          </w:tcPr>
          <w:p w:rsidR="00B466E3" w:rsidRPr="00E64085" w:rsidRDefault="00B466E3" w:rsidP="00E64085">
            <w:pPr>
              <w:rPr>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295"/>
        </w:trPr>
        <w:tc>
          <w:tcPr>
            <w:tcW w:w="414" w:type="dxa"/>
            <w:tcBorders>
              <w:top w:val="nil"/>
              <w:bottom w:val="nil"/>
            </w:tcBorders>
          </w:tcPr>
          <w:p w:rsidR="00B466E3" w:rsidRPr="00E64085" w:rsidRDefault="00B466E3" w:rsidP="00E64085">
            <w:pPr>
              <w:pStyle w:val="TableParagraph"/>
              <w:rPr>
                <w:sz w:val="20"/>
                <w:szCs w:val="20"/>
                <w:lang w:val="ru-RU"/>
              </w:rPr>
            </w:pPr>
          </w:p>
        </w:tc>
        <w:tc>
          <w:tcPr>
            <w:tcW w:w="1847" w:type="dxa"/>
            <w:vMerge/>
          </w:tcPr>
          <w:p w:rsidR="00B466E3" w:rsidRPr="00E64085" w:rsidRDefault="00B466E3" w:rsidP="00E64085">
            <w:pPr>
              <w:pStyle w:val="TableParagraph"/>
              <w:spacing w:before="5"/>
              <w:ind w:left="113"/>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vMerge/>
            <w:tcBorders>
              <w:top w:val="nil"/>
              <w:bottom w:val="nil"/>
            </w:tcBorders>
          </w:tcPr>
          <w:p w:rsidR="00B466E3" w:rsidRPr="00E64085" w:rsidRDefault="00B466E3" w:rsidP="006C5C2A">
            <w:pPr>
              <w:rPr>
                <w:lang w:val="ru-RU"/>
              </w:rPr>
            </w:pPr>
          </w:p>
        </w:tc>
        <w:tc>
          <w:tcPr>
            <w:tcW w:w="1427" w:type="dxa"/>
            <w:vMerge/>
            <w:tcBorders>
              <w:top w:val="nil"/>
              <w:bottom w:val="nil"/>
            </w:tcBorders>
          </w:tcPr>
          <w:p w:rsidR="00B466E3" w:rsidRPr="00E64085" w:rsidRDefault="00B466E3" w:rsidP="00E64085">
            <w:pPr>
              <w:rPr>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331"/>
        </w:trPr>
        <w:tc>
          <w:tcPr>
            <w:tcW w:w="414" w:type="dxa"/>
            <w:tcBorders>
              <w:top w:val="nil"/>
              <w:bottom w:val="nil"/>
            </w:tcBorders>
          </w:tcPr>
          <w:p w:rsidR="00B466E3" w:rsidRPr="00E64085" w:rsidRDefault="00B466E3" w:rsidP="00E64085">
            <w:pPr>
              <w:pStyle w:val="TableParagraph"/>
              <w:rPr>
                <w:sz w:val="20"/>
                <w:szCs w:val="20"/>
                <w:lang w:val="ru-RU"/>
              </w:rPr>
            </w:pPr>
          </w:p>
        </w:tc>
        <w:tc>
          <w:tcPr>
            <w:tcW w:w="1847" w:type="dxa"/>
            <w:vMerge/>
            <w:tcBorders>
              <w:bottom w:val="nil"/>
            </w:tcBorders>
          </w:tcPr>
          <w:p w:rsidR="00B466E3" w:rsidRPr="00E64085" w:rsidRDefault="00B466E3" w:rsidP="00E64085">
            <w:pPr>
              <w:pStyle w:val="TableParagraph"/>
              <w:spacing w:before="5"/>
              <w:ind w:left="113"/>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vMerge/>
            <w:tcBorders>
              <w:top w:val="nil"/>
              <w:bottom w:val="nil"/>
            </w:tcBorders>
          </w:tcPr>
          <w:p w:rsidR="00B466E3" w:rsidRPr="00E64085" w:rsidRDefault="00B466E3" w:rsidP="006C5C2A">
            <w:pPr>
              <w:rPr>
                <w:lang w:val="ru-RU"/>
              </w:rPr>
            </w:pPr>
          </w:p>
        </w:tc>
        <w:tc>
          <w:tcPr>
            <w:tcW w:w="1427" w:type="dxa"/>
            <w:vMerge/>
            <w:tcBorders>
              <w:top w:val="nil"/>
              <w:bottom w:val="nil"/>
            </w:tcBorders>
          </w:tcPr>
          <w:p w:rsidR="00B466E3" w:rsidRPr="00E64085" w:rsidRDefault="00B466E3" w:rsidP="00E64085">
            <w:pPr>
              <w:rPr>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95"/>
        </w:trPr>
        <w:tc>
          <w:tcPr>
            <w:tcW w:w="414" w:type="dxa"/>
            <w:tcBorders>
              <w:top w:val="nil"/>
            </w:tcBorders>
          </w:tcPr>
          <w:p w:rsidR="00B466E3" w:rsidRPr="00E64085" w:rsidRDefault="00B466E3" w:rsidP="00E64085">
            <w:pPr>
              <w:pStyle w:val="TableParagraph"/>
              <w:rPr>
                <w:sz w:val="20"/>
                <w:szCs w:val="20"/>
                <w:lang w:val="ru-RU"/>
              </w:rPr>
            </w:pPr>
          </w:p>
        </w:tc>
        <w:tc>
          <w:tcPr>
            <w:tcW w:w="1847" w:type="dxa"/>
            <w:tcBorders>
              <w:top w:val="nil"/>
            </w:tcBorders>
          </w:tcPr>
          <w:p w:rsidR="00B466E3" w:rsidRPr="00E64085" w:rsidRDefault="00B466E3" w:rsidP="00E64085">
            <w:pPr>
              <w:pStyle w:val="TableParagraph"/>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vMerge w:val="restart"/>
            <w:tcBorders>
              <w:top w:val="nil"/>
              <w:bottom w:val="nil"/>
            </w:tcBorders>
          </w:tcPr>
          <w:p w:rsidR="00B466E3" w:rsidRPr="00E64085" w:rsidRDefault="00B466E3" w:rsidP="006C5C2A">
            <w:pPr>
              <w:pStyle w:val="TableParagraph"/>
              <w:spacing w:line="246" w:lineRule="exact"/>
              <w:rPr>
                <w:sz w:val="20"/>
                <w:szCs w:val="20"/>
              </w:rPr>
            </w:pPr>
            <w:r w:rsidRPr="00E64085">
              <w:rPr>
                <w:sz w:val="20"/>
                <w:szCs w:val="20"/>
              </w:rPr>
              <w:t>метод</w:t>
            </w:r>
            <w:r w:rsidRPr="00E64085">
              <w:rPr>
                <w:spacing w:val="-5"/>
                <w:sz w:val="20"/>
                <w:szCs w:val="20"/>
              </w:rPr>
              <w:t xml:space="preserve"> </w:t>
            </w:r>
            <w:r w:rsidRPr="00E64085">
              <w:rPr>
                <w:sz w:val="20"/>
                <w:szCs w:val="20"/>
              </w:rPr>
              <w:t>примера);</w:t>
            </w:r>
          </w:p>
        </w:tc>
        <w:tc>
          <w:tcPr>
            <w:tcW w:w="1427" w:type="dxa"/>
            <w:vMerge w:val="restart"/>
            <w:tcBorders>
              <w:top w:val="nil"/>
              <w:bottom w:val="nil"/>
            </w:tcBorders>
          </w:tcPr>
          <w:p w:rsidR="00B466E3" w:rsidRPr="00E64085" w:rsidRDefault="00B466E3" w:rsidP="00E64085">
            <w:pPr>
              <w:pStyle w:val="TableParagraph"/>
              <w:rPr>
                <w:sz w:val="20"/>
                <w:szCs w:val="20"/>
              </w:rPr>
            </w:pPr>
          </w:p>
        </w:tc>
        <w:tc>
          <w:tcPr>
            <w:tcW w:w="1233" w:type="dxa"/>
            <w:vMerge w:val="restart"/>
            <w:tcBorders>
              <w:top w:val="nil"/>
              <w:bottom w:val="nil"/>
            </w:tcBorders>
          </w:tcPr>
          <w:p w:rsidR="00B466E3" w:rsidRPr="00E64085" w:rsidRDefault="00B466E3" w:rsidP="00E64085">
            <w:pPr>
              <w:pStyle w:val="TableParagraph"/>
              <w:rPr>
                <w:sz w:val="20"/>
                <w:szCs w:val="20"/>
              </w:rPr>
            </w:pPr>
          </w:p>
        </w:tc>
        <w:tc>
          <w:tcPr>
            <w:tcW w:w="1050" w:type="dxa"/>
            <w:vMerge w:val="restart"/>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169"/>
        </w:trPr>
        <w:tc>
          <w:tcPr>
            <w:tcW w:w="414" w:type="dxa"/>
            <w:vMerge w:val="restart"/>
            <w:tcBorders>
              <w:bottom w:val="nil"/>
            </w:tcBorders>
          </w:tcPr>
          <w:p w:rsidR="00B466E3" w:rsidRPr="00E64085" w:rsidRDefault="00B466E3" w:rsidP="00E64085">
            <w:pPr>
              <w:pStyle w:val="TableParagraph"/>
              <w:spacing w:before="110"/>
              <w:ind w:left="2"/>
              <w:jc w:val="center"/>
              <w:rPr>
                <w:sz w:val="20"/>
                <w:szCs w:val="20"/>
              </w:rPr>
            </w:pPr>
            <w:r w:rsidRPr="00E64085">
              <w:rPr>
                <w:sz w:val="20"/>
                <w:szCs w:val="20"/>
              </w:rPr>
              <w:t>3</w:t>
            </w:r>
          </w:p>
        </w:tc>
        <w:tc>
          <w:tcPr>
            <w:tcW w:w="1847" w:type="dxa"/>
            <w:vMerge w:val="restart"/>
          </w:tcPr>
          <w:p w:rsidR="00B466E3" w:rsidRPr="00E64085" w:rsidRDefault="00B466E3" w:rsidP="00E64085">
            <w:pPr>
              <w:pStyle w:val="TableParagraph"/>
              <w:spacing w:before="113"/>
              <w:ind w:left="113"/>
              <w:rPr>
                <w:sz w:val="20"/>
                <w:szCs w:val="20"/>
                <w:lang w:val="ru-RU"/>
              </w:rPr>
            </w:pPr>
            <w:r w:rsidRPr="00E64085">
              <w:rPr>
                <w:sz w:val="20"/>
                <w:szCs w:val="20"/>
                <w:lang w:val="ru-RU"/>
              </w:rPr>
              <w:t>Зимняя</w:t>
            </w:r>
            <w:r w:rsidRPr="00E64085">
              <w:rPr>
                <w:spacing w:val="25"/>
                <w:sz w:val="20"/>
                <w:szCs w:val="20"/>
                <w:lang w:val="ru-RU"/>
              </w:rPr>
              <w:t xml:space="preserve"> </w:t>
            </w:r>
            <w:r w:rsidRPr="00E64085">
              <w:rPr>
                <w:sz w:val="20"/>
                <w:szCs w:val="20"/>
                <w:lang w:val="ru-RU"/>
              </w:rPr>
              <w:t>сказка.</w:t>
            </w:r>
          </w:p>
          <w:p w:rsidR="00B466E3" w:rsidRPr="00E64085" w:rsidRDefault="00B466E3" w:rsidP="00E64085">
            <w:pPr>
              <w:pStyle w:val="TableParagraph"/>
              <w:tabs>
                <w:tab w:val="left" w:pos="1482"/>
              </w:tabs>
              <w:spacing w:line="256" w:lineRule="exact"/>
              <w:ind w:left="113"/>
              <w:rPr>
                <w:sz w:val="20"/>
                <w:szCs w:val="20"/>
                <w:lang w:val="ru-RU"/>
              </w:rPr>
            </w:pPr>
            <w:r w:rsidRPr="00E64085">
              <w:rPr>
                <w:sz w:val="20"/>
                <w:szCs w:val="20"/>
                <w:lang w:val="ru-RU"/>
              </w:rPr>
              <w:t>Рисунки</w:t>
            </w:r>
            <w:r w:rsidRPr="00E64085">
              <w:rPr>
                <w:sz w:val="20"/>
                <w:szCs w:val="20"/>
                <w:lang w:val="ru-RU"/>
              </w:rPr>
              <w:tab/>
              <w:t>на</w:t>
            </w:r>
          </w:p>
          <w:p w:rsidR="00B466E3" w:rsidRPr="00E64085" w:rsidRDefault="00B466E3" w:rsidP="00E64085">
            <w:pPr>
              <w:pStyle w:val="TableParagraph"/>
              <w:tabs>
                <w:tab w:val="left" w:pos="1174"/>
                <w:tab w:val="left" w:pos="1588"/>
              </w:tabs>
              <w:spacing w:before="9" w:line="256" w:lineRule="auto"/>
              <w:ind w:left="113" w:right="112"/>
              <w:rPr>
                <w:sz w:val="20"/>
                <w:szCs w:val="20"/>
                <w:lang w:val="ru-RU"/>
              </w:rPr>
            </w:pPr>
            <w:r w:rsidRPr="00E64085">
              <w:rPr>
                <w:sz w:val="20"/>
                <w:szCs w:val="20"/>
                <w:lang w:val="ru-RU"/>
              </w:rPr>
              <w:t>зимнюю</w:t>
            </w:r>
            <w:r w:rsidRPr="00E64085">
              <w:rPr>
                <w:sz w:val="20"/>
                <w:szCs w:val="20"/>
                <w:lang w:val="ru-RU"/>
              </w:rPr>
              <w:tab/>
            </w:r>
            <w:r w:rsidRPr="00E64085">
              <w:rPr>
                <w:spacing w:val="-1"/>
                <w:sz w:val="20"/>
                <w:szCs w:val="20"/>
                <w:lang w:val="ru-RU"/>
              </w:rPr>
              <w:t>тему.</w:t>
            </w:r>
            <w:r w:rsidRPr="00E64085">
              <w:rPr>
                <w:spacing w:val="-57"/>
                <w:sz w:val="20"/>
                <w:szCs w:val="20"/>
                <w:lang w:val="ru-RU"/>
              </w:rPr>
              <w:t xml:space="preserve"> </w:t>
            </w:r>
            <w:r w:rsidRPr="00E64085">
              <w:rPr>
                <w:sz w:val="20"/>
                <w:szCs w:val="20"/>
                <w:lang w:val="ru-RU"/>
              </w:rPr>
              <w:t>Поделки</w:t>
            </w:r>
            <w:r w:rsidRPr="00E64085">
              <w:rPr>
                <w:sz w:val="20"/>
                <w:szCs w:val="20"/>
                <w:lang w:val="ru-RU"/>
              </w:rPr>
              <w:tab/>
            </w:r>
            <w:r w:rsidRPr="00E64085">
              <w:rPr>
                <w:sz w:val="20"/>
                <w:szCs w:val="20"/>
                <w:lang w:val="ru-RU"/>
              </w:rPr>
              <w:tab/>
            </w:r>
            <w:r w:rsidRPr="00E64085">
              <w:rPr>
                <w:spacing w:val="-4"/>
                <w:sz w:val="20"/>
                <w:szCs w:val="20"/>
                <w:lang w:val="ru-RU"/>
              </w:rPr>
              <w:t>и</w:t>
            </w:r>
          </w:p>
          <w:p w:rsidR="00B466E3" w:rsidRPr="00E64085" w:rsidRDefault="00B466E3" w:rsidP="00E64085">
            <w:pPr>
              <w:pStyle w:val="TableParagraph"/>
              <w:tabs>
                <w:tab w:val="left" w:pos="1600"/>
              </w:tabs>
              <w:spacing w:line="267" w:lineRule="exact"/>
              <w:ind w:left="113"/>
              <w:rPr>
                <w:sz w:val="20"/>
                <w:szCs w:val="20"/>
                <w:lang w:val="ru-RU"/>
              </w:rPr>
            </w:pPr>
            <w:r w:rsidRPr="00E64085">
              <w:rPr>
                <w:sz w:val="20"/>
                <w:szCs w:val="20"/>
                <w:lang w:val="ru-RU"/>
              </w:rPr>
              <w:t>подарки</w:t>
            </w:r>
            <w:r w:rsidRPr="00E64085">
              <w:rPr>
                <w:sz w:val="20"/>
                <w:szCs w:val="20"/>
                <w:lang w:val="ru-RU"/>
              </w:rPr>
              <w:tab/>
              <w:t>к</w:t>
            </w:r>
          </w:p>
          <w:p w:rsidR="00B466E3" w:rsidRPr="00E64085" w:rsidRDefault="00B466E3" w:rsidP="00E64085">
            <w:pPr>
              <w:pStyle w:val="TableParagraph"/>
              <w:spacing w:before="4"/>
              <w:ind w:left="113"/>
              <w:rPr>
                <w:sz w:val="20"/>
                <w:szCs w:val="20"/>
                <w:lang w:val="ru-RU"/>
              </w:rPr>
            </w:pPr>
            <w:r w:rsidRPr="00E64085">
              <w:rPr>
                <w:sz w:val="20"/>
                <w:szCs w:val="20"/>
                <w:lang w:val="ru-RU"/>
              </w:rPr>
              <w:t>Новому</w:t>
            </w:r>
            <w:r w:rsidRPr="00E64085">
              <w:rPr>
                <w:spacing w:val="-5"/>
                <w:sz w:val="20"/>
                <w:szCs w:val="20"/>
                <w:lang w:val="ru-RU"/>
              </w:rPr>
              <w:t xml:space="preserve"> </w:t>
            </w:r>
            <w:r w:rsidRPr="00E64085">
              <w:rPr>
                <w:sz w:val="20"/>
                <w:szCs w:val="20"/>
                <w:lang w:val="ru-RU"/>
              </w:rPr>
              <w:t>году</w:t>
            </w:r>
          </w:p>
        </w:tc>
        <w:tc>
          <w:tcPr>
            <w:tcW w:w="1766" w:type="dxa"/>
            <w:vMerge/>
            <w:tcBorders>
              <w:top w:val="nil"/>
            </w:tcBorders>
          </w:tcPr>
          <w:p w:rsidR="00B466E3" w:rsidRPr="00E64085" w:rsidRDefault="00B466E3" w:rsidP="00E64085">
            <w:pPr>
              <w:rPr>
                <w:lang w:val="ru-RU"/>
              </w:rPr>
            </w:pPr>
          </w:p>
        </w:tc>
        <w:tc>
          <w:tcPr>
            <w:tcW w:w="2215" w:type="dxa"/>
            <w:vMerge/>
            <w:tcBorders>
              <w:top w:val="nil"/>
              <w:bottom w:val="nil"/>
            </w:tcBorders>
          </w:tcPr>
          <w:p w:rsidR="00B466E3" w:rsidRPr="00E64085" w:rsidRDefault="00B466E3" w:rsidP="006C5C2A">
            <w:pPr>
              <w:rPr>
                <w:lang w:val="ru-RU"/>
              </w:rPr>
            </w:pPr>
          </w:p>
        </w:tc>
        <w:tc>
          <w:tcPr>
            <w:tcW w:w="1427" w:type="dxa"/>
            <w:vMerge/>
            <w:tcBorders>
              <w:top w:val="nil"/>
              <w:bottom w:val="nil"/>
            </w:tcBorders>
          </w:tcPr>
          <w:p w:rsidR="00B466E3" w:rsidRPr="00E64085" w:rsidRDefault="00B466E3" w:rsidP="00E64085">
            <w:pPr>
              <w:rPr>
                <w:lang w:val="ru-RU"/>
              </w:rPr>
            </w:pPr>
          </w:p>
        </w:tc>
        <w:tc>
          <w:tcPr>
            <w:tcW w:w="1233" w:type="dxa"/>
            <w:vMerge/>
            <w:tcBorders>
              <w:top w:val="nil"/>
              <w:bottom w:val="nil"/>
            </w:tcBorders>
          </w:tcPr>
          <w:p w:rsidR="00B466E3" w:rsidRPr="00E64085" w:rsidRDefault="00B466E3" w:rsidP="00E64085">
            <w:pPr>
              <w:rPr>
                <w:lang w:val="ru-RU"/>
              </w:rPr>
            </w:pPr>
          </w:p>
        </w:tc>
        <w:tc>
          <w:tcPr>
            <w:tcW w:w="1050" w:type="dxa"/>
            <w:vMerge/>
            <w:tcBorders>
              <w:top w:val="nil"/>
              <w:bottom w:val="nil"/>
            </w:tcBorders>
          </w:tcPr>
          <w:p w:rsidR="00B466E3" w:rsidRPr="00E64085" w:rsidRDefault="00B466E3" w:rsidP="00E64085">
            <w:pPr>
              <w:rPr>
                <w:lang w:val="ru-RU"/>
              </w:rPr>
            </w:pPr>
          </w:p>
        </w:tc>
      </w:tr>
      <w:tr w:rsidR="00B466E3" w:rsidRPr="00E64085" w:rsidTr="006C5C2A">
        <w:trPr>
          <w:trHeight w:hRule="exact" w:val="256"/>
        </w:trPr>
        <w:tc>
          <w:tcPr>
            <w:tcW w:w="414" w:type="dxa"/>
            <w:vMerge/>
            <w:tcBorders>
              <w:top w:val="nil"/>
              <w:bottom w:val="nil"/>
            </w:tcBorders>
          </w:tcPr>
          <w:p w:rsidR="00B466E3" w:rsidRPr="00E64085" w:rsidRDefault="00B466E3" w:rsidP="00E64085">
            <w:pPr>
              <w:rPr>
                <w:lang w:val="ru-RU"/>
              </w:rPr>
            </w:pPr>
          </w:p>
        </w:tc>
        <w:tc>
          <w:tcPr>
            <w:tcW w:w="1847" w:type="dxa"/>
            <w:vMerge/>
          </w:tcPr>
          <w:p w:rsidR="00B466E3" w:rsidRPr="00E64085" w:rsidRDefault="00B466E3" w:rsidP="00E64085">
            <w:pPr>
              <w:pStyle w:val="TableParagraph"/>
              <w:spacing w:before="4"/>
              <w:ind w:left="113"/>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tcBorders>
              <w:top w:val="nil"/>
              <w:bottom w:val="nil"/>
            </w:tcBorders>
          </w:tcPr>
          <w:p w:rsidR="00B466E3" w:rsidRPr="00E64085" w:rsidRDefault="00B466E3" w:rsidP="006C5C2A">
            <w:pPr>
              <w:pStyle w:val="TableParagraph"/>
              <w:spacing w:line="232" w:lineRule="exact"/>
              <w:ind w:left="111"/>
              <w:rPr>
                <w:sz w:val="20"/>
                <w:szCs w:val="20"/>
              </w:rPr>
            </w:pPr>
            <w:r w:rsidRPr="00E64085">
              <w:rPr>
                <w:sz w:val="20"/>
                <w:szCs w:val="20"/>
              </w:rPr>
              <w:t>практические</w:t>
            </w:r>
          </w:p>
        </w:tc>
        <w:tc>
          <w:tcPr>
            <w:tcW w:w="1427" w:type="dxa"/>
            <w:vMerge/>
            <w:tcBorders>
              <w:top w:val="nil"/>
              <w:bottom w:val="nil"/>
            </w:tcBorders>
          </w:tcPr>
          <w:p w:rsidR="00B466E3" w:rsidRPr="00E64085" w:rsidRDefault="00B466E3" w:rsidP="00E64085"/>
        </w:tc>
        <w:tc>
          <w:tcPr>
            <w:tcW w:w="1233" w:type="dxa"/>
            <w:vMerge/>
            <w:tcBorders>
              <w:top w:val="nil"/>
              <w:bottom w:val="nil"/>
            </w:tcBorders>
          </w:tcPr>
          <w:p w:rsidR="00B466E3" w:rsidRPr="00E64085" w:rsidRDefault="00B466E3" w:rsidP="00E64085"/>
        </w:tc>
        <w:tc>
          <w:tcPr>
            <w:tcW w:w="1050" w:type="dxa"/>
            <w:vMerge/>
            <w:tcBorders>
              <w:top w:val="nil"/>
              <w:bottom w:val="nil"/>
            </w:tcBorders>
          </w:tcPr>
          <w:p w:rsidR="00B466E3" w:rsidRPr="00E64085" w:rsidRDefault="00B466E3" w:rsidP="00E64085"/>
        </w:tc>
      </w:tr>
      <w:tr w:rsidR="00B466E3" w:rsidRPr="00E64085" w:rsidTr="006C5C2A">
        <w:trPr>
          <w:trHeight w:hRule="exact" w:val="275"/>
        </w:trPr>
        <w:tc>
          <w:tcPr>
            <w:tcW w:w="414" w:type="dxa"/>
            <w:tcBorders>
              <w:top w:val="nil"/>
              <w:bottom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4"/>
              <w:ind w:left="113"/>
              <w:rPr>
                <w:sz w:val="20"/>
                <w:szCs w:val="20"/>
              </w:rPr>
            </w:pP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6C5C2A">
            <w:pPr>
              <w:pStyle w:val="TableParagraph"/>
              <w:tabs>
                <w:tab w:val="left" w:pos="884"/>
              </w:tabs>
              <w:spacing w:line="238" w:lineRule="exact"/>
              <w:ind w:left="111"/>
              <w:rPr>
                <w:sz w:val="20"/>
                <w:szCs w:val="20"/>
              </w:rPr>
            </w:pPr>
            <w:r w:rsidRPr="00E64085">
              <w:rPr>
                <w:sz w:val="20"/>
                <w:szCs w:val="20"/>
              </w:rPr>
              <w:t>игры,</w:t>
            </w:r>
            <w:r w:rsidRPr="00E64085">
              <w:rPr>
                <w:sz w:val="20"/>
                <w:szCs w:val="20"/>
              </w:rPr>
              <w:tab/>
              <w:t>упражнения,</w:t>
            </w: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887"/>
        </w:trPr>
        <w:tc>
          <w:tcPr>
            <w:tcW w:w="414" w:type="dxa"/>
            <w:tcBorders>
              <w:top w:val="nil"/>
              <w:bottom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4"/>
              <w:ind w:left="113"/>
              <w:rPr>
                <w:sz w:val="20"/>
                <w:szCs w:val="20"/>
              </w:rPr>
            </w:pP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6C5C2A">
            <w:pPr>
              <w:pStyle w:val="TableParagraph"/>
              <w:ind w:left="111" w:right="898"/>
              <w:rPr>
                <w:sz w:val="20"/>
                <w:szCs w:val="20"/>
              </w:rPr>
            </w:pPr>
            <w:r w:rsidRPr="00E64085">
              <w:rPr>
                <w:sz w:val="20"/>
                <w:szCs w:val="20"/>
              </w:rPr>
              <w:t>решение</w:t>
            </w:r>
            <w:r w:rsidRPr="00E64085">
              <w:rPr>
                <w:spacing w:val="1"/>
                <w:sz w:val="20"/>
                <w:szCs w:val="20"/>
              </w:rPr>
              <w:t xml:space="preserve"> </w:t>
            </w:r>
            <w:r w:rsidRPr="00E64085">
              <w:rPr>
                <w:spacing w:val="-1"/>
                <w:sz w:val="20"/>
                <w:szCs w:val="20"/>
              </w:rPr>
              <w:t>проблемных</w:t>
            </w:r>
            <w:r w:rsidRPr="00E64085">
              <w:rPr>
                <w:spacing w:val="-52"/>
                <w:sz w:val="20"/>
                <w:szCs w:val="20"/>
              </w:rPr>
              <w:t xml:space="preserve"> </w:t>
            </w:r>
            <w:r w:rsidRPr="00E64085">
              <w:rPr>
                <w:sz w:val="20"/>
                <w:szCs w:val="20"/>
              </w:rPr>
              <w:t>ситуаций</w:t>
            </w: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128"/>
        </w:trPr>
        <w:tc>
          <w:tcPr>
            <w:tcW w:w="414" w:type="dxa"/>
            <w:tcBorders>
              <w:top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4"/>
              <w:ind w:left="113"/>
              <w:rPr>
                <w:sz w:val="20"/>
                <w:szCs w:val="20"/>
              </w:rPr>
            </w:pP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E64085">
            <w:pPr>
              <w:pStyle w:val="TableParagraph"/>
              <w:rPr>
                <w:sz w:val="20"/>
                <w:szCs w:val="20"/>
              </w:rPr>
            </w:pP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413"/>
        </w:trPr>
        <w:tc>
          <w:tcPr>
            <w:tcW w:w="414" w:type="dxa"/>
            <w:tcBorders>
              <w:bottom w:val="nil"/>
            </w:tcBorders>
          </w:tcPr>
          <w:p w:rsidR="00B466E3" w:rsidRPr="00E64085" w:rsidRDefault="00B466E3" w:rsidP="00E64085">
            <w:pPr>
              <w:pStyle w:val="TableParagraph"/>
              <w:spacing w:before="112"/>
              <w:ind w:right="141"/>
              <w:jc w:val="right"/>
              <w:rPr>
                <w:sz w:val="20"/>
                <w:szCs w:val="20"/>
              </w:rPr>
            </w:pPr>
            <w:r w:rsidRPr="00E64085">
              <w:rPr>
                <w:sz w:val="20"/>
                <w:szCs w:val="20"/>
              </w:rPr>
              <w:t>4</w:t>
            </w:r>
          </w:p>
        </w:tc>
        <w:tc>
          <w:tcPr>
            <w:tcW w:w="1847" w:type="dxa"/>
            <w:vMerge w:val="restart"/>
          </w:tcPr>
          <w:p w:rsidR="00B466E3" w:rsidRPr="00E64085" w:rsidRDefault="00B466E3" w:rsidP="00E64085">
            <w:pPr>
              <w:pStyle w:val="TableParagraph"/>
              <w:tabs>
                <w:tab w:val="left" w:pos="1213"/>
              </w:tabs>
              <w:rPr>
                <w:sz w:val="20"/>
                <w:szCs w:val="20"/>
                <w:lang w:val="ru-RU"/>
              </w:rPr>
            </w:pPr>
            <w:r w:rsidRPr="00E64085">
              <w:rPr>
                <w:sz w:val="20"/>
                <w:szCs w:val="20"/>
                <w:lang w:val="ru-RU"/>
              </w:rPr>
              <w:t>В</w:t>
            </w:r>
            <w:r w:rsidRPr="00E64085">
              <w:rPr>
                <w:sz w:val="20"/>
                <w:szCs w:val="20"/>
                <w:lang w:val="ru-RU"/>
              </w:rPr>
              <w:tab/>
              <w:t>мире</w:t>
            </w:r>
          </w:p>
          <w:p w:rsidR="00B466E3" w:rsidRPr="00E64085" w:rsidRDefault="00B466E3" w:rsidP="00E64085">
            <w:pPr>
              <w:pStyle w:val="TableParagraph"/>
              <w:rPr>
                <w:sz w:val="20"/>
                <w:szCs w:val="20"/>
                <w:lang w:val="ru-RU"/>
              </w:rPr>
            </w:pPr>
            <w:r w:rsidRPr="00E64085">
              <w:rPr>
                <w:sz w:val="20"/>
                <w:szCs w:val="20"/>
                <w:lang w:val="ru-RU"/>
              </w:rPr>
              <w:t>животных.</w:t>
            </w:r>
          </w:p>
          <w:p w:rsidR="00B466E3" w:rsidRPr="00E64085" w:rsidRDefault="00B466E3" w:rsidP="00E64085">
            <w:pPr>
              <w:pStyle w:val="TableParagraph"/>
              <w:rPr>
                <w:sz w:val="20"/>
                <w:szCs w:val="20"/>
                <w:lang w:val="ru-RU"/>
              </w:rPr>
            </w:pPr>
            <w:r w:rsidRPr="00E64085">
              <w:rPr>
                <w:sz w:val="20"/>
                <w:szCs w:val="20"/>
                <w:lang w:val="ru-RU"/>
              </w:rPr>
              <w:t>Выполнение</w:t>
            </w:r>
          </w:p>
          <w:p w:rsidR="00B466E3" w:rsidRPr="00E64085" w:rsidRDefault="00B466E3" w:rsidP="00E64085">
            <w:pPr>
              <w:pStyle w:val="TableParagraph"/>
              <w:tabs>
                <w:tab w:val="left" w:pos="1604"/>
              </w:tabs>
              <w:rPr>
                <w:sz w:val="20"/>
                <w:szCs w:val="20"/>
                <w:lang w:val="ru-RU"/>
              </w:rPr>
            </w:pPr>
            <w:r w:rsidRPr="00E64085">
              <w:rPr>
                <w:sz w:val="20"/>
                <w:szCs w:val="20"/>
                <w:lang w:val="ru-RU"/>
              </w:rPr>
              <w:t>работы</w:t>
            </w:r>
            <w:r w:rsidRPr="00E64085">
              <w:rPr>
                <w:sz w:val="20"/>
                <w:szCs w:val="20"/>
                <w:lang w:val="ru-RU"/>
              </w:rPr>
              <w:tab/>
              <w:t>в</w:t>
            </w:r>
          </w:p>
          <w:p w:rsidR="00B466E3" w:rsidRPr="008C4855" w:rsidRDefault="00B466E3" w:rsidP="00E64085">
            <w:pPr>
              <w:pStyle w:val="TableParagraph"/>
              <w:rPr>
                <w:sz w:val="20"/>
                <w:szCs w:val="20"/>
                <w:lang w:val="ru-RU"/>
              </w:rPr>
            </w:pPr>
            <w:r w:rsidRPr="008C4855">
              <w:rPr>
                <w:sz w:val="20"/>
                <w:szCs w:val="20"/>
                <w:lang w:val="ru-RU"/>
              </w:rPr>
              <w:t>различных</w:t>
            </w:r>
          </w:p>
          <w:p w:rsidR="00B466E3" w:rsidRPr="00E64085" w:rsidRDefault="00B466E3" w:rsidP="00E64085">
            <w:pPr>
              <w:pStyle w:val="TableParagraph"/>
              <w:rPr>
                <w:sz w:val="20"/>
                <w:szCs w:val="20"/>
              </w:rPr>
            </w:pPr>
            <w:r w:rsidRPr="00E64085">
              <w:rPr>
                <w:sz w:val="20"/>
                <w:szCs w:val="20"/>
              </w:rPr>
              <w:t>техниках.</w:t>
            </w: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E64085">
            <w:pPr>
              <w:pStyle w:val="TableParagraph"/>
              <w:rPr>
                <w:sz w:val="20"/>
                <w:szCs w:val="20"/>
              </w:rPr>
            </w:pP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294"/>
        </w:trPr>
        <w:tc>
          <w:tcPr>
            <w:tcW w:w="414" w:type="dxa"/>
            <w:tcBorders>
              <w:top w:val="nil"/>
              <w:bottom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4"/>
              <w:ind w:left="113"/>
              <w:rPr>
                <w:sz w:val="20"/>
                <w:szCs w:val="20"/>
              </w:rPr>
            </w:pP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E64085">
            <w:pPr>
              <w:pStyle w:val="TableParagraph"/>
              <w:rPr>
                <w:sz w:val="20"/>
                <w:szCs w:val="20"/>
              </w:rPr>
            </w:pP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294"/>
        </w:trPr>
        <w:tc>
          <w:tcPr>
            <w:tcW w:w="414" w:type="dxa"/>
            <w:tcBorders>
              <w:top w:val="nil"/>
              <w:bottom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4"/>
              <w:ind w:left="113"/>
              <w:rPr>
                <w:sz w:val="20"/>
                <w:szCs w:val="20"/>
              </w:rPr>
            </w:pP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E64085">
            <w:pPr>
              <w:pStyle w:val="TableParagraph"/>
              <w:rPr>
                <w:sz w:val="20"/>
                <w:szCs w:val="20"/>
              </w:rPr>
            </w:pP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295"/>
        </w:trPr>
        <w:tc>
          <w:tcPr>
            <w:tcW w:w="414" w:type="dxa"/>
            <w:tcBorders>
              <w:top w:val="nil"/>
              <w:bottom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4"/>
              <w:ind w:left="113"/>
              <w:rPr>
                <w:sz w:val="20"/>
                <w:szCs w:val="20"/>
              </w:rPr>
            </w:pP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E64085">
            <w:pPr>
              <w:pStyle w:val="TableParagraph"/>
              <w:rPr>
                <w:sz w:val="20"/>
                <w:szCs w:val="20"/>
              </w:rPr>
            </w:pP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295"/>
        </w:trPr>
        <w:tc>
          <w:tcPr>
            <w:tcW w:w="414" w:type="dxa"/>
            <w:tcBorders>
              <w:top w:val="nil"/>
              <w:bottom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4"/>
              <w:ind w:left="113"/>
              <w:rPr>
                <w:sz w:val="20"/>
                <w:szCs w:val="20"/>
              </w:rPr>
            </w:pP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E64085">
            <w:pPr>
              <w:pStyle w:val="TableParagraph"/>
              <w:rPr>
                <w:sz w:val="20"/>
                <w:szCs w:val="20"/>
              </w:rPr>
            </w:pP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95"/>
        </w:trPr>
        <w:tc>
          <w:tcPr>
            <w:tcW w:w="414" w:type="dxa"/>
            <w:tcBorders>
              <w:top w:val="nil"/>
            </w:tcBorders>
          </w:tcPr>
          <w:p w:rsidR="00B466E3" w:rsidRPr="00E64085" w:rsidRDefault="00B466E3" w:rsidP="00E64085">
            <w:pPr>
              <w:pStyle w:val="TableParagraph"/>
              <w:rPr>
                <w:sz w:val="20"/>
                <w:szCs w:val="20"/>
              </w:rPr>
            </w:pPr>
          </w:p>
        </w:tc>
        <w:tc>
          <w:tcPr>
            <w:tcW w:w="1847" w:type="dxa"/>
            <w:vMerge/>
          </w:tcPr>
          <w:p w:rsidR="00B466E3" w:rsidRPr="00E64085" w:rsidRDefault="00B466E3" w:rsidP="00E64085">
            <w:pPr>
              <w:pStyle w:val="TableParagraph"/>
              <w:spacing w:before="4"/>
              <w:ind w:left="113"/>
              <w:rPr>
                <w:sz w:val="20"/>
                <w:szCs w:val="20"/>
              </w:rPr>
            </w:pPr>
          </w:p>
        </w:tc>
        <w:tc>
          <w:tcPr>
            <w:tcW w:w="1766" w:type="dxa"/>
            <w:vMerge/>
            <w:tcBorders>
              <w:top w:val="nil"/>
            </w:tcBorders>
          </w:tcPr>
          <w:p w:rsidR="00B466E3" w:rsidRPr="00E64085" w:rsidRDefault="00B466E3" w:rsidP="00E64085"/>
        </w:tc>
        <w:tc>
          <w:tcPr>
            <w:tcW w:w="2215" w:type="dxa"/>
            <w:tcBorders>
              <w:top w:val="nil"/>
              <w:bottom w:val="nil"/>
            </w:tcBorders>
          </w:tcPr>
          <w:p w:rsidR="00B466E3" w:rsidRPr="00E64085" w:rsidRDefault="00B466E3" w:rsidP="00E64085">
            <w:pPr>
              <w:pStyle w:val="TableParagraph"/>
              <w:rPr>
                <w:sz w:val="20"/>
                <w:szCs w:val="20"/>
              </w:rPr>
            </w:pPr>
          </w:p>
        </w:tc>
        <w:tc>
          <w:tcPr>
            <w:tcW w:w="1427" w:type="dxa"/>
            <w:tcBorders>
              <w:top w:val="nil"/>
              <w:bottom w:val="nil"/>
            </w:tcBorders>
          </w:tcPr>
          <w:p w:rsidR="00B466E3" w:rsidRPr="00E64085" w:rsidRDefault="00B466E3" w:rsidP="00E64085">
            <w:pPr>
              <w:pStyle w:val="TableParagraph"/>
              <w:rPr>
                <w:sz w:val="20"/>
                <w:szCs w:val="20"/>
              </w:rPr>
            </w:pPr>
          </w:p>
        </w:tc>
        <w:tc>
          <w:tcPr>
            <w:tcW w:w="1233" w:type="dxa"/>
            <w:tcBorders>
              <w:top w:val="nil"/>
              <w:bottom w:val="nil"/>
            </w:tcBorders>
          </w:tcPr>
          <w:p w:rsidR="00B466E3" w:rsidRPr="00E64085" w:rsidRDefault="00B466E3" w:rsidP="00E64085">
            <w:pPr>
              <w:pStyle w:val="TableParagraph"/>
              <w:rPr>
                <w:sz w:val="20"/>
                <w:szCs w:val="20"/>
              </w:rPr>
            </w:pPr>
          </w:p>
        </w:tc>
        <w:tc>
          <w:tcPr>
            <w:tcW w:w="1050" w:type="dxa"/>
            <w:tcBorders>
              <w:top w:val="nil"/>
              <w:bottom w:val="nil"/>
            </w:tcBorders>
          </w:tcPr>
          <w:p w:rsidR="00B466E3" w:rsidRPr="00E64085" w:rsidRDefault="00B466E3" w:rsidP="00E64085">
            <w:pPr>
              <w:pStyle w:val="TableParagraph"/>
              <w:rPr>
                <w:sz w:val="20"/>
                <w:szCs w:val="20"/>
              </w:rPr>
            </w:pPr>
          </w:p>
        </w:tc>
      </w:tr>
      <w:tr w:rsidR="00B466E3" w:rsidRPr="00E64085" w:rsidTr="006C5C2A">
        <w:trPr>
          <w:trHeight w:hRule="exact" w:val="412"/>
        </w:trPr>
        <w:tc>
          <w:tcPr>
            <w:tcW w:w="414" w:type="dxa"/>
            <w:tcBorders>
              <w:bottom w:val="nil"/>
            </w:tcBorders>
          </w:tcPr>
          <w:p w:rsidR="00B466E3" w:rsidRPr="00E64085" w:rsidRDefault="00B466E3" w:rsidP="00E64085">
            <w:pPr>
              <w:pStyle w:val="TableParagraph"/>
              <w:spacing w:before="110"/>
              <w:ind w:right="141"/>
              <w:jc w:val="right"/>
              <w:rPr>
                <w:sz w:val="20"/>
                <w:szCs w:val="20"/>
              </w:rPr>
            </w:pPr>
            <w:r w:rsidRPr="00E64085">
              <w:rPr>
                <w:sz w:val="20"/>
                <w:szCs w:val="20"/>
              </w:rPr>
              <w:t>5</w:t>
            </w:r>
          </w:p>
        </w:tc>
        <w:tc>
          <w:tcPr>
            <w:tcW w:w="1847" w:type="dxa"/>
            <w:vMerge w:val="restart"/>
          </w:tcPr>
          <w:p w:rsidR="00B466E3" w:rsidRPr="00E64085" w:rsidRDefault="00B466E3" w:rsidP="00E64085">
            <w:pPr>
              <w:pStyle w:val="TableParagraph"/>
              <w:spacing w:before="113" w:line="271" w:lineRule="exact"/>
              <w:ind w:left="113"/>
              <w:rPr>
                <w:sz w:val="20"/>
                <w:szCs w:val="20"/>
                <w:lang w:val="ru-RU"/>
              </w:rPr>
            </w:pPr>
            <w:r w:rsidRPr="00E64085">
              <w:rPr>
                <w:sz w:val="20"/>
                <w:szCs w:val="20"/>
                <w:lang w:val="ru-RU"/>
              </w:rPr>
              <w:t>Портрет.</w:t>
            </w:r>
          </w:p>
          <w:p w:rsidR="00B466E3" w:rsidRPr="00E64085" w:rsidRDefault="00B466E3" w:rsidP="00E64085">
            <w:pPr>
              <w:pStyle w:val="TableParagraph"/>
              <w:spacing w:before="5" w:line="270" w:lineRule="exact"/>
              <w:ind w:left="113"/>
              <w:rPr>
                <w:sz w:val="20"/>
                <w:szCs w:val="20"/>
                <w:lang w:val="ru-RU"/>
              </w:rPr>
            </w:pPr>
            <w:r w:rsidRPr="00E64085">
              <w:rPr>
                <w:sz w:val="20"/>
                <w:szCs w:val="20"/>
                <w:lang w:val="ru-RU"/>
              </w:rPr>
              <w:t>Выполнение</w:t>
            </w:r>
          </w:p>
          <w:p w:rsidR="00B466E3" w:rsidRPr="00E64085" w:rsidRDefault="00B466E3" w:rsidP="00E64085">
            <w:pPr>
              <w:pStyle w:val="TableParagraph"/>
              <w:tabs>
                <w:tab w:val="left" w:pos="1604"/>
              </w:tabs>
              <w:spacing w:before="4" w:line="270" w:lineRule="exact"/>
              <w:ind w:left="113"/>
              <w:rPr>
                <w:sz w:val="20"/>
                <w:szCs w:val="20"/>
                <w:lang w:val="ru-RU"/>
              </w:rPr>
            </w:pPr>
            <w:r w:rsidRPr="00E64085">
              <w:rPr>
                <w:sz w:val="20"/>
                <w:szCs w:val="20"/>
                <w:lang w:val="ru-RU"/>
              </w:rPr>
              <w:lastRenderedPageBreak/>
              <w:t>работы</w:t>
            </w:r>
            <w:r w:rsidRPr="00E64085">
              <w:rPr>
                <w:sz w:val="20"/>
                <w:szCs w:val="20"/>
                <w:lang w:val="ru-RU"/>
              </w:rPr>
              <w:tab/>
              <w:t>в</w:t>
            </w:r>
          </w:p>
          <w:p w:rsidR="00B466E3" w:rsidRPr="00E64085" w:rsidRDefault="00B466E3" w:rsidP="00E64085">
            <w:pPr>
              <w:pStyle w:val="TableParagraph"/>
              <w:spacing w:before="4" w:line="270" w:lineRule="exact"/>
              <w:ind w:left="113"/>
              <w:rPr>
                <w:sz w:val="20"/>
                <w:szCs w:val="20"/>
                <w:lang w:val="ru-RU"/>
              </w:rPr>
            </w:pPr>
            <w:r w:rsidRPr="00E64085">
              <w:rPr>
                <w:sz w:val="20"/>
                <w:szCs w:val="20"/>
                <w:lang w:val="ru-RU"/>
              </w:rPr>
              <w:t>различных</w:t>
            </w:r>
          </w:p>
          <w:p w:rsidR="00B466E3" w:rsidRPr="00E64085" w:rsidRDefault="00B466E3" w:rsidP="00E64085">
            <w:pPr>
              <w:pStyle w:val="TableParagraph"/>
              <w:spacing w:before="4"/>
              <w:ind w:left="113"/>
              <w:rPr>
                <w:sz w:val="20"/>
                <w:szCs w:val="20"/>
                <w:lang w:val="ru-RU"/>
              </w:rPr>
            </w:pPr>
            <w:r w:rsidRPr="00E64085">
              <w:rPr>
                <w:sz w:val="20"/>
                <w:szCs w:val="20"/>
                <w:lang w:val="ru-RU"/>
              </w:rPr>
              <w:t>техниках.</w:t>
            </w:r>
          </w:p>
        </w:tc>
        <w:tc>
          <w:tcPr>
            <w:tcW w:w="1766" w:type="dxa"/>
            <w:vMerge/>
            <w:tcBorders>
              <w:top w:val="nil"/>
            </w:tcBorders>
          </w:tcPr>
          <w:p w:rsidR="00B466E3" w:rsidRPr="00E64085" w:rsidRDefault="00B466E3" w:rsidP="00E64085">
            <w:pPr>
              <w:rPr>
                <w:lang w:val="ru-RU"/>
              </w:rPr>
            </w:pPr>
          </w:p>
        </w:tc>
        <w:tc>
          <w:tcPr>
            <w:tcW w:w="2215" w:type="dxa"/>
            <w:tcBorders>
              <w:top w:val="nil"/>
              <w:bottom w:val="nil"/>
            </w:tcBorders>
          </w:tcPr>
          <w:p w:rsidR="00B466E3" w:rsidRPr="00E64085" w:rsidRDefault="00B466E3" w:rsidP="00E64085">
            <w:pPr>
              <w:pStyle w:val="TableParagraph"/>
              <w:rPr>
                <w:sz w:val="20"/>
                <w:szCs w:val="20"/>
                <w:lang w:val="ru-RU"/>
              </w:rPr>
            </w:pPr>
          </w:p>
        </w:tc>
        <w:tc>
          <w:tcPr>
            <w:tcW w:w="1427" w:type="dxa"/>
            <w:tcBorders>
              <w:top w:val="nil"/>
              <w:bottom w:val="nil"/>
            </w:tcBorders>
          </w:tcPr>
          <w:p w:rsidR="00B466E3" w:rsidRPr="00E64085" w:rsidRDefault="00B466E3" w:rsidP="00E64085">
            <w:pPr>
              <w:pStyle w:val="TableParagraph"/>
              <w:rPr>
                <w:sz w:val="20"/>
                <w:szCs w:val="20"/>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295"/>
        </w:trPr>
        <w:tc>
          <w:tcPr>
            <w:tcW w:w="414" w:type="dxa"/>
            <w:tcBorders>
              <w:top w:val="nil"/>
              <w:bottom w:val="nil"/>
            </w:tcBorders>
          </w:tcPr>
          <w:p w:rsidR="00B466E3" w:rsidRPr="00E64085" w:rsidRDefault="00B466E3" w:rsidP="00E64085">
            <w:pPr>
              <w:pStyle w:val="TableParagraph"/>
              <w:rPr>
                <w:sz w:val="20"/>
                <w:szCs w:val="20"/>
                <w:lang w:val="ru-RU"/>
              </w:rPr>
            </w:pPr>
          </w:p>
        </w:tc>
        <w:tc>
          <w:tcPr>
            <w:tcW w:w="1847" w:type="dxa"/>
            <w:vMerge/>
          </w:tcPr>
          <w:p w:rsidR="00B466E3" w:rsidRPr="00E64085" w:rsidRDefault="00B466E3" w:rsidP="00E64085">
            <w:pPr>
              <w:pStyle w:val="TableParagraph"/>
              <w:spacing w:before="4"/>
              <w:ind w:left="113"/>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tcBorders>
              <w:top w:val="nil"/>
              <w:bottom w:val="nil"/>
            </w:tcBorders>
          </w:tcPr>
          <w:p w:rsidR="00B466E3" w:rsidRPr="00E64085" w:rsidRDefault="00B466E3" w:rsidP="00E64085">
            <w:pPr>
              <w:pStyle w:val="TableParagraph"/>
              <w:rPr>
                <w:sz w:val="20"/>
                <w:szCs w:val="20"/>
                <w:lang w:val="ru-RU"/>
              </w:rPr>
            </w:pPr>
          </w:p>
        </w:tc>
        <w:tc>
          <w:tcPr>
            <w:tcW w:w="1427" w:type="dxa"/>
            <w:tcBorders>
              <w:top w:val="nil"/>
              <w:bottom w:val="nil"/>
            </w:tcBorders>
          </w:tcPr>
          <w:p w:rsidR="00B466E3" w:rsidRPr="00E64085" w:rsidRDefault="00B466E3" w:rsidP="00E64085">
            <w:pPr>
              <w:pStyle w:val="TableParagraph"/>
              <w:rPr>
                <w:sz w:val="20"/>
                <w:szCs w:val="20"/>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294"/>
        </w:trPr>
        <w:tc>
          <w:tcPr>
            <w:tcW w:w="414" w:type="dxa"/>
            <w:tcBorders>
              <w:top w:val="nil"/>
              <w:bottom w:val="nil"/>
            </w:tcBorders>
          </w:tcPr>
          <w:p w:rsidR="00B466E3" w:rsidRPr="00E64085" w:rsidRDefault="00B466E3" w:rsidP="00E64085">
            <w:pPr>
              <w:pStyle w:val="TableParagraph"/>
              <w:rPr>
                <w:sz w:val="20"/>
                <w:szCs w:val="20"/>
                <w:lang w:val="ru-RU"/>
              </w:rPr>
            </w:pPr>
          </w:p>
        </w:tc>
        <w:tc>
          <w:tcPr>
            <w:tcW w:w="1847" w:type="dxa"/>
            <w:vMerge/>
          </w:tcPr>
          <w:p w:rsidR="00B466E3" w:rsidRPr="00E64085" w:rsidRDefault="00B466E3" w:rsidP="00E64085">
            <w:pPr>
              <w:pStyle w:val="TableParagraph"/>
              <w:spacing w:before="4"/>
              <w:ind w:left="113"/>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tcBorders>
              <w:top w:val="nil"/>
              <w:bottom w:val="nil"/>
            </w:tcBorders>
          </w:tcPr>
          <w:p w:rsidR="00B466E3" w:rsidRPr="00E64085" w:rsidRDefault="00B466E3" w:rsidP="00E64085">
            <w:pPr>
              <w:pStyle w:val="TableParagraph"/>
              <w:rPr>
                <w:sz w:val="20"/>
                <w:szCs w:val="20"/>
                <w:lang w:val="ru-RU"/>
              </w:rPr>
            </w:pPr>
          </w:p>
        </w:tc>
        <w:tc>
          <w:tcPr>
            <w:tcW w:w="1427" w:type="dxa"/>
            <w:tcBorders>
              <w:top w:val="nil"/>
              <w:bottom w:val="nil"/>
            </w:tcBorders>
          </w:tcPr>
          <w:p w:rsidR="00B466E3" w:rsidRPr="00E64085" w:rsidRDefault="00B466E3" w:rsidP="00E64085">
            <w:pPr>
              <w:pStyle w:val="TableParagraph"/>
              <w:rPr>
                <w:sz w:val="20"/>
                <w:szCs w:val="20"/>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293"/>
        </w:trPr>
        <w:tc>
          <w:tcPr>
            <w:tcW w:w="414" w:type="dxa"/>
            <w:tcBorders>
              <w:top w:val="nil"/>
              <w:bottom w:val="nil"/>
            </w:tcBorders>
          </w:tcPr>
          <w:p w:rsidR="00B466E3" w:rsidRPr="00E64085" w:rsidRDefault="00B466E3" w:rsidP="00E64085">
            <w:pPr>
              <w:pStyle w:val="TableParagraph"/>
              <w:rPr>
                <w:sz w:val="20"/>
                <w:szCs w:val="20"/>
                <w:lang w:val="ru-RU"/>
              </w:rPr>
            </w:pPr>
          </w:p>
        </w:tc>
        <w:tc>
          <w:tcPr>
            <w:tcW w:w="1847" w:type="dxa"/>
            <w:vMerge/>
          </w:tcPr>
          <w:p w:rsidR="00B466E3" w:rsidRPr="00E64085" w:rsidRDefault="00B466E3" w:rsidP="00E64085">
            <w:pPr>
              <w:pStyle w:val="TableParagraph"/>
              <w:spacing w:before="4"/>
              <w:ind w:left="113"/>
              <w:rPr>
                <w:sz w:val="20"/>
                <w:szCs w:val="20"/>
                <w:lang w:val="ru-RU"/>
              </w:rPr>
            </w:pPr>
          </w:p>
        </w:tc>
        <w:tc>
          <w:tcPr>
            <w:tcW w:w="1766" w:type="dxa"/>
            <w:vMerge/>
            <w:tcBorders>
              <w:top w:val="nil"/>
            </w:tcBorders>
          </w:tcPr>
          <w:p w:rsidR="00B466E3" w:rsidRPr="00E64085" w:rsidRDefault="00B466E3" w:rsidP="00E64085">
            <w:pPr>
              <w:rPr>
                <w:lang w:val="ru-RU"/>
              </w:rPr>
            </w:pPr>
          </w:p>
        </w:tc>
        <w:tc>
          <w:tcPr>
            <w:tcW w:w="2215" w:type="dxa"/>
            <w:tcBorders>
              <w:top w:val="nil"/>
              <w:bottom w:val="nil"/>
            </w:tcBorders>
          </w:tcPr>
          <w:p w:rsidR="00B466E3" w:rsidRPr="00E64085" w:rsidRDefault="00B466E3" w:rsidP="00E64085">
            <w:pPr>
              <w:pStyle w:val="TableParagraph"/>
              <w:rPr>
                <w:sz w:val="20"/>
                <w:szCs w:val="20"/>
                <w:lang w:val="ru-RU"/>
              </w:rPr>
            </w:pPr>
          </w:p>
        </w:tc>
        <w:tc>
          <w:tcPr>
            <w:tcW w:w="1427" w:type="dxa"/>
            <w:tcBorders>
              <w:top w:val="nil"/>
              <w:bottom w:val="nil"/>
            </w:tcBorders>
          </w:tcPr>
          <w:p w:rsidR="00B466E3" w:rsidRPr="00E64085" w:rsidRDefault="00B466E3" w:rsidP="00E64085">
            <w:pPr>
              <w:pStyle w:val="TableParagraph"/>
              <w:rPr>
                <w:sz w:val="20"/>
                <w:szCs w:val="20"/>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183"/>
        </w:trPr>
        <w:tc>
          <w:tcPr>
            <w:tcW w:w="414" w:type="dxa"/>
            <w:tcBorders>
              <w:top w:val="nil"/>
              <w:bottom w:val="nil"/>
            </w:tcBorders>
          </w:tcPr>
          <w:p w:rsidR="00B466E3" w:rsidRPr="00E64085" w:rsidRDefault="00B466E3" w:rsidP="00E64085">
            <w:pPr>
              <w:pStyle w:val="TableParagraph"/>
              <w:rPr>
                <w:sz w:val="20"/>
                <w:szCs w:val="20"/>
                <w:lang w:val="ru-RU"/>
              </w:rPr>
            </w:pPr>
          </w:p>
        </w:tc>
        <w:tc>
          <w:tcPr>
            <w:tcW w:w="1847" w:type="dxa"/>
            <w:vMerge/>
          </w:tcPr>
          <w:p w:rsidR="00B466E3" w:rsidRPr="00E64085" w:rsidRDefault="00B466E3" w:rsidP="00E64085">
            <w:pPr>
              <w:pStyle w:val="TableParagraph"/>
              <w:spacing w:before="4"/>
              <w:ind w:left="113"/>
              <w:rPr>
                <w:sz w:val="20"/>
                <w:szCs w:val="20"/>
                <w:lang w:val="ru-RU"/>
              </w:rPr>
            </w:pPr>
          </w:p>
        </w:tc>
        <w:tc>
          <w:tcPr>
            <w:tcW w:w="1766" w:type="dxa"/>
            <w:vMerge/>
            <w:tcBorders>
              <w:top w:val="nil"/>
              <w:bottom w:val="nil"/>
            </w:tcBorders>
          </w:tcPr>
          <w:p w:rsidR="00B466E3" w:rsidRPr="00E64085" w:rsidRDefault="00B466E3" w:rsidP="00E64085">
            <w:pPr>
              <w:rPr>
                <w:lang w:val="ru-RU"/>
              </w:rPr>
            </w:pPr>
          </w:p>
        </w:tc>
        <w:tc>
          <w:tcPr>
            <w:tcW w:w="2215" w:type="dxa"/>
            <w:tcBorders>
              <w:top w:val="nil"/>
              <w:bottom w:val="nil"/>
            </w:tcBorders>
          </w:tcPr>
          <w:p w:rsidR="00B466E3" w:rsidRPr="00E64085" w:rsidRDefault="00B466E3" w:rsidP="00E64085">
            <w:pPr>
              <w:pStyle w:val="TableParagraph"/>
              <w:rPr>
                <w:sz w:val="20"/>
                <w:szCs w:val="20"/>
                <w:lang w:val="ru-RU"/>
              </w:rPr>
            </w:pPr>
          </w:p>
        </w:tc>
        <w:tc>
          <w:tcPr>
            <w:tcW w:w="1427" w:type="dxa"/>
            <w:tcBorders>
              <w:top w:val="nil"/>
              <w:bottom w:val="nil"/>
            </w:tcBorders>
          </w:tcPr>
          <w:p w:rsidR="00B466E3" w:rsidRPr="00E64085" w:rsidRDefault="00B466E3" w:rsidP="00E64085">
            <w:pPr>
              <w:pStyle w:val="TableParagraph"/>
              <w:rPr>
                <w:sz w:val="20"/>
                <w:szCs w:val="20"/>
                <w:lang w:val="ru-RU"/>
              </w:rPr>
            </w:pPr>
          </w:p>
        </w:tc>
        <w:tc>
          <w:tcPr>
            <w:tcW w:w="1233" w:type="dxa"/>
            <w:tcBorders>
              <w:top w:val="nil"/>
              <w:bottom w:val="nil"/>
            </w:tcBorders>
          </w:tcPr>
          <w:p w:rsidR="00B466E3" w:rsidRPr="00E64085" w:rsidRDefault="00B466E3" w:rsidP="00E64085">
            <w:pPr>
              <w:pStyle w:val="TableParagraph"/>
              <w:rPr>
                <w:sz w:val="20"/>
                <w:szCs w:val="20"/>
                <w:lang w:val="ru-RU"/>
              </w:rPr>
            </w:pPr>
          </w:p>
        </w:tc>
        <w:tc>
          <w:tcPr>
            <w:tcW w:w="1050" w:type="dxa"/>
            <w:tcBorders>
              <w:top w:val="nil"/>
              <w:bottom w:val="nil"/>
            </w:tcBorders>
          </w:tcPr>
          <w:p w:rsidR="00B466E3" w:rsidRPr="00E64085" w:rsidRDefault="00B466E3" w:rsidP="00E64085">
            <w:pPr>
              <w:pStyle w:val="TableParagraph"/>
              <w:rPr>
                <w:sz w:val="20"/>
                <w:szCs w:val="20"/>
                <w:lang w:val="ru-RU"/>
              </w:rPr>
            </w:pPr>
          </w:p>
        </w:tc>
      </w:tr>
      <w:tr w:rsidR="00B466E3" w:rsidRPr="00E64085" w:rsidTr="006C5C2A">
        <w:trPr>
          <w:trHeight w:hRule="exact" w:val="1450"/>
        </w:trPr>
        <w:tc>
          <w:tcPr>
            <w:tcW w:w="414" w:type="dxa"/>
            <w:tcBorders>
              <w:top w:val="nil"/>
            </w:tcBorders>
          </w:tcPr>
          <w:p w:rsidR="00B466E3" w:rsidRPr="00E64085" w:rsidRDefault="00B466E3" w:rsidP="00E64085">
            <w:pPr>
              <w:pStyle w:val="TableParagraph"/>
              <w:rPr>
                <w:sz w:val="20"/>
                <w:szCs w:val="20"/>
              </w:rPr>
            </w:pPr>
            <w:r w:rsidRPr="00E64085">
              <w:rPr>
                <w:sz w:val="20"/>
                <w:szCs w:val="20"/>
              </w:rPr>
              <w:t>6.</w:t>
            </w:r>
          </w:p>
        </w:tc>
        <w:tc>
          <w:tcPr>
            <w:tcW w:w="1847" w:type="dxa"/>
          </w:tcPr>
          <w:p w:rsidR="00B466E3" w:rsidRPr="00E64085" w:rsidRDefault="00B466E3" w:rsidP="00E64085">
            <w:pPr>
              <w:pStyle w:val="TableParagraph"/>
              <w:spacing w:before="107"/>
              <w:ind w:left="120"/>
              <w:rPr>
                <w:sz w:val="20"/>
                <w:szCs w:val="20"/>
                <w:lang w:val="ru-RU"/>
              </w:rPr>
            </w:pPr>
            <w:r w:rsidRPr="00E64085">
              <w:rPr>
                <w:sz w:val="20"/>
                <w:szCs w:val="20"/>
                <w:lang w:val="ru-RU"/>
              </w:rPr>
              <w:t>Натюрморт.</w:t>
            </w:r>
          </w:p>
          <w:p w:rsidR="00B466E3" w:rsidRPr="00E64085" w:rsidRDefault="00B466E3" w:rsidP="00E64085">
            <w:pPr>
              <w:pStyle w:val="TableParagraph"/>
              <w:tabs>
                <w:tab w:val="left" w:pos="1611"/>
              </w:tabs>
              <w:spacing w:before="18" w:line="256" w:lineRule="auto"/>
              <w:ind w:left="120" w:right="104"/>
              <w:rPr>
                <w:sz w:val="20"/>
                <w:szCs w:val="20"/>
                <w:lang w:val="ru-RU"/>
              </w:rPr>
            </w:pPr>
            <w:r w:rsidRPr="00E64085">
              <w:rPr>
                <w:sz w:val="20"/>
                <w:szCs w:val="20"/>
                <w:lang w:val="ru-RU"/>
              </w:rPr>
              <w:t>Выполнение</w:t>
            </w:r>
            <w:r w:rsidRPr="00E64085">
              <w:rPr>
                <w:spacing w:val="1"/>
                <w:sz w:val="20"/>
                <w:szCs w:val="20"/>
                <w:lang w:val="ru-RU"/>
              </w:rPr>
              <w:t xml:space="preserve"> </w:t>
            </w:r>
            <w:r w:rsidRPr="00E64085">
              <w:rPr>
                <w:sz w:val="20"/>
                <w:szCs w:val="20"/>
                <w:lang w:val="ru-RU"/>
              </w:rPr>
              <w:t>работы</w:t>
            </w:r>
            <w:r w:rsidRPr="00E64085">
              <w:rPr>
                <w:sz w:val="20"/>
                <w:szCs w:val="20"/>
                <w:lang w:val="ru-RU"/>
              </w:rPr>
              <w:tab/>
            </w:r>
            <w:r w:rsidRPr="00E64085">
              <w:rPr>
                <w:spacing w:val="-3"/>
                <w:sz w:val="20"/>
                <w:szCs w:val="20"/>
                <w:lang w:val="ru-RU"/>
              </w:rPr>
              <w:t>в</w:t>
            </w:r>
            <w:r w:rsidRPr="00E64085">
              <w:rPr>
                <w:spacing w:val="-57"/>
                <w:sz w:val="20"/>
                <w:szCs w:val="20"/>
                <w:lang w:val="ru-RU"/>
              </w:rPr>
              <w:t xml:space="preserve"> </w:t>
            </w:r>
            <w:r w:rsidRPr="00E64085">
              <w:rPr>
                <w:sz w:val="20"/>
                <w:szCs w:val="20"/>
                <w:lang w:val="ru-RU"/>
              </w:rPr>
              <w:t>различных</w:t>
            </w:r>
          </w:p>
          <w:p w:rsidR="00B466E3" w:rsidRPr="00E64085" w:rsidRDefault="00B466E3" w:rsidP="00E64085">
            <w:pPr>
              <w:pStyle w:val="TableParagraph"/>
              <w:spacing w:before="4"/>
              <w:ind w:left="113"/>
              <w:rPr>
                <w:sz w:val="20"/>
                <w:szCs w:val="20"/>
                <w:lang w:val="ru-RU"/>
              </w:rPr>
            </w:pPr>
            <w:r w:rsidRPr="00E64085">
              <w:rPr>
                <w:sz w:val="20"/>
                <w:szCs w:val="20"/>
                <w:lang w:val="ru-RU"/>
              </w:rPr>
              <w:t>техниках.</w:t>
            </w:r>
          </w:p>
        </w:tc>
        <w:tc>
          <w:tcPr>
            <w:tcW w:w="1766" w:type="dxa"/>
            <w:tcBorders>
              <w:top w:val="nil"/>
            </w:tcBorders>
          </w:tcPr>
          <w:p w:rsidR="00B466E3" w:rsidRPr="00E64085" w:rsidRDefault="00B466E3" w:rsidP="00E64085">
            <w:pPr>
              <w:rPr>
                <w:lang w:val="ru-RU"/>
              </w:rPr>
            </w:pPr>
          </w:p>
        </w:tc>
        <w:tc>
          <w:tcPr>
            <w:tcW w:w="2215" w:type="dxa"/>
            <w:tcBorders>
              <w:top w:val="nil"/>
            </w:tcBorders>
          </w:tcPr>
          <w:p w:rsidR="00B466E3" w:rsidRPr="00E64085" w:rsidRDefault="00B466E3" w:rsidP="00E64085">
            <w:pPr>
              <w:pStyle w:val="TableParagraph"/>
              <w:rPr>
                <w:sz w:val="20"/>
                <w:szCs w:val="20"/>
                <w:lang w:val="ru-RU"/>
              </w:rPr>
            </w:pPr>
          </w:p>
        </w:tc>
        <w:tc>
          <w:tcPr>
            <w:tcW w:w="1427" w:type="dxa"/>
            <w:tcBorders>
              <w:top w:val="nil"/>
            </w:tcBorders>
          </w:tcPr>
          <w:p w:rsidR="00B466E3" w:rsidRPr="00E64085" w:rsidRDefault="00B466E3" w:rsidP="00E64085">
            <w:pPr>
              <w:pStyle w:val="TableParagraph"/>
              <w:rPr>
                <w:sz w:val="20"/>
                <w:szCs w:val="20"/>
                <w:lang w:val="ru-RU"/>
              </w:rPr>
            </w:pPr>
          </w:p>
        </w:tc>
        <w:tc>
          <w:tcPr>
            <w:tcW w:w="1233" w:type="dxa"/>
            <w:tcBorders>
              <w:top w:val="nil"/>
            </w:tcBorders>
          </w:tcPr>
          <w:p w:rsidR="00B466E3" w:rsidRPr="00E64085" w:rsidRDefault="00B466E3" w:rsidP="00E64085">
            <w:pPr>
              <w:pStyle w:val="TableParagraph"/>
              <w:rPr>
                <w:sz w:val="20"/>
                <w:szCs w:val="20"/>
                <w:lang w:val="ru-RU"/>
              </w:rPr>
            </w:pPr>
          </w:p>
        </w:tc>
        <w:tc>
          <w:tcPr>
            <w:tcW w:w="1050" w:type="dxa"/>
            <w:tcBorders>
              <w:top w:val="nil"/>
            </w:tcBorders>
          </w:tcPr>
          <w:p w:rsidR="00B466E3" w:rsidRPr="00E64085" w:rsidRDefault="00B466E3" w:rsidP="00E64085">
            <w:pPr>
              <w:pStyle w:val="TableParagraph"/>
              <w:rPr>
                <w:sz w:val="20"/>
                <w:szCs w:val="20"/>
                <w:lang w:val="ru-RU"/>
              </w:rPr>
            </w:pPr>
          </w:p>
        </w:tc>
      </w:tr>
    </w:tbl>
    <w:p w:rsidR="00B466E3" w:rsidRPr="00E64085" w:rsidRDefault="00B466E3" w:rsidP="00B466E3"/>
    <w:p w:rsidR="00B466E3" w:rsidRPr="00E64085" w:rsidRDefault="00B466E3" w:rsidP="00B466E3">
      <w:pPr>
        <w:jc w:val="left"/>
        <w:rPr>
          <w:b/>
        </w:rPr>
      </w:pPr>
    </w:p>
    <w:p w:rsidR="00B466E3" w:rsidRPr="00E64085" w:rsidRDefault="006C5C2A" w:rsidP="00B466E3">
      <w:pPr>
        <w:rPr>
          <w:b/>
        </w:rPr>
      </w:pPr>
      <w:r>
        <w:rPr>
          <w:b/>
        </w:rPr>
        <w:t>7</w:t>
      </w:r>
      <w:r w:rsidR="0082359B">
        <w:rPr>
          <w:b/>
        </w:rPr>
        <w:t>7</w:t>
      </w:r>
      <w:r w:rsidR="00B466E3" w:rsidRPr="00E64085">
        <w:rPr>
          <w:b/>
        </w:rPr>
        <w:t>. ДООП «ИЗО», 6-7 лет; 1 год обучения (</w:t>
      </w:r>
      <w:r w:rsidR="00B466E3" w:rsidRPr="00E64085">
        <w:rPr>
          <w:b/>
          <w:i/>
        </w:rPr>
        <w:t>Муханова Ю.П.)</w:t>
      </w:r>
    </w:p>
    <w:p w:rsidR="00B466E3" w:rsidRPr="00E64085" w:rsidRDefault="00B466E3" w:rsidP="0033106A">
      <w:pPr>
        <w:spacing w:before="248"/>
        <w:ind w:right="-1"/>
        <w:jc w:val="center"/>
        <w:rPr>
          <w:b/>
        </w:rPr>
      </w:pPr>
      <w:r w:rsidRPr="00E64085">
        <w:rPr>
          <w:b/>
        </w:rPr>
        <w:t>Входной</w:t>
      </w:r>
      <w:r w:rsidRPr="00E64085">
        <w:rPr>
          <w:b/>
          <w:spacing w:val="-2"/>
        </w:rPr>
        <w:t xml:space="preserve"> </w:t>
      </w:r>
      <w:r w:rsidRPr="00E64085">
        <w:rPr>
          <w:b/>
        </w:rPr>
        <w:t>контроль</w:t>
      </w:r>
    </w:p>
    <w:p w:rsidR="004D01BE" w:rsidRDefault="00B466E3" w:rsidP="006C5C2A">
      <w:pPr>
        <w:rPr>
          <w:b/>
        </w:rPr>
      </w:pPr>
      <w:r w:rsidRPr="00E64085">
        <w:rPr>
          <w:b/>
        </w:rPr>
        <w:t xml:space="preserve">          </w:t>
      </w:r>
      <w:r w:rsidR="004D01BE">
        <w:rPr>
          <w:b/>
        </w:rPr>
        <w:t xml:space="preserve">  </w:t>
      </w:r>
      <w:r w:rsidR="004D01BE" w:rsidRPr="00E64085">
        <w:rPr>
          <w:b/>
        </w:rPr>
        <w:t>Цель:</w:t>
      </w:r>
      <w:r w:rsidR="004D01BE" w:rsidRPr="00E64085">
        <w:t xml:space="preserve"> Определение начального уровня знаний.</w:t>
      </w:r>
    </w:p>
    <w:p w:rsidR="00B466E3" w:rsidRPr="009A5F54" w:rsidRDefault="004D01BE" w:rsidP="004D01BE">
      <w:pPr>
        <w:rPr>
          <w:b/>
        </w:rPr>
      </w:pPr>
      <w:r>
        <w:rPr>
          <w:b/>
        </w:rPr>
        <w:t xml:space="preserve">           Форма контроля: </w:t>
      </w:r>
      <w:r w:rsidRPr="004D01BE">
        <w:t>тест</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6113"/>
        <w:gridCol w:w="1559"/>
      </w:tblGrid>
      <w:tr w:rsidR="00B466E3" w:rsidRPr="00E64085" w:rsidTr="00294986">
        <w:trPr>
          <w:trHeight w:val="459"/>
          <w:jc w:val="center"/>
        </w:trPr>
        <w:tc>
          <w:tcPr>
            <w:tcW w:w="818" w:type="dxa"/>
          </w:tcPr>
          <w:p w:rsidR="00B466E3" w:rsidRPr="00E64085" w:rsidRDefault="00B466E3" w:rsidP="006C5C2A">
            <w:pPr>
              <w:pStyle w:val="TableParagraph"/>
              <w:spacing w:line="313" w:lineRule="exact"/>
              <w:ind w:right="-1"/>
              <w:jc w:val="center"/>
              <w:rPr>
                <w:sz w:val="20"/>
                <w:szCs w:val="20"/>
              </w:rPr>
            </w:pPr>
            <w:r w:rsidRPr="00E64085">
              <w:rPr>
                <w:sz w:val="20"/>
                <w:szCs w:val="20"/>
              </w:rPr>
              <w:t>№</w:t>
            </w:r>
          </w:p>
        </w:tc>
        <w:tc>
          <w:tcPr>
            <w:tcW w:w="6113" w:type="dxa"/>
          </w:tcPr>
          <w:p w:rsidR="00B466E3" w:rsidRPr="00E64085" w:rsidRDefault="00B466E3" w:rsidP="006C5C2A">
            <w:pPr>
              <w:pStyle w:val="TableParagraph"/>
              <w:spacing w:line="313" w:lineRule="exact"/>
              <w:ind w:right="-1"/>
              <w:jc w:val="center"/>
              <w:rPr>
                <w:sz w:val="20"/>
                <w:szCs w:val="20"/>
              </w:rPr>
            </w:pPr>
            <w:r w:rsidRPr="00E64085">
              <w:rPr>
                <w:sz w:val="20"/>
                <w:szCs w:val="20"/>
              </w:rPr>
              <w:t>Вопросы</w:t>
            </w:r>
          </w:p>
        </w:tc>
        <w:tc>
          <w:tcPr>
            <w:tcW w:w="1559" w:type="dxa"/>
          </w:tcPr>
          <w:p w:rsidR="00B466E3" w:rsidRPr="00E64085" w:rsidRDefault="00B466E3" w:rsidP="006C5C2A">
            <w:pPr>
              <w:pStyle w:val="TableParagraph"/>
              <w:spacing w:line="313" w:lineRule="exact"/>
              <w:ind w:right="-1"/>
              <w:jc w:val="center"/>
              <w:rPr>
                <w:sz w:val="20"/>
                <w:szCs w:val="20"/>
              </w:rPr>
            </w:pPr>
            <w:r w:rsidRPr="00E64085">
              <w:rPr>
                <w:sz w:val="20"/>
                <w:szCs w:val="20"/>
              </w:rPr>
              <w:t>Ответы</w:t>
            </w:r>
          </w:p>
        </w:tc>
      </w:tr>
      <w:tr w:rsidR="00B466E3" w:rsidRPr="00E64085" w:rsidTr="00294986">
        <w:trPr>
          <w:trHeight w:val="660"/>
          <w:jc w:val="center"/>
        </w:trPr>
        <w:tc>
          <w:tcPr>
            <w:tcW w:w="818" w:type="dxa"/>
          </w:tcPr>
          <w:p w:rsidR="00B466E3" w:rsidRPr="00E64085" w:rsidRDefault="00B466E3" w:rsidP="006C5C2A">
            <w:pPr>
              <w:pStyle w:val="TableParagraph"/>
              <w:spacing w:line="313" w:lineRule="exact"/>
              <w:ind w:right="-1"/>
              <w:jc w:val="center"/>
              <w:rPr>
                <w:sz w:val="20"/>
                <w:szCs w:val="20"/>
              </w:rPr>
            </w:pPr>
            <w:r w:rsidRPr="00E64085">
              <w:rPr>
                <w:sz w:val="20"/>
                <w:szCs w:val="20"/>
              </w:rPr>
              <w:t>1</w:t>
            </w:r>
          </w:p>
        </w:tc>
        <w:tc>
          <w:tcPr>
            <w:tcW w:w="6113" w:type="dxa"/>
          </w:tcPr>
          <w:p w:rsidR="00B466E3" w:rsidRPr="00E64085" w:rsidRDefault="00B466E3" w:rsidP="00E64085">
            <w:pPr>
              <w:pStyle w:val="TableParagraph"/>
              <w:ind w:right="-1"/>
              <w:rPr>
                <w:sz w:val="20"/>
                <w:szCs w:val="20"/>
                <w:lang w:val="ru-RU"/>
              </w:rPr>
            </w:pPr>
            <w:r w:rsidRPr="00E64085">
              <w:rPr>
                <w:sz w:val="20"/>
                <w:szCs w:val="20"/>
                <w:lang w:val="ru-RU"/>
              </w:rPr>
              <w:t>Приклеить на лист круги цветной бумаги в виде гусеницы от более светлого к более темному.</w:t>
            </w:r>
          </w:p>
        </w:tc>
        <w:tc>
          <w:tcPr>
            <w:tcW w:w="1559" w:type="dxa"/>
          </w:tcPr>
          <w:p w:rsidR="00B466E3" w:rsidRPr="00E64085" w:rsidRDefault="00B466E3" w:rsidP="00E64085">
            <w:pPr>
              <w:pStyle w:val="TableParagraph"/>
              <w:spacing w:line="313" w:lineRule="exact"/>
              <w:ind w:right="-1"/>
              <w:rPr>
                <w:sz w:val="20"/>
                <w:szCs w:val="20"/>
                <w:lang w:val="ru-RU"/>
              </w:rPr>
            </w:pPr>
          </w:p>
        </w:tc>
      </w:tr>
      <w:tr w:rsidR="00B466E3" w:rsidRPr="00E64085" w:rsidTr="00294986">
        <w:trPr>
          <w:trHeight w:val="744"/>
          <w:jc w:val="center"/>
        </w:trPr>
        <w:tc>
          <w:tcPr>
            <w:tcW w:w="818" w:type="dxa"/>
          </w:tcPr>
          <w:p w:rsidR="00B466E3" w:rsidRPr="00E64085" w:rsidRDefault="00B466E3" w:rsidP="006C5C2A">
            <w:pPr>
              <w:pStyle w:val="TableParagraph"/>
              <w:spacing w:line="313" w:lineRule="exact"/>
              <w:ind w:right="-1"/>
              <w:jc w:val="center"/>
              <w:rPr>
                <w:sz w:val="20"/>
                <w:szCs w:val="20"/>
              </w:rPr>
            </w:pPr>
            <w:r w:rsidRPr="00E64085">
              <w:rPr>
                <w:sz w:val="20"/>
                <w:szCs w:val="20"/>
              </w:rPr>
              <w:t>2</w:t>
            </w:r>
          </w:p>
        </w:tc>
        <w:tc>
          <w:tcPr>
            <w:tcW w:w="6113" w:type="dxa"/>
          </w:tcPr>
          <w:p w:rsidR="00B466E3" w:rsidRPr="00E64085" w:rsidRDefault="00B466E3" w:rsidP="00E64085">
            <w:pPr>
              <w:pStyle w:val="TableParagraph"/>
              <w:ind w:right="-1"/>
              <w:rPr>
                <w:sz w:val="20"/>
                <w:szCs w:val="20"/>
                <w:lang w:val="ru-RU"/>
              </w:rPr>
            </w:pPr>
            <w:r w:rsidRPr="00E64085">
              <w:rPr>
                <w:sz w:val="20"/>
                <w:szCs w:val="20"/>
                <w:lang w:val="ru-RU"/>
              </w:rPr>
              <w:t xml:space="preserve">Приклеить на лист полоски цветной бумаги, соответствующие основным цветам </w:t>
            </w:r>
            <w:r w:rsidRPr="00E64085">
              <w:rPr>
                <w:spacing w:val="-5"/>
                <w:sz w:val="20"/>
                <w:szCs w:val="20"/>
                <w:lang w:val="ru-RU"/>
              </w:rPr>
              <w:t xml:space="preserve"> </w:t>
            </w:r>
            <w:r w:rsidRPr="00E64085">
              <w:rPr>
                <w:sz w:val="20"/>
                <w:szCs w:val="20"/>
                <w:lang w:val="ru-RU"/>
              </w:rPr>
              <w:t>(не</w:t>
            </w:r>
            <w:r w:rsidRPr="00E64085">
              <w:rPr>
                <w:spacing w:val="-67"/>
                <w:sz w:val="20"/>
                <w:szCs w:val="20"/>
                <w:lang w:val="ru-RU"/>
              </w:rPr>
              <w:t xml:space="preserve"> </w:t>
            </w:r>
            <w:r w:rsidRPr="00E64085">
              <w:rPr>
                <w:sz w:val="20"/>
                <w:szCs w:val="20"/>
                <w:lang w:val="ru-RU"/>
              </w:rPr>
              <w:t>возможно получить путем</w:t>
            </w:r>
            <w:r w:rsidRPr="00E64085">
              <w:rPr>
                <w:spacing w:val="1"/>
                <w:sz w:val="20"/>
                <w:szCs w:val="20"/>
                <w:lang w:val="ru-RU"/>
              </w:rPr>
              <w:t xml:space="preserve"> </w:t>
            </w:r>
            <w:r w:rsidRPr="00E64085">
              <w:rPr>
                <w:sz w:val="20"/>
                <w:szCs w:val="20"/>
                <w:lang w:val="ru-RU"/>
              </w:rPr>
              <w:t>смешивания</w:t>
            </w:r>
            <w:r w:rsidRPr="00E64085">
              <w:rPr>
                <w:spacing w:val="-5"/>
                <w:sz w:val="20"/>
                <w:szCs w:val="20"/>
                <w:lang w:val="ru-RU"/>
              </w:rPr>
              <w:t xml:space="preserve"> </w:t>
            </w:r>
            <w:r w:rsidRPr="00E64085">
              <w:rPr>
                <w:sz w:val="20"/>
                <w:szCs w:val="20"/>
                <w:lang w:val="ru-RU"/>
              </w:rPr>
              <w:t>других</w:t>
            </w:r>
            <w:r w:rsidRPr="00E64085">
              <w:rPr>
                <w:spacing w:val="-6"/>
                <w:sz w:val="20"/>
                <w:szCs w:val="20"/>
                <w:lang w:val="ru-RU"/>
              </w:rPr>
              <w:t xml:space="preserve"> </w:t>
            </w:r>
            <w:r w:rsidRPr="00E64085">
              <w:rPr>
                <w:sz w:val="20"/>
                <w:szCs w:val="20"/>
                <w:lang w:val="ru-RU"/>
              </w:rPr>
              <w:t>цветов).</w:t>
            </w:r>
          </w:p>
        </w:tc>
        <w:tc>
          <w:tcPr>
            <w:tcW w:w="1559" w:type="dxa"/>
          </w:tcPr>
          <w:p w:rsidR="00B466E3" w:rsidRPr="00E64085" w:rsidRDefault="00B466E3" w:rsidP="00E64085">
            <w:pPr>
              <w:pStyle w:val="TableParagraph"/>
              <w:spacing w:line="313" w:lineRule="exact"/>
              <w:ind w:right="-1"/>
              <w:rPr>
                <w:sz w:val="20"/>
                <w:szCs w:val="20"/>
              </w:rPr>
            </w:pPr>
            <w:r w:rsidRPr="00E64085">
              <w:rPr>
                <w:sz w:val="20"/>
                <w:szCs w:val="20"/>
              </w:rPr>
              <w:t>Ж,К,С.</w:t>
            </w:r>
          </w:p>
        </w:tc>
      </w:tr>
      <w:tr w:rsidR="00B466E3" w:rsidRPr="00E64085" w:rsidTr="00294986">
        <w:trPr>
          <w:trHeight w:val="557"/>
          <w:jc w:val="center"/>
        </w:trPr>
        <w:tc>
          <w:tcPr>
            <w:tcW w:w="818" w:type="dxa"/>
          </w:tcPr>
          <w:p w:rsidR="00B466E3" w:rsidRPr="00E64085" w:rsidRDefault="00B466E3" w:rsidP="006C5C2A">
            <w:pPr>
              <w:pStyle w:val="TableParagraph"/>
              <w:spacing w:line="313" w:lineRule="exact"/>
              <w:ind w:right="-1"/>
              <w:jc w:val="center"/>
              <w:rPr>
                <w:sz w:val="20"/>
                <w:szCs w:val="20"/>
              </w:rPr>
            </w:pPr>
            <w:r w:rsidRPr="00E64085">
              <w:rPr>
                <w:sz w:val="20"/>
                <w:szCs w:val="20"/>
              </w:rPr>
              <w:t>3</w:t>
            </w:r>
          </w:p>
        </w:tc>
        <w:tc>
          <w:tcPr>
            <w:tcW w:w="6113" w:type="dxa"/>
          </w:tcPr>
          <w:p w:rsidR="00B466E3" w:rsidRPr="00E64085" w:rsidRDefault="00B466E3" w:rsidP="00E64085">
            <w:pPr>
              <w:pStyle w:val="TableParagraph"/>
              <w:ind w:right="-1"/>
              <w:rPr>
                <w:sz w:val="20"/>
                <w:szCs w:val="20"/>
                <w:lang w:val="ru-RU"/>
              </w:rPr>
            </w:pPr>
            <w:r w:rsidRPr="00E64085">
              <w:rPr>
                <w:sz w:val="20"/>
                <w:szCs w:val="20"/>
                <w:lang w:val="ru-RU"/>
              </w:rPr>
              <w:t>Выбрать</w:t>
            </w:r>
            <w:r w:rsidRPr="00E64085">
              <w:rPr>
                <w:spacing w:val="-5"/>
                <w:sz w:val="20"/>
                <w:szCs w:val="20"/>
                <w:lang w:val="ru-RU"/>
              </w:rPr>
              <w:t xml:space="preserve"> </w:t>
            </w:r>
            <w:r w:rsidRPr="00E64085">
              <w:rPr>
                <w:sz w:val="20"/>
                <w:szCs w:val="20"/>
                <w:lang w:val="ru-RU"/>
              </w:rPr>
              <w:t xml:space="preserve"> и приклеить полоски цветной бумаги в</w:t>
            </w:r>
            <w:r w:rsidRPr="00E64085">
              <w:rPr>
                <w:spacing w:val="-5"/>
                <w:sz w:val="20"/>
                <w:szCs w:val="20"/>
                <w:lang w:val="ru-RU"/>
              </w:rPr>
              <w:t xml:space="preserve"> </w:t>
            </w:r>
            <w:r w:rsidRPr="00E64085">
              <w:rPr>
                <w:sz w:val="20"/>
                <w:szCs w:val="20"/>
                <w:lang w:val="ru-RU"/>
              </w:rPr>
              <w:t>теплой</w:t>
            </w:r>
            <w:r w:rsidRPr="00E64085">
              <w:rPr>
                <w:spacing w:val="-67"/>
                <w:sz w:val="20"/>
                <w:szCs w:val="20"/>
                <w:lang w:val="ru-RU"/>
              </w:rPr>
              <w:t xml:space="preserve"> </w:t>
            </w:r>
            <w:r w:rsidRPr="00E64085">
              <w:rPr>
                <w:sz w:val="20"/>
                <w:szCs w:val="20"/>
                <w:lang w:val="ru-RU"/>
              </w:rPr>
              <w:t>цветовой</w:t>
            </w:r>
            <w:r w:rsidRPr="00E64085">
              <w:rPr>
                <w:spacing w:val="-2"/>
                <w:sz w:val="20"/>
                <w:szCs w:val="20"/>
                <w:lang w:val="ru-RU"/>
              </w:rPr>
              <w:t xml:space="preserve"> </w:t>
            </w:r>
            <w:r w:rsidRPr="00E64085">
              <w:rPr>
                <w:sz w:val="20"/>
                <w:szCs w:val="20"/>
                <w:lang w:val="ru-RU"/>
              </w:rPr>
              <w:t>гамме.</w:t>
            </w:r>
          </w:p>
        </w:tc>
        <w:tc>
          <w:tcPr>
            <w:tcW w:w="1559" w:type="dxa"/>
          </w:tcPr>
          <w:p w:rsidR="00B466E3" w:rsidRPr="00E64085" w:rsidRDefault="00B466E3" w:rsidP="00E64085">
            <w:pPr>
              <w:pStyle w:val="TableParagraph"/>
              <w:spacing w:line="313" w:lineRule="exact"/>
              <w:ind w:right="-1"/>
              <w:rPr>
                <w:sz w:val="20"/>
                <w:szCs w:val="20"/>
              </w:rPr>
            </w:pPr>
            <w:r w:rsidRPr="00E64085">
              <w:rPr>
                <w:sz w:val="20"/>
                <w:szCs w:val="20"/>
              </w:rPr>
              <w:t>К,Ж,О,</w:t>
            </w:r>
          </w:p>
        </w:tc>
      </w:tr>
      <w:tr w:rsidR="00B466E3" w:rsidRPr="00E64085" w:rsidTr="00294986">
        <w:trPr>
          <w:trHeight w:val="410"/>
          <w:jc w:val="center"/>
        </w:trPr>
        <w:tc>
          <w:tcPr>
            <w:tcW w:w="818" w:type="dxa"/>
          </w:tcPr>
          <w:p w:rsidR="00B466E3" w:rsidRPr="00E64085" w:rsidRDefault="00B466E3" w:rsidP="006C5C2A">
            <w:pPr>
              <w:pStyle w:val="TableParagraph"/>
              <w:spacing w:line="313" w:lineRule="exact"/>
              <w:ind w:right="-1"/>
              <w:jc w:val="center"/>
              <w:rPr>
                <w:sz w:val="20"/>
                <w:szCs w:val="20"/>
              </w:rPr>
            </w:pPr>
            <w:r w:rsidRPr="00E64085">
              <w:rPr>
                <w:sz w:val="20"/>
                <w:szCs w:val="20"/>
              </w:rPr>
              <w:t>4</w:t>
            </w:r>
          </w:p>
        </w:tc>
        <w:tc>
          <w:tcPr>
            <w:tcW w:w="6113" w:type="dxa"/>
          </w:tcPr>
          <w:p w:rsidR="00B466E3" w:rsidRPr="00E64085" w:rsidRDefault="00B466E3" w:rsidP="00E64085">
            <w:pPr>
              <w:pStyle w:val="TableParagraph"/>
              <w:spacing w:line="237" w:lineRule="auto"/>
              <w:ind w:right="-1"/>
              <w:rPr>
                <w:sz w:val="20"/>
                <w:szCs w:val="20"/>
              </w:rPr>
            </w:pPr>
            <w:r w:rsidRPr="00E64085">
              <w:rPr>
                <w:sz w:val="20"/>
                <w:szCs w:val="20"/>
              </w:rPr>
              <w:t>В холодной</w:t>
            </w:r>
            <w:r w:rsidRPr="00E64085">
              <w:rPr>
                <w:spacing w:val="-5"/>
                <w:sz w:val="20"/>
                <w:szCs w:val="20"/>
              </w:rPr>
              <w:t xml:space="preserve"> </w:t>
            </w:r>
            <w:r w:rsidRPr="00E64085">
              <w:rPr>
                <w:sz w:val="20"/>
                <w:szCs w:val="20"/>
              </w:rPr>
              <w:t>цветовой</w:t>
            </w:r>
            <w:r w:rsidRPr="00E64085">
              <w:rPr>
                <w:spacing w:val="-5"/>
                <w:sz w:val="20"/>
                <w:szCs w:val="20"/>
              </w:rPr>
              <w:t xml:space="preserve"> </w:t>
            </w:r>
            <w:r w:rsidRPr="00E64085">
              <w:rPr>
                <w:sz w:val="20"/>
                <w:szCs w:val="20"/>
              </w:rPr>
              <w:t>гамме.</w:t>
            </w:r>
          </w:p>
        </w:tc>
        <w:tc>
          <w:tcPr>
            <w:tcW w:w="1559" w:type="dxa"/>
          </w:tcPr>
          <w:p w:rsidR="00B466E3" w:rsidRPr="00E64085" w:rsidRDefault="00B466E3" w:rsidP="00E64085">
            <w:pPr>
              <w:pStyle w:val="TableParagraph"/>
              <w:spacing w:line="313" w:lineRule="exact"/>
              <w:ind w:right="-1"/>
              <w:rPr>
                <w:sz w:val="20"/>
                <w:szCs w:val="20"/>
              </w:rPr>
            </w:pPr>
            <w:r w:rsidRPr="00E64085">
              <w:rPr>
                <w:sz w:val="20"/>
                <w:szCs w:val="20"/>
              </w:rPr>
              <w:t>С,Ф,Г,</w:t>
            </w:r>
          </w:p>
        </w:tc>
      </w:tr>
      <w:tr w:rsidR="00B466E3" w:rsidRPr="00E64085" w:rsidTr="00294986">
        <w:trPr>
          <w:trHeight w:val="415"/>
          <w:jc w:val="center"/>
        </w:trPr>
        <w:tc>
          <w:tcPr>
            <w:tcW w:w="818" w:type="dxa"/>
          </w:tcPr>
          <w:p w:rsidR="00B466E3" w:rsidRPr="00E64085" w:rsidRDefault="00B466E3" w:rsidP="006C5C2A">
            <w:pPr>
              <w:pStyle w:val="TableParagraph"/>
              <w:spacing w:line="313" w:lineRule="exact"/>
              <w:ind w:right="-1"/>
              <w:jc w:val="center"/>
              <w:rPr>
                <w:sz w:val="20"/>
                <w:szCs w:val="20"/>
              </w:rPr>
            </w:pPr>
            <w:r w:rsidRPr="00E64085">
              <w:rPr>
                <w:sz w:val="20"/>
                <w:szCs w:val="20"/>
              </w:rPr>
              <w:t>5</w:t>
            </w:r>
          </w:p>
        </w:tc>
        <w:tc>
          <w:tcPr>
            <w:tcW w:w="6113" w:type="dxa"/>
          </w:tcPr>
          <w:p w:rsidR="00B466E3" w:rsidRPr="00E64085" w:rsidRDefault="00B466E3" w:rsidP="00E64085">
            <w:pPr>
              <w:pStyle w:val="TableParagraph"/>
              <w:ind w:right="-1"/>
              <w:rPr>
                <w:sz w:val="20"/>
                <w:szCs w:val="20"/>
              </w:rPr>
            </w:pPr>
            <w:r w:rsidRPr="00E64085">
              <w:rPr>
                <w:sz w:val="20"/>
                <w:szCs w:val="20"/>
              </w:rPr>
              <w:t>Выбрать несколько</w:t>
            </w:r>
            <w:r w:rsidRPr="00E64085">
              <w:rPr>
                <w:spacing w:val="1"/>
                <w:sz w:val="20"/>
                <w:szCs w:val="20"/>
              </w:rPr>
              <w:t xml:space="preserve"> </w:t>
            </w:r>
            <w:r w:rsidRPr="00E64085">
              <w:rPr>
                <w:sz w:val="20"/>
                <w:szCs w:val="20"/>
              </w:rPr>
              <w:t>контрастных</w:t>
            </w:r>
            <w:r w:rsidRPr="00E64085">
              <w:rPr>
                <w:spacing w:val="-14"/>
                <w:sz w:val="20"/>
                <w:szCs w:val="20"/>
              </w:rPr>
              <w:t xml:space="preserve"> </w:t>
            </w:r>
            <w:r w:rsidRPr="00E64085">
              <w:rPr>
                <w:sz w:val="20"/>
                <w:szCs w:val="20"/>
              </w:rPr>
              <w:t>цветов.</w:t>
            </w:r>
          </w:p>
        </w:tc>
        <w:tc>
          <w:tcPr>
            <w:tcW w:w="1559" w:type="dxa"/>
          </w:tcPr>
          <w:p w:rsidR="00B466E3" w:rsidRPr="00E64085" w:rsidRDefault="00B466E3" w:rsidP="00E64085">
            <w:pPr>
              <w:pStyle w:val="TableParagraph"/>
              <w:spacing w:line="313" w:lineRule="exact"/>
              <w:ind w:right="-1"/>
              <w:rPr>
                <w:sz w:val="20"/>
                <w:szCs w:val="20"/>
              </w:rPr>
            </w:pPr>
            <w:r w:rsidRPr="00E64085">
              <w:rPr>
                <w:sz w:val="20"/>
                <w:szCs w:val="20"/>
              </w:rPr>
              <w:t>К-Ж,</w:t>
            </w:r>
            <w:r w:rsidRPr="00E64085">
              <w:rPr>
                <w:spacing w:val="-2"/>
                <w:sz w:val="20"/>
                <w:szCs w:val="20"/>
              </w:rPr>
              <w:t xml:space="preserve"> </w:t>
            </w:r>
            <w:r w:rsidRPr="00E64085">
              <w:rPr>
                <w:sz w:val="20"/>
                <w:szCs w:val="20"/>
              </w:rPr>
              <w:t>С-О,</w:t>
            </w:r>
            <w:r w:rsidRPr="00E64085">
              <w:rPr>
                <w:spacing w:val="-3"/>
                <w:sz w:val="20"/>
                <w:szCs w:val="20"/>
              </w:rPr>
              <w:t xml:space="preserve"> </w:t>
            </w:r>
            <w:r w:rsidRPr="00E64085">
              <w:rPr>
                <w:sz w:val="20"/>
                <w:szCs w:val="20"/>
              </w:rPr>
              <w:t>З-Ж,</w:t>
            </w:r>
          </w:p>
        </w:tc>
      </w:tr>
      <w:tr w:rsidR="00B466E3" w:rsidRPr="00E64085" w:rsidTr="00294986">
        <w:trPr>
          <w:trHeight w:val="421"/>
          <w:jc w:val="center"/>
        </w:trPr>
        <w:tc>
          <w:tcPr>
            <w:tcW w:w="818" w:type="dxa"/>
          </w:tcPr>
          <w:p w:rsidR="00B466E3" w:rsidRPr="00E64085" w:rsidRDefault="00B466E3" w:rsidP="006C5C2A">
            <w:pPr>
              <w:pStyle w:val="TableParagraph"/>
              <w:spacing w:line="313" w:lineRule="exact"/>
              <w:ind w:right="-1"/>
              <w:jc w:val="center"/>
              <w:rPr>
                <w:sz w:val="20"/>
                <w:szCs w:val="20"/>
              </w:rPr>
            </w:pPr>
            <w:r w:rsidRPr="00E64085">
              <w:rPr>
                <w:sz w:val="20"/>
                <w:szCs w:val="20"/>
              </w:rPr>
              <w:t>6</w:t>
            </w:r>
          </w:p>
        </w:tc>
        <w:tc>
          <w:tcPr>
            <w:tcW w:w="6113" w:type="dxa"/>
          </w:tcPr>
          <w:p w:rsidR="00B466E3" w:rsidRPr="00E64085" w:rsidRDefault="00B466E3" w:rsidP="00E64085">
            <w:pPr>
              <w:pStyle w:val="TableParagraph"/>
              <w:ind w:right="-1"/>
              <w:rPr>
                <w:sz w:val="20"/>
                <w:szCs w:val="20"/>
              </w:rPr>
            </w:pPr>
            <w:r w:rsidRPr="00E64085">
              <w:rPr>
                <w:sz w:val="20"/>
                <w:szCs w:val="20"/>
              </w:rPr>
              <w:t>Выбрать несколько</w:t>
            </w:r>
            <w:r w:rsidRPr="00E64085">
              <w:rPr>
                <w:spacing w:val="-68"/>
                <w:sz w:val="20"/>
                <w:szCs w:val="20"/>
              </w:rPr>
              <w:t xml:space="preserve"> </w:t>
            </w:r>
            <w:r w:rsidRPr="00E64085">
              <w:rPr>
                <w:sz w:val="20"/>
                <w:szCs w:val="20"/>
              </w:rPr>
              <w:t>смежных</w:t>
            </w:r>
            <w:r w:rsidRPr="00E64085">
              <w:rPr>
                <w:spacing w:val="67"/>
                <w:sz w:val="20"/>
                <w:szCs w:val="20"/>
              </w:rPr>
              <w:t xml:space="preserve"> </w:t>
            </w:r>
            <w:r w:rsidRPr="00E64085">
              <w:rPr>
                <w:sz w:val="20"/>
                <w:szCs w:val="20"/>
              </w:rPr>
              <w:t>цветов.</w:t>
            </w:r>
          </w:p>
        </w:tc>
        <w:tc>
          <w:tcPr>
            <w:tcW w:w="1559" w:type="dxa"/>
          </w:tcPr>
          <w:p w:rsidR="00B466E3" w:rsidRPr="00E64085" w:rsidRDefault="00B466E3" w:rsidP="00E64085">
            <w:pPr>
              <w:pStyle w:val="TableParagraph"/>
              <w:spacing w:line="313" w:lineRule="exact"/>
              <w:ind w:right="-1"/>
              <w:rPr>
                <w:sz w:val="20"/>
                <w:szCs w:val="20"/>
              </w:rPr>
            </w:pPr>
            <w:r w:rsidRPr="00E64085">
              <w:rPr>
                <w:sz w:val="20"/>
                <w:szCs w:val="20"/>
              </w:rPr>
              <w:t>Ж-О,С-Г,Ф-С.</w:t>
            </w:r>
          </w:p>
        </w:tc>
      </w:tr>
      <w:tr w:rsidR="00B466E3" w:rsidRPr="00E64085" w:rsidTr="00294986">
        <w:trPr>
          <w:trHeight w:val="413"/>
          <w:jc w:val="center"/>
        </w:trPr>
        <w:tc>
          <w:tcPr>
            <w:tcW w:w="818" w:type="dxa"/>
          </w:tcPr>
          <w:p w:rsidR="00B466E3" w:rsidRPr="00E64085" w:rsidRDefault="00B466E3" w:rsidP="006C5C2A">
            <w:pPr>
              <w:pStyle w:val="TableParagraph"/>
              <w:spacing w:line="313" w:lineRule="exact"/>
              <w:ind w:right="-1"/>
              <w:jc w:val="center"/>
              <w:rPr>
                <w:sz w:val="20"/>
                <w:szCs w:val="20"/>
              </w:rPr>
            </w:pPr>
            <w:r w:rsidRPr="00E64085">
              <w:rPr>
                <w:sz w:val="20"/>
                <w:szCs w:val="20"/>
              </w:rPr>
              <w:t>7</w:t>
            </w:r>
          </w:p>
        </w:tc>
        <w:tc>
          <w:tcPr>
            <w:tcW w:w="6113" w:type="dxa"/>
          </w:tcPr>
          <w:p w:rsidR="00B466E3" w:rsidRPr="00E64085" w:rsidRDefault="00B466E3" w:rsidP="00E64085">
            <w:pPr>
              <w:pStyle w:val="TableParagraph"/>
              <w:spacing w:line="313" w:lineRule="exact"/>
              <w:ind w:right="-1"/>
              <w:rPr>
                <w:sz w:val="20"/>
                <w:szCs w:val="20"/>
                <w:lang w:val="ru-RU"/>
              </w:rPr>
            </w:pPr>
            <w:r w:rsidRPr="00E64085">
              <w:rPr>
                <w:sz w:val="20"/>
                <w:szCs w:val="20"/>
                <w:lang w:val="ru-RU"/>
              </w:rPr>
              <w:t>Чтобы цвет стал светлее, в него нужно добавить…</w:t>
            </w:r>
          </w:p>
        </w:tc>
        <w:tc>
          <w:tcPr>
            <w:tcW w:w="1559" w:type="dxa"/>
          </w:tcPr>
          <w:p w:rsidR="00B466E3" w:rsidRPr="00E64085" w:rsidRDefault="00B466E3" w:rsidP="00E64085">
            <w:pPr>
              <w:pStyle w:val="TableParagraph"/>
              <w:spacing w:line="313" w:lineRule="exact"/>
              <w:ind w:right="-1"/>
              <w:rPr>
                <w:sz w:val="20"/>
                <w:szCs w:val="20"/>
              </w:rPr>
            </w:pPr>
            <w:r w:rsidRPr="00E64085">
              <w:rPr>
                <w:sz w:val="20"/>
                <w:szCs w:val="20"/>
              </w:rPr>
              <w:t xml:space="preserve">Белый </w:t>
            </w:r>
          </w:p>
        </w:tc>
      </w:tr>
      <w:tr w:rsidR="00B466E3" w:rsidRPr="00E64085" w:rsidTr="00294986">
        <w:trPr>
          <w:trHeight w:val="419"/>
          <w:jc w:val="center"/>
        </w:trPr>
        <w:tc>
          <w:tcPr>
            <w:tcW w:w="818" w:type="dxa"/>
          </w:tcPr>
          <w:p w:rsidR="00B466E3" w:rsidRPr="00E64085" w:rsidRDefault="00B466E3" w:rsidP="006C5C2A">
            <w:pPr>
              <w:pStyle w:val="TableParagraph"/>
              <w:spacing w:line="312" w:lineRule="exact"/>
              <w:ind w:right="-1"/>
              <w:jc w:val="center"/>
              <w:rPr>
                <w:sz w:val="20"/>
                <w:szCs w:val="20"/>
              </w:rPr>
            </w:pPr>
            <w:r w:rsidRPr="00E64085">
              <w:rPr>
                <w:sz w:val="20"/>
                <w:szCs w:val="20"/>
              </w:rPr>
              <w:t>8</w:t>
            </w:r>
          </w:p>
        </w:tc>
        <w:tc>
          <w:tcPr>
            <w:tcW w:w="6113" w:type="dxa"/>
          </w:tcPr>
          <w:p w:rsidR="00B466E3" w:rsidRPr="00E64085" w:rsidRDefault="00B466E3" w:rsidP="00E64085">
            <w:pPr>
              <w:pStyle w:val="TableParagraph"/>
              <w:spacing w:line="312" w:lineRule="exact"/>
              <w:ind w:right="-1"/>
              <w:rPr>
                <w:sz w:val="20"/>
                <w:szCs w:val="20"/>
                <w:lang w:val="ru-RU"/>
              </w:rPr>
            </w:pPr>
            <w:r w:rsidRPr="00E64085">
              <w:rPr>
                <w:sz w:val="20"/>
                <w:szCs w:val="20"/>
                <w:lang w:val="ru-RU"/>
              </w:rPr>
              <w:t>Для того, чтобы цвет стал темнее, в него нужно добавить…</w:t>
            </w:r>
          </w:p>
        </w:tc>
        <w:tc>
          <w:tcPr>
            <w:tcW w:w="1559" w:type="dxa"/>
          </w:tcPr>
          <w:p w:rsidR="00B466E3" w:rsidRPr="00E64085" w:rsidRDefault="00B466E3" w:rsidP="00E64085">
            <w:pPr>
              <w:pStyle w:val="TableParagraph"/>
              <w:spacing w:line="312" w:lineRule="exact"/>
              <w:ind w:right="-1"/>
              <w:rPr>
                <w:sz w:val="20"/>
                <w:szCs w:val="20"/>
              </w:rPr>
            </w:pPr>
            <w:r w:rsidRPr="00E64085">
              <w:rPr>
                <w:sz w:val="20"/>
                <w:szCs w:val="20"/>
              </w:rPr>
              <w:t>Черный</w:t>
            </w:r>
          </w:p>
        </w:tc>
      </w:tr>
    </w:tbl>
    <w:p w:rsidR="00B466E3" w:rsidRPr="006C5C2A" w:rsidRDefault="00B466E3" w:rsidP="00B466E3">
      <w:pPr>
        <w:pStyle w:val="a6"/>
        <w:spacing w:before="88"/>
        <w:ind w:right="-1"/>
        <w:rPr>
          <w:b/>
          <w:sz w:val="20"/>
        </w:rPr>
      </w:pPr>
      <w:r w:rsidRPr="00E64085">
        <w:rPr>
          <w:sz w:val="20"/>
        </w:rPr>
        <w:t xml:space="preserve">         </w:t>
      </w:r>
      <w:r w:rsidRPr="006C5C2A">
        <w:rPr>
          <w:b/>
          <w:sz w:val="20"/>
        </w:rPr>
        <w:t>Критерии</w:t>
      </w:r>
      <w:r w:rsidR="006C5C2A" w:rsidRPr="006C5C2A">
        <w:rPr>
          <w:b/>
          <w:sz w:val="20"/>
        </w:rPr>
        <w:t xml:space="preserve"> оценивания</w:t>
      </w:r>
      <w:r w:rsidRPr="006C5C2A">
        <w:rPr>
          <w:b/>
          <w:sz w:val="20"/>
        </w:rPr>
        <w:t>:</w:t>
      </w:r>
    </w:p>
    <w:p w:rsidR="006C5C2A" w:rsidRPr="006C5C2A" w:rsidRDefault="006C5C2A" w:rsidP="006C5C2A">
      <w:pPr>
        <w:pStyle w:val="a6"/>
        <w:ind w:right="0"/>
        <w:rPr>
          <w:b/>
          <w:sz w:val="20"/>
        </w:rPr>
      </w:pPr>
      <w:r>
        <w:rPr>
          <w:sz w:val="20"/>
        </w:rPr>
        <w:t xml:space="preserve">         </w:t>
      </w:r>
      <w:r w:rsidRPr="006C5C2A">
        <w:rPr>
          <w:b/>
          <w:sz w:val="20"/>
        </w:rPr>
        <w:t>Высокий уровень</w:t>
      </w:r>
      <w:r>
        <w:rPr>
          <w:b/>
          <w:sz w:val="20"/>
        </w:rPr>
        <w:t xml:space="preserve"> знаний</w:t>
      </w:r>
      <w:r w:rsidRPr="006C5C2A">
        <w:rPr>
          <w:b/>
          <w:sz w:val="20"/>
        </w:rPr>
        <w:t>:</w:t>
      </w:r>
      <w:r>
        <w:rPr>
          <w:b/>
          <w:sz w:val="20"/>
        </w:rPr>
        <w:t xml:space="preserve"> </w:t>
      </w:r>
      <w:r w:rsidRPr="006C5C2A">
        <w:rPr>
          <w:sz w:val="20"/>
        </w:rPr>
        <w:t>5-8 б.</w:t>
      </w:r>
    </w:p>
    <w:p w:rsidR="00B466E3" w:rsidRPr="00E64085" w:rsidRDefault="006C5C2A" w:rsidP="006C5C2A">
      <w:pPr>
        <w:pStyle w:val="a6"/>
        <w:ind w:right="0"/>
        <w:rPr>
          <w:sz w:val="20"/>
        </w:rPr>
      </w:pPr>
      <w:r>
        <w:rPr>
          <w:sz w:val="20"/>
        </w:rPr>
        <w:t xml:space="preserve">         </w:t>
      </w:r>
      <w:r w:rsidR="00B466E3" w:rsidRPr="006C5C2A">
        <w:rPr>
          <w:b/>
          <w:sz w:val="20"/>
        </w:rPr>
        <w:t>Средний</w:t>
      </w:r>
      <w:r w:rsidR="00B466E3" w:rsidRPr="006C5C2A">
        <w:rPr>
          <w:b/>
          <w:spacing w:val="-1"/>
          <w:sz w:val="20"/>
        </w:rPr>
        <w:t xml:space="preserve"> </w:t>
      </w:r>
      <w:r w:rsidR="00B466E3" w:rsidRPr="006C5C2A">
        <w:rPr>
          <w:b/>
          <w:sz w:val="20"/>
        </w:rPr>
        <w:t>уровень</w:t>
      </w:r>
      <w:r>
        <w:rPr>
          <w:b/>
          <w:sz w:val="20"/>
        </w:rPr>
        <w:t xml:space="preserve"> знаний</w:t>
      </w:r>
      <w:r w:rsidR="00B466E3" w:rsidRPr="00E64085">
        <w:rPr>
          <w:sz w:val="20"/>
        </w:rPr>
        <w:t>: 3-6</w:t>
      </w:r>
      <w:r>
        <w:rPr>
          <w:sz w:val="20"/>
        </w:rPr>
        <w:t xml:space="preserve"> </w:t>
      </w:r>
      <w:r w:rsidR="00B466E3" w:rsidRPr="00E64085">
        <w:rPr>
          <w:sz w:val="20"/>
        </w:rPr>
        <w:t>б.</w:t>
      </w:r>
    </w:p>
    <w:p w:rsidR="006C5C2A" w:rsidRPr="006C5C2A" w:rsidRDefault="006C5C2A" w:rsidP="006C5C2A">
      <w:pPr>
        <w:pStyle w:val="a6"/>
        <w:ind w:right="0"/>
        <w:rPr>
          <w:sz w:val="20"/>
        </w:rPr>
      </w:pPr>
      <w:r>
        <w:rPr>
          <w:sz w:val="20"/>
        </w:rPr>
        <w:t xml:space="preserve">         </w:t>
      </w:r>
      <w:r w:rsidR="00B466E3" w:rsidRPr="006C5C2A">
        <w:rPr>
          <w:b/>
          <w:sz w:val="20"/>
        </w:rPr>
        <w:t>Низкий</w:t>
      </w:r>
      <w:r w:rsidR="00B466E3" w:rsidRPr="006C5C2A">
        <w:rPr>
          <w:b/>
          <w:spacing w:val="-2"/>
          <w:sz w:val="20"/>
        </w:rPr>
        <w:t xml:space="preserve"> </w:t>
      </w:r>
      <w:r w:rsidR="00B466E3" w:rsidRPr="006C5C2A">
        <w:rPr>
          <w:b/>
          <w:sz w:val="20"/>
        </w:rPr>
        <w:t>уровень</w:t>
      </w:r>
      <w:r>
        <w:rPr>
          <w:b/>
          <w:sz w:val="20"/>
        </w:rPr>
        <w:t xml:space="preserve"> знаний</w:t>
      </w:r>
      <w:r w:rsidR="00B466E3" w:rsidRPr="006C5C2A">
        <w:rPr>
          <w:b/>
          <w:sz w:val="20"/>
        </w:rPr>
        <w:t>:</w:t>
      </w:r>
      <w:r w:rsidR="00B466E3" w:rsidRPr="00E64085">
        <w:rPr>
          <w:spacing w:val="-3"/>
          <w:sz w:val="20"/>
        </w:rPr>
        <w:t xml:space="preserve"> </w:t>
      </w:r>
      <w:r w:rsidR="00B466E3" w:rsidRPr="00E64085">
        <w:rPr>
          <w:sz w:val="20"/>
        </w:rPr>
        <w:t>2-0</w:t>
      </w:r>
      <w:r>
        <w:rPr>
          <w:sz w:val="20"/>
        </w:rPr>
        <w:t xml:space="preserve"> </w:t>
      </w:r>
      <w:r w:rsidR="00B466E3" w:rsidRPr="00E64085">
        <w:rPr>
          <w:sz w:val="20"/>
        </w:rPr>
        <w:t>б.</w:t>
      </w:r>
    </w:p>
    <w:p w:rsidR="00B466E3" w:rsidRPr="00E64085" w:rsidRDefault="00B466E3" w:rsidP="006C5C2A">
      <w:pPr>
        <w:ind w:right="-1"/>
        <w:jc w:val="center"/>
        <w:rPr>
          <w:b/>
        </w:rPr>
      </w:pPr>
      <w:r w:rsidRPr="00E64085">
        <w:rPr>
          <w:b/>
        </w:rPr>
        <w:t>Текущий</w:t>
      </w:r>
      <w:r w:rsidRPr="00E64085">
        <w:rPr>
          <w:b/>
          <w:spacing w:val="-3"/>
        </w:rPr>
        <w:t xml:space="preserve"> </w:t>
      </w:r>
      <w:r w:rsidRPr="00E64085">
        <w:rPr>
          <w:b/>
        </w:rPr>
        <w:t>контроль</w:t>
      </w:r>
    </w:p>
    <w:p w:rsidR="00B466E3" w:rsidRPr="004D01BE" w:rsidRDefault="00B466E3" w:rsidP="00B466E3">
      <w:pPr>
        <w:ind w:right="-1"/>
        <w:rPr>
          <w:b/>
        </w:rPr>
      </w:pPr>
      <w:r w:rsidRPr="00E64085">
        <w:rPr>
          <w:b/>
        </w:rPr>
        <w:t xml:space="preserve"> </w:t>
      </w:r>
      <w:r w:rsidR="004D01BE">
        <w:rPr>
          <w:b/>
        </w:rPr>
        <w:t xml:space="preserve">         </w:t>
      </w:r>
      <w:r w:rsidRPr="00E64085">
        <w:rPr>
          <w:b/>
        </w:rPr>
        <w:t>Цель:</w:t>
      </w:r>
      <w:r w:rsidRPr="00E64085">
        <w:t xml:space="preserve"> оценка </w:t>
      </w:r>
      <w:r w:rsidRPr="00E64085">
        <w:rPr>
          <w:bCs/>
          <w:color w:val="000000"/>
          <w:shd w:val="clear" w:color="auto" w:fill="FFFFFF"/>
        </w:rPr>
        <w:t>знаний, умений, навыков</w:t>
      </w:r>
      <w:r w:rsidR="008F0F1C">
        <w:t xml:space="preserve"> учащихся, </w:t>
      </w:r>
      <w:r w:rsidRPr="00E64085">
        <w:rPr>
          <w:bCs/>
          <w:color w:val="000000"/>
          <w:shd w:val="clear" w:color="auto" w:fill="FFFFFF"/>
        </w:rPr>
        <w:t>приобретенных на занятиях.</w:t>
      </w:r>
    </w:p>
    <w:p w:rsidR="00B466E3" w:rsidRDefault="00B466E3" w:rsidP="004D01BE">
      <w:pPr>
        <w:ind w:right="-1"/>
      </w:pPr>
      <w:r w:rsidRPr="00E64085">
        <w:rPr>
          <w:b/>
        </w:rPr>
        <w:t xml:space="preserve">       </w:t>
      </w:r>
      <w:r w:rsidR="004D01BE">
        <w:rPr>
          <w:b/>
        </w:rPr>
        <w:t xml:space="preserve">  </w:t>
      </w:r>
      <w:r w:rsidRPr="00E64085">
        <w:t>Детям предлагаются листы с изображением нескольких картинок, среди которых нужно</w:t>
      </w:r>
      <w:r w:rsidRPr="00E64085">
        <w:rPr>
          <w:spacing w:val="-67"/>
        </w:rPr>
        <w:t xml:space="preserve"> </w:t>
      </w:r>
      <w:r w:rsidRPr="00E64085">
        <w:t>выбрать</w:t>
      </w:r>
      <w:r w:rsidRPr="00E64085">
        <w:rPr>
          <w:spacing w:val="-1"/>
        </w:rPr>
        <w:t xml:space="preserve"> </w:t>
      </w:r>
      <w:r w:rsidRPr="00E64085">
        <w:t>нужные.</w:t>
      </w:r>
    </w:p>
    <w:p w:rsidR="004D01BE" w:rsidRPr="004D01BE" w:rsidRDefault="004D01BE" w:rsidP="004D01BE">
      <w:pPr>
        <w:ind w:right="-1"/>
        <w:rPr>
          <w:b/>
        </w:rPr>
      </w:pPr>
      <w:r>
        <w:t xml:space="preserve">         </w:t>
      </w:r>
      <w:r w:rsidRPr="004D01BE">
        <w:rPr>
          <w:b/>
        </w:rPr>
        <w:t>Форма контроля</w:t>
      </w:r>
      <w:r>
        <w:t>: тест</w:t>
      </w:r>
    </w:p>
    <w:p w:rsidR="00B466E3" w:rsidRPr="00E64085" w:rsidRDefault="00B466E3" w:rsidP="00B466E3">
      <w:pPr>
        <w:pStyle w:val="a6"/>
        <w:spacing w:before="9"/>
        <w:ind w:right="-1"/>
        <w:rPr>
          <w:sz w:val="20"/>
        </w:r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4821"/>
        <w:gridCol w:w="4219"/>
      </w:tblGrid>
      <w:tr w:rsidR="00B466E3" w:rsidRPr="00E64085" w:rsidTr="006C5C2A">
        <w:trPr>
          <w:trHeight w:val="643"/>
        </w:trPr>
        <w:tc>
          <w:tcPr>
            <w:tcW w:w="694" w:type="dxa"/>
          </w:tcPr>
          <w:p w:rsidR="00B466E3" w:rsidRPr="006C5C2A" w:rsidRDefault="006C5C2A" w:rsidP="006C5C2A">
            <w:pPr>
              <w:pStyle w:val="TableParagraph"/>
              <w:ind w:right="-1"/>
              <w:jc w:val="center"/>
              <w:rPr>
                <w:sz w:val="20"/>
                <w:szCs w:val="20"/>
                <w:lang w:val="ru-RU"/>
              </w:rPr>
            </w:pPr>
            <w:r>
              <w:rPr>
                <w:sz w:val="20"/>
                <w:szCs w:val="20"/>
                <w:lang w:val="ru-RU"/>
              </w:rPr>
              <w:t>№ п</w:t>
            </w:r>
            <w:r>
              <w:rPr>
                <w:sz w:val="20"/>
                <w:szCs w:val="20"/>
              </w:rPr>
              <w:t>/</w:t>
            </w:r>
            <w:r>
              <w:rPr>
                <w:sz w:val="20"/>
                <w:szCs w:val="20"/>
                <w:lang w:val="ru-RU"/>
              </w:rPr>
              <w:t>п</w:t>
            </w:r>
          </w:p>
        </w:tc>
        <w:tc>
          <w:tcPr>
            <w:tcW w:w="4821" w:type="dxa"/>
          </w:tcPr>
          <w:p w:rsidR="00B466E3" w:rsidRPr="00E64085" w:rsidRDefault="00B466E3" w:rsidP="006C5C2A">
            <w:pPr>
              <w:pStyle w:val="TableParagraph"/>
              <w:ind w:right="-1"/>
              <w:jc w:val="center"/>
              <w:rPr>
                <w:sz w:val="20"/>
                <w:szCs w:val="20"/>
              </w:rPr>
            </w:pPr>
            <w:r w:rsidRPr="00E64085">
              <w:rPr>
                <w:sz w:val="20"/>
                <w:szCs w:val="20"/>
              </w:rPr>
              <w:t>Вопросы</w:t>
            </w:r>
          </w:p>
        </w:tc>
        <w:tc>
          <w:tcPr>
            <w:tcW w:w="4219" w:type="dxa"/>
          </w:tcPr>
          <w:p w:rsidR="00B466E3" w:rsidRPr="00E64085" w:rsidRDefault="00B466E3" w:rsidP="006C5C2A">
            <w:pPr>
              <w:pStyle w:val="TableParagraph"/>
              <w:ind w:right="-1"/>
              <w:jc w:val="center"/>
              <w:rPr>
                <w:sz w:val="20"/>
                <w:szCs w:val="20"/>
              </w:rPr>
            </w:pPr>
            <w:r w:rsidRPr="00E64085">
              <w:rPr>
                <w:sz w:val="20"/>
                <w:szCs w:val="20"/>
              </w:rPr>
              <w:t>Ответы</w:t>
            </w:r>
          </w:p>
        </w:tc>
      </w:tr>
      <w:tr w:rsidR="00B466E3" w:rsidRPr="00E64085" w:rsidTr="006C5C2A">
        <w:trPr>
          <w:trHeight w:val="644"/>
        </w:trPr>
        <w:tc>
          <w:tcPr>
            <w:tcW w:w="694" w:type="dxa"/>
          </w:tcPr>
          <w:p w:rsidR="00B466E3" w:rsidRPr="00E64085" w:rsidRDefault="00B466E3" w:rsidP="006C5C2A">
            <w:pPr>
              <w:pStyle w:val="TableParagraph"/>
              <w:spacing w:line="313" w:lineRule="exact"/>
              <w:ind w:right="-1"/>
              <w:jc w:val="center"/>
              <w:rPr>
                <w:sz w:val="20"/>
                <w:szCs w:val="20"/>
              </w:rPr>
            </w:pPr>
            <w:r w:rsidRPr="00E64085">
              <w:rPr>
                <w:sz w:val="20"/>
                <w:szCs w:val="20"/>
              </w:rPr>
              <w:t>1</w:t>
            </w:r>
          </w:p>
        </w:tc>
        <w:tc>
          <w:tcPr>
            <w:tcW w:w="4821" w:type="dxa"/>
          </w:tcPr>
          <w:p w:rsidR="00B466E3" w:rsidRPr="00E64085" w:rsidRDefault="00B466E3" w:rsidP="00E64085">
            <w:pPr>
              <w:pStyle w:val="TableParagraph"/>
              <w:spacing w:line="311" w:lineRule="exact"/>
              <w:ind w:right="-1"/>
              <w:rPr>
                <w:sz w:val="20"/>
                <w:szCs w:val="20"/>
                <w:lang w:val="ru-RU"/>
              </w:rPr>
            </w:pPr>
            <w:r w:rsidRPr="00E64085">
              <w:rPr>
                <w:sz w:val="20"/>
                <w:szCs w:val="20"/>
                <w:lang w:val="ru-RU"/>
              </w:rPr>
              <w:t>Выписать номера картинок с</w:t>
            </w:r>
            <w:r w:rsidRPr="00E64085">
              <w:rPr>
                <w:spacing w:val="-1"/>
                <w:sz w:val="20"/>
                <w:szCs w:val="20"/>
                <w:lang w:val="ru-RU"/>
              </w:rPr>
              <w:t xml:space="preserve"> </w:t>
            </w:r>
            <w:r w:rsidRPr="00E64085">
              <w:rPr>
                <w:sz w:val="20"/>
                <w:szCs w:val="20"/>
                <w:lang w:val="ru-RU"/>
              </w:rPr>
              <w:t>изображением</w:t>
            </w:r>
            <w:r w:rsidRPr="00E64085">
              <w:rPr>
                <w:spacing w:val="-1"/>
                <w:sz w:val="20"/>
                <w:szCs w:val="20"/>
                <w:lang w:val="ru-RU"/>
              </w:rPr>
              <w:t xml:space="preserve"> </w:t>
            </w:r>
            <w:r w:rsidRPr="00E64085">
              <w:rPr>
                <w:sz w:val="20"/>
                <w:szCs w:val="20"/>
                <w:lang w:val="ru-RU"/>
              </w:rPr>
              <w:t>портретов.</w:t>
            </w:r>
          </w:p>
        </w:tc>
        <w:tc>
          <w:tcPr>
            <w:tcW w:w="4219" w:type="dxa"/>
          </w:tcPr>
          <w:p w:rsidR="00B466E3" w:rsidRPr="00E64085" w:rsidRDefault="00B466E3" w:rsidP="00E64085">
            <w:pPr>
              <w:pStyle w:val="TableParagraph"/>
              <w:ind w:right="-1"/>
              <w:rPr>
                <w:sz w:val="20"/>
                <w:szCs w:val="20"/>
              </w:rPr>
            </w:pPr>
            <w:r w:rsidRPr="00E64085">
              <w:rPr>
                <w:sz w:val="20"/>
                <w:szCs w:val="20"/>
              </w:rPr>
              <w:t>2,4,7</w:t>
            </w:r>
          </w:p>
        </w:tc>
      </w:tr>
      <w:tr w:rsidR="00B466E3" w:rsidRPr="00E64085" w:rsidTr="006C5C2A">
        <w:trPr>
          <w:trHeight w:val="649"/>
        </w:trPr>
        <w:tc>
          <w:tcPr>
            <w:tcW w:w="694" w:type="dxa"/>
          </w:tcPr>
          <w:p w:rsidR="00B466E3" w:rsidRPr="00E64085" w:rsidRDefault="00B466E3" w:rsidP="006C5C2A">
            <w:pPr>
              <w:pStyle w:val="TableParagraph"/>
              <w:spacing w:line="313" w:lineRule="exact"/>
              <w:ind w:right="-1"/>
              <w:jc w:val="center"/>
              <w:rPr>
                <w:sz w:val="20"/>
                <w:szCs w:val="20"/>
              </w:rPr>
            </w:pPr>
            <w:r w:rsidRPr="00E64085">
              <w:rPr>
                <w:sz w:val="20"/>
                <w:szCs w:val="20"/>
              </w:rPr>
              <w:t>2</w:t>
            </w:r>
          </w:p>
        </w:tc>
        <w:tc>
          <w:tcPr>
            <w:tcW w:w="4821" w:type="dxa"/>
          </w:tcPr>
          <w:p w:rsidR="00B466E3" w:rsidRPr="00E64085" w:rsidRDefault="00B466E3" w:rsidP="00E64085">
            <w:pPr>
              <w:pStyle w:val="TableParagraph"/>
              <w:ind w:right="-1"/>
              <w:rPr>
                <w:sz w:val="20"/>
                <w:szCs w:val="20"/>
              </w:rPr>
            </w:pPr>
            <w:r w:rsidRPr="00E64085">
              <w:rPr>
                <w:sz w:val="20"/>
                <w:szCs w:val="20"/>
              </w:rPr>
              <w:t>С изображением</w:t>
            </w:r>
          </w:p>
          <w:p w:rsidR="00B466E3" w:rsidRPr="00E64085" w:rsidRDefault="00B466E3" w:rsidP="00E64085">
            <w:pPr>
              <w:pStyle w:val="TableParagraph"/>
              <w:spacing w:line="312" w:lineRule="exact"/>
              <w:ind w:right="-1"/>
              <w:rPr>
                <w:sz w:val="20"/>
                <w:szCs w:val="20"/>
              </w:rPr>
            </w:pPr>
            <w:r w:rsidRPr="00E64085">
              <w:rPr>
                <w:sz w:val="20"/>
                <w:szCs w:val="20"/>
              </w:rPr>
              <w:t>натюрмортов.</w:t>
            </w:r>
          </w:p>
        </w:tc>
        <w:tc>
          <w:tcPr>
            <w:tcW w:w="4219" w:type="dxa"/>
          </w:tcPr>
          <w:p w:rsidR="00B466E3" w:rsidRPr="00E64085" w:rsidRDefault="00B466E3" w:rsidP="00E64085">
            <w:pPr>
              <w:pStyle w:val="TableParagraph"/>
              <w:ind w:right="-1"/>
              <w:rPr>
                <w:sz w:val="20"/>
                <w:szCs w:val="20"/>
              </w:rPr>
            </w:pPr>
            <w:r w:rsidRPr="00E64085">
              <w:rPr>
                <w:sz w:val="20"/>
                <w:szCs w:val="20"/>
              </w:rPr>
              <w:t>16,17,19</w:t>
            </w:r>
          </w:p>
        </w:tc>
      </w:tr>
      <w:tr w:rsidR="00B466E3" w:rsidRPr="00E64085" w:rsidTr="006C5C2A">
        <w:trPr>
          <w:trHeight w:val="346"/>
        </w:trPr>
        <w:tc>
          <w:tcPr>
            <w:tcW w:w="694" w:type="dxa"/>
          </w:tcPr>
          <w:p w:rsidR="00B466E3" w:rsidRPr="00E64085" w:rsidRDefault="00B466E3" w:rsidP="006C5C2A">
            <w:pPr>
              <w:pStyle w:val="TableParagraph"/>
              <w:spacing w:line="312" w:lineRule="exact"/>
              <w:ind w:right="-1"/>
              <w:jc w:val="center"/>
              <w:rPr>
                <w:sz w:val="20"/>
                <w:szCs w:val="20"/>
              </w:rPr>
            </w:pPr>
            <w:r w:rsidRPr="00E64085">
              <w:rPr>
                <w:sz w:val="20"/>
                <w:szCs w:val="20"/>
              </w:rPr>
              <w:t>3</w:t>
            </w:r>
          </w:p>
        </w:tc>
        <w:tc>
          <w:tcPr>
            <w:tcW w:w="4821" w:type="dxa"/>
          </w:tcPr>
          <w:p w:rsidR="00B466E3" w:rsidRPr="00E64085" w:rsidRDefault="00B466E3" w:rsidP="00E64085">
            <w:pPr>
              <w:pStyle w:val="TableParagraph"/>
              <w:ind w:right="-1"/>
              <w:rPr>
                <w:sz w:val="20"/>
                <w:szCs w:val="20"/>
              </w:rPr>
            </w:pPr>
            <w:r w:rsidRPr="00E64085">
              <w:rPr>
                <w:sz w:val="20"/>
                <w:szCs w:val="20"/>
              </w:rPr>
              <w:t>С изображением</w:t>
            </w:r>
            <w:r w:rsidRPr="00E64085">
              <w:rPr>
                <w:spacing w:val="-5"/>
                <w:sz w:val="20"/>
                <w:szCs w:val="20"/>
              </w:rPr>
              <w:t xml:space="preserve"> </w:t>
            </w:r>
            <w:r w:rsidRPr="00E64085">
              <w:rPr>
                <w:sz w:val="20"/>
                <w:szCs w:val="20"/>
              </w:rPr>
              <w:t>пейзажей.</w:t>
            </w:r>
          </w:p>
        </w:tc>
        <w:tc>
          <w:tcPr>
            <w:tcW w:w="4219" w:type="dxa"/>
          </w:tcPr>
          <w:p w:rsidR="00B466E3" w:rsidRPr="00E64085" w:rsidRDefault="00B466E3" w:rsidP="00E64085">
            <w:pPr>
              <w:pStyle w:val="TableParagraph"/>
              <w:ind w:right="-1"/>
              <w:rPr>
                <w:sz w:val="20"/>
                <w:szCs w:val="20"/>
              </w:rPr>
            </w:pPr>
            <w:r w:rsidRPr="00E64085">
              <w:rPr>
                <w:sz w:val="20"/>
                <w:szCs w:val="20"/>
              </w:rPr>
              <w:t>1,6,10,13,18</w:t>
            </w:r>
          </w:p>
        </w:tc>
      </w:tr>
      <w:tr w:rsidR="00B466E3" w:rsidRPr="00E64085" w:rsidTr="006C5C2A">
        <w:trPr>
          <w:trHeight w:val="421"/>
        </w:trPr>
        <w:tc>
          <w:tcPr>
            <w:tcW w:w="694" w:type="dxa"/>
          </w:tcPr>
          <w:p w:rsidR="00B466E3" w:rsidRPr="00E64085" w:rsidRDefault="00B466E3" w:rsidP="006C5C2A">
            <w:pPr>
              <w:pStyle w:val="TableParagraph"/>
              <w:spacing w:line="313" w:lineRule="exact"/>
              <w:ind w:right="-1"/>
              <w:jc w:val="center"/>
              <w:rPr>
                <w:sz w:val="20"/>
                <w:szCs w:val="20"/>
              </w:rPr>
            </w:pPr>
            <w:r w:rsidRPr="00E64085">
              <w:rPr>
                <w:sz w:val="20"/>
                <w:szCs w:val="20"/>
              </w:rPr>
              <w:t>4</w:t>
            </w:r>
          </w:p>
        </w:tc>
        <w:tc>
          <w:tcPr>
            <w:tcW w:w="4821" w:type="dxa"/>
          </w:tcPr>
          <w:p w:rsidR="00B466E3" w:rsidRPr="00E64085" w:rsidRDefault="00B466E3" w:rsidP="00E64085">
            <w:pPr>
              <w:pStyle w:val="TableParagraph"/>
              <w:ind w:right="-1"/>
              <w:rPr>
                <w:sz w:val="20"/>
                <w:szCs w:val="20"/>
              </w:rPr>
            </w:pPr>
            <w:r w:rsidRPr="00E64085">
              <w:rPr>
                <w:sz w:val="20"/>
                <w:szCs w:val="20"/>
              </w:rPr>
              <w:t>С изображением</w:t>
            </w:r>
            <w:r w:rsidRPr="00E64085">
              <w:rPr>
                <w:spacing w:val="1"/>
                <w:sz w:val="20"/>
                <w:szCs w:val="20"/>
              </w:rPr>
              <w:t xml:space="preserve"> </w:t>
            </w:r>
            <w:r w:rsidRPr="00E64085">
              <w:rPr>
                <w:sz w:val="20"/>
                <w:szCs w:val="20"/>
              </w:rPr>
              <w:t>архитектурных</w:t>
            </w:r>
            <w:r w:rsidRPr="00E64085">
              <w:rPr>
                <w:spacing w:val="-1"/>
                <w:sz w:val="20"/>
                <w:szCs w:val="20"/>
              </w:rPr>
              <w:t xml:space="preserve"> </w:t>
            </w:r>
            <w:r w:rsidRPr="00E64085">
              <w:rPr>
                <w:sz w:val="20"/>
                <w:szCs w:val="20"/>
              </w:rPr>
              <w:t>зданий.</w:t>
            </w:r>
          </w:p>
        </w:tc>
        <w:tc>
          <w:tcPr>
            <w:tcW w:w="4219" w:type="dxa"/>
          </w:tcPr>
          <w:p w:rsidR="00B466E3" w:rsidRPr="00E64085" w:rsidRDefault="00B466E3" w:rsidP="00E64085">
            <w:pPr>
              <w:pStyle w:val="TableParagraph"/>
              <w:ind w:right="-1"/>
              <w:rPr>
                <w:sz w:val="20"/>
                <w:szCs w:val="20"/>
              </w:rPr>
            </w:pPr>
            <w:r w:rsidRPr="00E64085">
              <w:rPr>
                <w:sz w:val="20"/>
                <w:szCs w:val="20"/>
              </w:rPr>
              <w:t>1,20,21</w:t>
            </w:r>
          </w:p>
        </w:tc>
      </w:tr>
      <w:tr w:rsidR="00B466E3" w:rsidRPr="00E64085" w:rsidTr="006C5C2A">
        <w:trPr>
          <w:trHeight w:val="413"/>
        </w:trPr>
        <w:tc>
          <w:tcPr>
            <w:tcW w:w="694" w:type="dxa"/>
          </w:tcPr>
          <w:p w:rsidR="00B466E3" w:rsidRPr="00E64085" w:rsidRDefault="00B466E3" w:rsidP="006C5C2A">
            <w:pPr>
              <w:pStyle w:val="TableParagraph"/>
              <w:spacing w:line="313" w:lineRule="exact"/>
              <w:ind w:right="-1"/>
              <w:jc w:val="center"/>
              <w:rPr>
                <w:sz w:val="20"/>
                <w:szCs w:val="20"/>
              </w:rPr>
            </w:pPr>
            <w:r w:rsidRPr="00E64085">
              <w:rPr>
                <w:sz w:val="20"/>
                <w:szCs w:val="20"/>
              </w:rPr>
              <w:t>5</w:t>
            </w:r>
          </w:p>
        </w:tc>
        <w:tc>
          <w:tcPr>
            <w:tcW w:w="4821" w:type="dxa"/>
          </w:tcPr>
          <w:p w:rsidR="00B466E3" w:rsidRPr="00E64085" w:rsidRDefault="00B466E3" w:rsidP="00E64085">
            <w:pPr>
              <w:pStyle w:val="TableParagraph"/>
              <w:ind w:right="-1"/>
              <w:rPr>
                <w:sz w:val="20"/>
                <w:szCs w:val="20"/>
                <w:lang w:val="ru-RU"/>
              </w:rPr>
            </w:pPr>
            <w:r w:rsidRPr="00E64085">
              <w:rPr>
                <w:sz w:val="20"/>
                <w:szCs w:val="20"/>
                <w:lang w:val="ru-RU"/>
              </w:rPr>
              <w:t>С изображением</w:t>
            </w:r>
            <w:r w:rsidRPr="00E64085">
              <w:rPr>
                <w:spacing w:val="1"/>
                <w:sz w:val="20"/>
                <w:szCs w:val="20"/>
                <w:lang w:val="ru-RU"/>
              </w:rPr>
              <w:t xml:space="preserve"> </w:t>
            </w:r>
            <w:r w:rsidRPr="00E64085">
              <w:rPr>
                <w:sz w:val="20"/>
                <w:szCs w:val="20"/>
                <w:lang w:val="ru-RU"/>
              </w:rPr>
              <w:t>инструментов</w:t>
            </w:r>
            <w:r w:rsidRPr="00E64085">
              <w:rPr>
                <w:spacing w:val="-1"/>
                <w:sz w:val="20"/>
                <w:szCs w:val="20"/>
                <w:lang w:val="ru-RU"/>
              </w:rPr>
              <w:t xml:space="preserve"> </w:t>
            </w:r>
            <w:r w:rsidRPr="00E64085">
              <w:rPr>
                <w:sz w:val="20"/>
                <w:szCs w:val="20"/>
                <w:lang w:val="ru-RU"/>
              </w:rPr>
              <w:t>для рисования.</w:t>
            </w:r>
          </w:p>
        </w:tc>
        <w:tc>
          <w:tcPr>
            <w:tcW w:w="4219" w:type="dxa"/>
          </w:tcPr>
          <w:p w:rsidR="00B466E3" w:rsidRPr="00E64085" w:rsidRDefault="00B466E3" w:rsidP="00E64085">
            <w:pPr>
              <w:pStyle w:val="TableParagraph"/>
              <w:ind w:right="-1"/>
              <w:rPr>
                <w:sz w:val="20"/>
                <w:szCs w:val="20"/>
              </w:rPr>
            </w:pPr>
            <w:r w:rsidRPr="00E64085">
              <w:rPr>
                <w:sz w:val="20"/>
                <w:szCs w:val="20"/>
              </w:rPr>
              <w:t>12,14</w:t>
            </w:r>
          </w:p>
        </w:tc>
      </w:tr>
      <w:tr w:rsidR="00B466E3" w:rsidRPr="00E64085" w:rsidTr="006C5C2A">
        <w:trPr>
          <w:trHeight w:val="423"/>
        </w:trPr>
        <w:tc>
          <w:tcPr>
            <w:tcW w:w="694" w:type="dxa"/>
          </w:tcPr>
          <w:p w:rsidR="00B466E3" w:rsidRPr="00E64085" w:rsidRDefault="00B466E3" w:rsidP="006C5C2A">
            <w:pPr>
              <w:pStyle w:val="TableParagraph"/>
              <w:spacing w:line="313" w:lineRule="exact"/>
              <w:ind w:right="-1"/>
              <w:jc w:val="center"/>
              <w:rPr>
                <w:sz w:val="20"/>
                <w:szCs w:val="20"/>
              </w:rPr>
            </w:pPr>
            <w:r w:rsidRPr="00E64085">
              <w:rPr>
                <w:sz w:val="20"/>
                <w:szCs w:val="20"/>
              </w:rPr>
              <w:t>6</w:t>
            </w:r>
          </w:p>
        </w:tc>
        <w:tc>
          <w:tcPr>
            <w:tcW w:w="4821" w:type="dxa"/>
          </w:tcPr>
          <w:p w:rsidR="00B466E3" w:rsidRPr="00E64085" w:rsidRDefault="00B466E3" w:rsidP="00E64085">
            <w:pPr>
              <w:pStyle w:val="TableParagraph"/>
              <w:ind w:right="-1"/>
              <w:rPr>
                <w:sz w:val="20"/>
                <w:szCs w:val="20"/>
              </w:rPr>
            </w:pPr>
            <w:r w:rsidRPr="00E64085">
              <w:rPr>
                <w:sz w:val="20"/>
                <w:szCs w:val="20"/>
              </w:rPr>
              <w:t>С изображением</w:t>
            </w:r>
            <w:r w:rsidRPr="00E64085">
              <w:rPr>
                <w:spacing w:val="-5"/>
                <w:sz w:val="20"/>
                <w:szCs w:val="20"/>
              </w:rPr>
              <w:t xml:space="preserve"> </w:t>
            </w:r>
            <w:r w:rsidRPr="00E64085">
              <w:rPr>
                <w:sz w:val="20"/>
                <w:szCs w:val="20"/>
              </w:rPr>
              <w:t>симметрии.</w:t>
            </w:r>
          </w:p>
        </w:tc>
        <w:tc>
          <w:tcPr>
            <w:tcW w:w="4219" w:type="dxa"/>
          </w:tcPr>
          <w:p w:rsidR="00B466E3" w:rsidRPr="00E64085" w:rsidRDefault="00B466E3" w:rsidP="00E64085">
            <w:pPr>
              <w:pStyle w:val="TableParagraph"/>
              <w:ind w:right="-1"/>
              <w:rPr>
                <w:sz w:val="20"/>
                <w:szCs w:val="20"/>
              </w:rPr>
            </w:pPr>
            <w:r w:rsidRPr="00E64085">
              <w:rPr>
                <w:sz w:val="20"/>
                <w:szCs w:val="20"/>
              </w:rPr>
              <w:t>1,5,8,9,10,15,18,20,21,24</w:t>
            </w:r>
          </w:p>
        </w:tc>
      </w:tr>
      <w:tr w:rsidR="00B466E3" w:rsidRPr="00E64085" w:rsidTr="006C5C2A">
        <w:trPr>
          <w:trHeight w:val="558"/>
        </w:trPr>
        <w:tc>
          <w:tcPr>
            <w:tcW w:w="694" w:type="dxa"/>
          </w:tcPr>
          <w:p w:rsidR="00B466E3" w:rsidRPr="00E64085" w:rsidRDefault="00B466E3" w:rsidP="006C5C2A">
            <w:pPr>
              <w:pStyle w:val="TableParagraph"/>
              <w:spacing w:line="313" w:lineRule="exact"/>
              <w:ind w:right="-1"/>
              <w:jc w:val="center"/>
              <w:rPr>
                <w:sz w:val="20"/>
                <w:szCs w:val="20"/>
              </w:rPr>
            </w:pPr>
            <w:r w:rsidRPr="00E64085">
              <w:rPr>
                <w:sz w:val="20"/>
                <w:szCs w:val="20"/>
              </w:rPr>
              <w:lastRenderedPageBreak/>
              <w:t>7</w:t>
            </w:r>
          </w:p>
        </w:tc>
        <w:tc>
          <w:tcPr>
            <w:tcW w:w="4821" w:type="dxa"/>
          </w:tcPr>
          <w:p w:rsidR="00B466E3" w:rsidRPr="00E64085" w:rsidRDefault="00B466E3" w:rsidP="00E64085">
            <w:pPr>
              <w:pStyle w:val="TableParagraph"/>
              <w:ind w:right="-1"/>
              <w:rPr>
                <w:sz w:val="20"/>
                <w:szCs w:val="20"/>
              </w:rPr>
            </w:pPr>
            <w:r w:rsidRPr="00E64085">
              <w:rPr>
                <w:sz w:val="20"/>
                <w:szCs w:val="20"/>
              </w:rPr>
              <w:t>С изображением коллажей.</w:t>
            </w:r>
          </w:p>
        </w:tc>
        <w:tc>
          <w:tcPr>
            <w:tcW w:w="4219" w:type="dxa"/>
          </w:tcPr>
          <w:p w:rsidR="00B466E3" w:rsidRPr="00E64085" w:rsidRDefault="00B466E3" w:rsidP="00E64085">
            <w:pPr>
              <w:pStyle w:val="TableParagraph"/>
              <w:ind w:right="-1"/>
              <w:rPr>
                <w:sz w:val="20"/>
                <w:szCs w:val="20"/>
              </w:rPr>
            </w:pPr>
            <w:r w:rsidRPr="00E64085">
              <w:rPr>
                <w:sz w:val="20"/>
                <w:szCs w:val="20"/>
              </w:rPr>
              <w:t>2,3,15</w:t>
            </w:r>
          </w:p>
        </w:tc>
      </w:tr>
    </w:tbl>
    <w:p w:rsidR="00B466E3" w:rsidRPr="008F0F1C" w:rsidRDefault="00B466E3" w:rsidP="00B466E3">
      <w:pPr>
        <w:pStyle w:val="a6"/>
        <w:spacing w:before="88"/>
        <w:ind w:right="-1"/>
        <w:rPr>
          <w:b/>
          <w:sz w:val="20"/>
        </w:rPr>
      </w:pPr>
      <w:r w:rsidRPr="008F0F1C">
        <w:rPr>
          <w:b/>
          <w:sz w:val="20"/>
        </w:rPr>
        <w:t xml:space="preserve">         Критерии</w:t>
      </w:r>
      <w:r w:rsidR="008F0F1C" w:rsidRPr="008F0F1C">
        <w:rPr>
          <w:b/>
          <w:sz w:val="20"/>
        </w:rPr>
        <w:t xml:space="preserve"> оценивания</w:t>
      </w:r>
      <w:r w:rsidRPr="008F0F1C">
        <w:rPr>
          <w:b/>
          <w:sz w:val="20"/>
        </w:rPr>
        <w:t>:</w:t>
      </w:r>
    </w:p>
    <w:p w:rsidR="00B466E3" w:rsidRPr="008F0F1C" w:rsidRDefault="008F0F1C" w:rsidP="00B466E3">
      <w:pPr>
        <w:pStyle w:val="a6"/>
        <w:ind w:right="-1"/>
        <w:rPr>
          <w:b/>
          <w:spacing w:val="-67"/>
          <w:sz w:val="20"/>
        </w:rPr>
      </w:pPr>
      <w:r w:rsidRPr="008F0F1C">
        <w:rPr>
          <w:b/>
          <w:sz w:val="20"/>
        </w:rPr>
        <w:t xml:space="preserve">         Высокий уровень: </w:t>
      </w:r>
      <w:r w:rsidR="00B466E3" w:rsidRPr="008F0F1C">
        <w:rPr>
          <w:sz w:val="20"/>
        </w:rPr>
        <w:t>20-29</w:t>
      </w:r>
      <w:r w:rsidRPr="008F0F1C">
        <w:rPr>
          <w:sz w:val="20"/>
        </w:rPr>
        <w:t xml:space="preserve"> </w:t>
      </w:r>
      <w:r w:rsidR="00B466E3" w:rsidRPr="008F0F1C">
        <w:rPr>
          <w:sz w:val="20"/>
        </w:rPr>
        <w:t>б.</w:t>
      </w:r>
      <w:r w:rsidR="00B466E3" w:rsidRPr="008F0F1C">
        <w:rPr>
          <w:b/>
          <w:spacing w:val="-67"/>
          <w:sz w:val="20"/>
        </w:rPr>
        <w:t xml:space="preserve"> </w:t>
      </w:r>
    </w:p>
    <w:p w:rsidR="00B466E3" w:rsidRPr="00E64085" w:rsidRDefault="008F0F1C" w:rsidP="00B466E3">
      <w:pPr>
        <w:pStyle w:val="a6"/>
        <w:ind w:right="-1"/>
        <w:rPr>
          <w:sz w:val="20"/>
        </w:rPr>
      </w:pPr>
      <w:r w:rsidRPr="008F0F1C">
        <w:rPr>
          <w:b/>
          <w:sz w:val="20"/>
        </w:rPr>
        <w:t xml:space="preserve">         </w:t>
      </w:r>
      <w:r w:rsidR="00B466E3" w:rsidRPr="008F0F1C">
        <w:rPr>
          <w:b/>
          <w:sz w:val="20"/>
        </w:rPr>
        <w:t>Средний</w:t>
      </w:r>
      <w:r w:rsidR="00B466E3" w:rsidRPr="00E64085">
        <w:rPr>
          <w:spacing w:val="-1"/>
          <w:sz w:val="20"/>
        </w:rPr>
        <w:t xml:space="preserve"> </w:t>
      </w:r>
      <w:r w:rsidR="00B466E3" w:rsidRPr="00E64085">
        <w:rPr>
          <w:sz w:val="20"/>
        </w:rPr>
        <w:t>у</w:t>
      </w:r>
      <w:r w:rsidR="00B466E3" w:rsidRPr="008F0F1C">
        <w:rPr>
          <w:b/>
          <w:sz w:val="20"/>
        </w:rPr>
        <w:t>ровень</w:t>
      </w:r>
      <w:r w:rsidR="00B466E3" w:rsidRPr="00E64085">
        <w:rPr>
          <w:sz w:val="20"/>
        </w:rPr>
        <w:t>: 8-19</w:t>
      </w:r>
      <w:r>
        <w:rPr>
          <w:sz w:val="20"/>
        </w:rPr>
        <w:t xml:space="preserve"> </w:t>
      </w:r>
      <w:r w:rsidR="00B466E3" w:rsidRPr="00E64085">
        <w:rPr>
          <w:sz w:val="20"/>
        </w:rPr>
        <w:t>б.</w:t>
      </w:r>
    </w:p>
    <w:p w:rsidR="00B466E3" w:rsidRPr="00E64085" w:rsidRDefault="008F0F1C" w:rsidP="00B466E3">
      <w:pPr>
        <w:pStyle w:val="a6"/>
        <w:ind w:right="-1"/>
        <w:rPr>
          <w:sz w:val="20"/>
        </w:rPr>
      </w:pPr>
      <w:r>
        <w:rPr>
          <w:sz w:val="20"/>
        </w:rPr>
        <w:t xml:space="preserve">         </w:t>
      </w:r>
      <w:r w:rsidR="00B466E3" w:rsidRPr="008F0F1C">
        <w:rPr>
          <w:b/>
          <w:sz w:val="20"/>
        </w:rPr>
        <w:t>Низкий</w:t>
      </w:r>
      <w:r w:rsidR="00B466E3" w:rsidRPr="008F0F1C">
        <w:rPr>
          <w:b/>
          <w:spacing w:val="-2"/>
          <w:sz w:val="20"/>
        </w:rPr>
        <w:t xml:space="preserve"> </w:t>
      </w:r>
      <w:r w:rsidR="00B466E3" w:rsidRPr="008F0F1C">
        <w:rPr>
          <w:b/>
          <w:sz w:val="20"/>
        </w:rPr>
        <w:t>уровень</w:t>
      </w:r>
      <w:r w:rsidR="00B466E3" w:rsidRPr="00E64085">
        <w:rPr>
          <w:sz w:val="20"/>
        </w:rPr>
        <w:t>:</w:t>
      </w:r>
      <w:r w:rsidR="00B466E3" w:rsidRPr="00E64085">
        <w:rPr>
          <w:spacing w:val="-3"/>
          <w:sz w:val="20"/>
        </w:rPr>
        <w:t xml:space="preserve"> </w:t>
      </w:r>
      <w:r w:rsidR="00B466E3" w:rsidRPr="00E64085">
        <w:rPr>
          <w:sz w:val="20"/>
        </w:rPr>
        <w:t>7-3</w:t>
      </w:r>
      <w:r>
        <w:rPr>
          <w:sz w:val="20"/>
        </w:rPr>
        <w:t xml:space="preserve"> </w:t>
      </w:r>
      <w:r w:rsidR="00B466E3" w:rsidRPr="00E64085">
        <w:rPr>
          <w:sz w:val="20"/>
        </w:rPr>
        <w:t>б.</w:t>
      </w:r>
    </w:p>
    <w:p w:rsidR="00B466E3" w:rsidRPr="00E64085" w:rsidRDefault="00B466E3" w:rsidP="00B466E3">
      <w:pPr>
        <w:spacing w:before="248"/>
        <w:ind w:right="-1"/>
      </w:pPr>
      <w:r w:rsidRPr="00E64085">
        <w:rPr>
          <w:noProof/>
        </w:rPr>
        <w:drawing>
          <wp:anchor distT="0" distB="0" distL="114300" distR="114300" simplePos="0" relativeHeight="251664384" behindDoc="1" locked="0" layoutInCell="1" allowOverlap="1">
            <wp:simplePos x="0" y="0"/>
            <wp:positionH relativeFrom="column">
              <wp:posOffset>132589</wp:posOffset>
            </wp:positionH>
            <wp:positionV relativeFrom="paragraph">
              <wp:posOffset>43522</wp:posOffset>
            </wp:positionV>
            <wp:extent cx="5627077" cy="7146132"/>
            <wp:effectExtent l="0" t="0" r="0" b="0"/>
            <wp:wrapTight wrapText="bothSides">
              <wp:wrapPolygon edited="0">
                <wp:start x="0" y="0"/>
                <wp:lineTo x="0" y="21537"/>
                <wp:lineTo x="21500" y="21537"/>
                <wp:lineTo x="21500" y="0"/>
                <wp:lineTo x="0" y="0"/>
              </wp:wrapPolygon>
            </wp:wrapTight>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36091" t="18550" r="17736" b="8157"/>
                    <a:stretch/>
                  </pic:blipFill>
                  <pic:spPr bwMode="auto">
                    <a:xfrm>
                      <a:off x="0" y="0"/>
                      <a:ext cx="5628253" cy="7147626"/>
                    </a:xfrm>
                    <a:prstGeom prst="rect">
                      <a:avLst/>
                    </a:prstGeom>
                    <a:ln>
                      <a:noFill/>
                    </a:ln>
                    <a:extLst>
                      <a:ext uri="{53640926-AAD7-44D8-BBD7-CCE9431645EC}">
                        <a14:shadowObscured xmlns:a14="http://schemas.microsoft.com/office/drawing/2010/main"/>
                      </a:ext>
                    </a:extLst>
                  </pic:spPr>
                </pic:pic>
              </a:graphicData>
            </a:graphic>
          </wp:anchor>
        </w:drawing>
      </w:r>
    </w:p>
    <w:p w:rsidR="00B466E3" w:rsidRPr="00E64085" w:rsidRDefault="00B466E3" w:rsidP="00B466E3">
      <w:pPr>
        <w:ind w:right="-1"/>
        <w:sectPr w:rsidR="00B466E3" w:rsidRPr="00E64085" w:rsidSect="00E64085">
          <w:pgSz w:w="11910" w:h="16840"/>
          <w:pgMar w:top="760" w:right="570" w:bottom="280" w:left="709" w:header="720" w:footer="720" w:gutter="0"/>
          <w:cols w:space="720"/>
        </w:sectPr>
      </w:pPr>
    </w:p>
    <w:p w:rsidR="00D23EF9" w:rsidRPr="00E64085" w:rsidRDefault="00D23EF9" w:rsidP="00D23EF9">
      <w:pPr>
        <w:tabs>
          <w:tab w:val="left" w:pos="2601"/>
        </w:tabs>
        <w:jc w:val="center"/>
        <w:rPr>
          <w:b/>
        </w:rPr>
      </w:pPr>
      <w:r w:rsidRPr="00E64085">
        <w:rPr>
          <w:b/>
        </w:rPr>
        <w:lastRenderedPageBreak/>
        <w:t>Аттестация по завершению освоения программы</w:t>
      </w:r>
    </w:p>
    <w:p w:rsidR="00B466E3" w:rsidRPr="00E64085" w:rsidRDefault="00B466E3" w:rsidP="00D23EF9">
      <w:pPr>
        <w:ind w:right="-1"/>
        <w:rPr>
          <w:b/>
        </w:rPr>
      </w:pPr>
      <w:r w:rsidRPr="00E64085">
        <w:rPr>
          <w:b/>
        </w:rPr>
        <w:t>Цель:</w:t>
      </w:r>
      <w:r w:rsidRPr="00E64085">
        <w:t xml:space="preserve"> определения результативности освоения программы  «ИЗО».</w:t>
      </w:r>
      <w:r w:rsidRPr="00E64085">
        <w:rPr>
          <w:b/>
        </w:rPr>
        <w:t xml:space="preserve"> </w:t>
      </w:r>
    </w:p>
    <w:p w:rsidR="00B466E3" w:rsidRPr="00E64085" w:rsidRDefault="00B466E3" w:rsidP="00D23EF9">
      <w:pPr>
        <w:ind w:right="-1"/>
      </w:pPr>
      <w:r w:rsidRPr="00E64085">
        <w:rPr>
          <w:b/>
        </w:rPr>
        <w:t>Форма контроля:</w:t>
      </w:r>
      <w:r w:rsidRPr="00E64085">
        <w:t xml:space="preserve"> участие в итоговой выставке  </w:t>
      </w:r>
    </w:p>
    <w:p w:rsidR="00B466E3" w:rsidRPr="00E64085" w:rsidRDefault="00B466E3" w:rsidP="00D23EF9">
      <w:pPr>
        <w:ind w:right="-1"/>
        <w:rPr>
          <w:b/>
        </w:rPr>
      </w:pPr>
      <w:r w:rsidRPr="00E64085">
        <w:rPr>
          <w:b/>
        </w:rPr>
        <w:t>Критерии</w:t>
      </w:r>
      <w:r w:rsidRPr="00E64085">
        <w:rPr>
          <w:b/>
          <w:spacing w:val="-1"/>
        </w:rPr>
        <w:t xml:space="preserve"> </w:t>
      </w:r>
      <w:r w:rsidRPr="00E64085">
        <w:rPr>
          <w:b/>
        </w:rPr>
        <w:t>оценивания:</w:t>
      </w:r>
    </w:p>
    <w:p w:rsidR="00B466E3" w:rsidRPr="00E64085" w:rsidRDefault="00B466E3" w:rsidP="00D23EF9">
      <w:pPr>
        <w:pStyle w:val="a6"/>
        <w:spacing w:before="61"/>
        <w:ind w:right="-1"/>
        <w:rPr>
          <w:sz w:val="20"/>
        </w:rPr>
      </w:pPr>
      <w:r w:rsidRPr="00E64085">
        <w:rPr>
          <w:sz w:val="20"/>
        </w:rPr>
        <w:t>1.</w:t>
      </w:r>
      <w:r w:rsidR="00D23EF9">
        <w:rPr>
          <w:sz w:val="20"/>
        </w:rPr>
        <w:t xml:space="preserve"> </w:t>
      </w:r>
      <w:r w:rsidRPr="00E64085">
        <w:rPr>
          <w:sz w:val="20"/>
        </w:rPr>
        <w:t>Аккуратность.</w:t>
      </w:r>
    </w:p>
    <w:p w:rsidR="00B466E3" w:rsidRPr="00E64085" w:rsidRDefault="00D23EF9" w:rsidP="00D23EF9">
      <w:pPr>
        <w:pStyle w:val="ab"/>
        <w:widowControl w:val="0"/>
        <w:autoSpaceDE w:val="0"/>
        <w:autoSpaceDN w:val="0"/>
        <w:ind w:left="0" w:right="-1"/>
        <w:contextualSpacing w:val="0"/>
        <w:jc w:val="left"/>
        <w:rPr>
          <w:sz w:val="20"/>
          <w:szCs w:val="20"/>
        </w:rPr>
      </w:pPr>
      <w:r>
        <w:rPr>
          <w:sz w:val="20"/>
          <w:szCs w:val="20"/>
        </w:rPr>
        <w:t xml:space="preserve">2. </w:t>
      </w:r>
      <w:r w:rsidR="00B466E3" w:rsidRPr="00E64085">
        <w:rPr>
          <w:sz w:val="20"/>
          <w:szCs w:val="20"/>
        </w:rPr>
        <w:t>Расположение</w:t>
      </w:r>
      <w:r w:rsidR="00B466E3" w:rsidRPr="00E64085">
        <w:rPr>
          <w:spacing w:val="-1"/>
          <w:sz w:val="20"/>
          <w:szCs w:val="20"/>
        </w:rPr>
        <w:t xml:space="preserve"> </w:t>
      </w:r>
      <w:r w:rsidR="00B466E3" w:rsidRPr="00E64085">
        <w:rPr>
          <w:sz w:val="20"/>
          <w:szCs w:val="20"/>
        </w:rPr>
        <w:t>на</w:t>
      </w:r>
      <w:r w:rsidR="00B466E3" w:rsidRPr="00E64085">
        <w:rPr>
          <w:spacing w:val="-1"/>
          <w:sz w:val="20"/>
          <w:szCs w:val="20"/>
        </w:rPr>
        <w:t xml:space="preserve"> </w:t>
      </w:r>
      <w:r w:rsidR="00B466E3" w:rsidRPr="00E64085">
        <w:rPr>
          <w:sz w:val="20"/>
          <w:szCs w:val="20"/>
        </w:rPr>
        <w:t>листе.</w:t>
      </w:r>
    </w:p>
    <w:p w:rsidR="00D23EF9" w:rsidRPr="00D23EF9" w:rsidRDefault="00D23EF9" w:rsidP="00D23EF9">
      <w:pPr>
        <w:pStyle w:val="ab"/>
        <w:widowControl w:val="0"/>
        <w:autoSpaceDE w:val="0"/>
        <w:autoSpaceDN w:val="0"/>
        <w:ind w:left="0" w:right="-1"/>
        <w:contextualSpacing w:val="0"/>
        <w:jc w:val="left"/>
        <w:rPr>
          <w:sz w:val="20"/>
          <w:szCs w:val="20"/>
        </w:rPr>
      </w:pPr>
      <w:r>
        <w:rPr>
          <w:sz w:val="20"/>
          <w:szCs w:val="20"/>
        </w:rPr>
        <w:t xml:space="preserve">3. </w:t>
      </w:r>
      <w:r w:rsidR="00B466E3" w:rsidRPr="00E64085">
        <w:rPr>
          <w:sz w:val="20"/>
          <w:szCs w:val="20"/>
        </w:rPr>
        <w:t>Владение инструментами и материалами.</w:t>
      </w:r>
      <w:r w:rsidR="00B466E3" w:rsidRPr="00E64085">
        <w:rPr>
          <w:spacing w:val="-67"/>
          <w:sz w:val="20"/>
          <w:szCs w:val="20"/>
        </w:rPr>
        <w:t xml:space="preserve"> </w:t>
      </w:r>
    </w:p>
    <w:p w:rsidR="00B466E3" w:rsidRPr="00D23EF9" w:rsidRDefault="00B466E3" w:rsidP="00D23EF9">
      <w:pPr>
        <w:widowControl w:val="0"/>
        <w:tabs>
          <w:tab w:val="left" w:pos="903"/>
        </w:tabs>
        <w:autoSpaceDE w:val="0"/>
        <w:autoSpaceDN w:val="0"/>
        <w:ind w:right="-1"/>
        <w:jc w:val="left"/>
      </w:pPr>
      <w:r w:rsidRPr="00D23EF9">
        <w:t>4.</w:t>
      </w:r>
      <w:r w:rsidR="00D23EF9">
        <w:t xml:space="preserve"> </w:t>
      </w:r>
      <w:r w:rsidRPr="00D23EF9">
        <w:t>Соблюдение</w:t>
      </w:r>
      <w:r w:rsidRPr="00D23EF9">
        <w:rPr>
          <w:spacing w:val="-2"/>
        </w:rPr>
        <w:t xml:space="preserve"> </w:t>
      </w:r>
      <w:r w:rsidRPr="00D23EF9">
        <w:t>пропорций.</w:t>
      </w:r>
    </w:p>
    <w:p w:rsidR="00D23EF9" w:rsidRDefault="00D23EF9" w:rsidP="00D23EF9">
      <w:pPr>
        <w:pStyle w:val="a6"/>
        <w:ind w:right="-1"/>
        <w:rPr>
          <w:spacing w:val="-67"/>
          <w:sz w:val="20"/>
        </w:rPr>
      </w:pPr>
      <w:r>
        <w:rPr>
          <w:sz w:val="20"/>
        </w:rPr>
        <w:t>5</w:t>
      </w:r>
      <w:r w:rsidR="00B466E3" w:rsidRPr="00E64085">
        <w:rPr>
          <w:sz w:val="20"/>
        </w:rPr>
        <w:t>.</w:t>
      </w:r>
      <w:r>
        <w:rPr>
          <w:sz w:val="20"/>
        </w:rPr>
        <w:t xml:space="preserve"> </w:t>
      </w:r>
      <w:r w:rsidR="00B466E3" w:rsidRPr="00E64085">
        <w:rPr>
          <w:sz w:val="20"/>
        </w:rPr>
        <w:t>Наличие цветовой гармонии и тонального решения.</w:t>
      </w:r>
      <w:r w:rsidR="00B466E3" w:rsidRPr="00E64085">
        <w:rPr>
          <w:spacing w:val="-67"/>
          <w:sz w:val="20"/>
        </w:rPr>
        <w:t xml:space="preserve"> </w:t>
      </w:r>
    </w:p>
    <w:p w:rsidR="00B466E3" w:rsidRPr="00E64085" w:rsidRDefault="00D23EF9" w:rsidP="00D23EF9">
      <w:pPr>
        <w:pStyle w:val="a6"/>
        <w:ind w:right="-1"/>
        <w:rPr>
          <w:sz w:val="20"/>
        </w:rPr>
      </w:pPr>
      <w:r>
        <w:rPr>
          <w:sz w:val="20"/>
        </w:rPr>
        <w:t>6</w:t>
      </w:r>
      <w:r w:rsidR="00B466E3" w:rsidRPr="00E64085">
        <w:rPr>
          <w:sz w:val="20"/>
        </w:rPr>
        <w:t>.</w:t>
      </w:r>
      <w:r>
        <w:rPr>
          <w:sz w:val="20"/>
        </w:rPr>
        <w:t xml:space="preserve"> </w:t>
      </w:r>
      <w:r w:rsidR="00B466E3" w:rsidRPr="00E64085">
        <w:rPr>
          <w:sz w:val="20"/>
        </w:rPr>
        <w:t>Завершенность</w:t>
      </w:r>
      <w:r w:rsidR="00B466E3" w:rsidRPr="00E64085">
        <w:rPr>
          <w:spacing w:val="-1"/>
          <w:sz w:val="20"/>
        </w:rPr>
        <w:t xml:space="preserve"> </w:t>
      </w:r>
      <w:r w:rsidR="00B466E3" w:rsidRPr="00E64085">
        <w:rPr>
          <w:sz w:val="20"/>
        </w:rPr>
        <w:t>работы.</w:t>
      </w:r>
    </w:p>
    <w:p w:rsidR="00B466E3" w:rsidRPr="00E64085" w:rsidRDefault="00B466E3" w:rsidP="00B466E3">
      <w:pPr>
        <w:pStyle w:val="a6"/>
        <w:spacing w:before="89"/>
        <w:ind w:right="-1"/>
        <w:rPr>
          <w:b/>
          <w:sz w:val="20"/>
        </w:rPr>
      </w:pPr>
      <w:r w:rsidRPr="00E64085">
        <w:rPr>
          <w:b/>
          <w:sz w:val="20"/>
        </w:rPr>
        <w:t>Высокий уровень:</w:t>
      </w:r>
    </w:p>
    <w:p w:rsidR="00B466E3" w:rsidRPr="00E64085" w:rsidRDefault="00B466E3" w:rsidP="00B466E3">
      <w:pPr>
        <w:pStyle w:val="a6"/>
        <w:ind w:right="-1"/>
        <w:rPr>
          <w:sz w:val="20"/>
        </w:rPr>
      </w:pPr>
      <w:r w:rsidRPr="00E64085">
        <w:rPr>
          <w:sz w:val="20"/>
        </w:rPr>
        <w:t>отсутствуют ошибки в разработке композиции, все объекты связаны между собой, верно</w:t>
      </w:r>
      <w:r w:rsidRPr="00E64085">
        <w:rPr>
          <w:spacing w:val="-67"/>
          <w:sz w:val="20"/>
        </w:rPr>
        <w:t xml:space="preserve"> </w:t>
      </w:r>
      <w:r w:rsidRPr="00E64085">
        <w:rPr>
          <w:sz w:val="20"/>
        </w:rPr>
        <w:t>переданы пропорции и размеры, при этом использованы интегрированные знания из</w:t>
      </w:r>
      <w:r w:rsidRPr="00E64085">
        <w:rPr>
          <w:spacing w:val="1"/>
          <w:sz w:val="20"/>
        </w:rPr>
        <w:t xml:space="preserve"> </w:t>
      </w:r>
      <w:r w:rsidRPr="00E64085">
        <w:rPr>
          <w:sz w:val="20"/>
        </w:rPr>
        <w:t>различных разделов для решения поставленной задачи; правильно применяются приемы</w:t>
      </w:r>
      <w:r w:rsidRPr="00E64085">
        <w:rPr>
          <w:spacing w:val="-67"/>
          <w:sz w:val="20"/>
        </w:rPr>
        <w:t xml:space="preserve"> </w:t>
      </w:r>
      <w:r w:rsidRPr="00E64085">
        <w:rPr>
          <w:sz w:val="20"/>
        </w:rPr>
        <w:t>и изученные техники рисования. Работа выполнена в заданное время, самостоятельно, с</w:t>
      </w:r>
      <w:r w:rsidRPr="00E64085">
        <w:rPr>
          <w:spacing w:val="1"/>
          <w:sz w:val="20"/>
        </w:rPr>
        <w:t xml:space="preserve"> </w:t>
      </w:r>
      <w:r w:rsidRPr="00E64085">
        <w:rPr>
          <w:sz w:val="20"/>
        </w:rPr>
        <w:t>соблюдением</w:t>
      </w:r>
      <w:r w:rsidRPr="00E64085">
        <w:rPr>
          <w:spacing w:val="-2"/>
          <w:sz w:val="20"/>
        </w:rPr>
        <w:t xml:space="preserve"> </w:t>
      </w:r>
      <w:r w:rsidRPr="00E64085">
        <w:rPr>
          <w:sz w:val="20"/>
        </w:rPr>
        <w:t>технологической</w:t>
      </w:r>
      <w:r w:rsidRPr="00E64085">
        <w:rPr>
          <w:spacing w:val="-1"/>
          <w:sz w:val="20"/>
        </w:rPr>
        <w:t xml:space="preserve"> </w:t>
      </w:r>
      <w:r w:rsidRPr="00E64085">
        <w:rPr>
          <w:sz w:val="20"/>
        </w:rPr>
        <w:t>последовательности,</w:t>
      </w:r>
      <w:r w:rsidRPr="00E64085">
        <w:rPr>
          <w:spacing w:val="-1"/>
          <w:sz w:val="20"/>
        </w:rPr>
        <w:t xml:space="preserve"> </w:t>
      </w:r>
      <w:r w:rsidRPr="00E64085">
        <w:rPr>
          <w:sz w:val="20"/>
        </w:rPr>
        <w:t>качественно</w:t>
      </w:r>
      <w:r w:rsidRPr="00E64085">
        <w:rPr>
          <w:spacing w:val="1"/>
          <w:sz w:val="20"/>
        </w:rPr>
        <w:t xml:space="preserve"> </w:t>
      </w:r>
      <w:r w:rsidRPr="00E64085">
        <w:rPr>
          <w:sz w:val="20"/>
        </w:rPr>
        <w:t>и</w:t>
      </w:r>
      <w:r w:rsidRPr="00E64085">
        <w:rPr>
          <w:spacing w:val="-2"/>
          <w:sz w:val="20"/>
        </w:rPr>
        <w:t xml:space="preserve"> </w:t>
      </w:r>
      <w:r w:rsidRPr="00E64085">
        <w:rPr>
          <w:sz w:val="20"/>
        </w:rPr>
        <w:t>творчески.</w:t>
      </w:r>
    </w:p>
    <w:p w:rsidR="00B466E3" w:rsidRPr="00E64085" w:rsidRDefault="00B466E3" w:rsidP="00B466E3">
      <w:pPr>
        <w:pStyle w:val="a6"/>
        <w:spacing w:before="1"/>
        <w:ind w:right="-1"/>
        <w:rPr>
          <w:b/>
          <w:sz w:val="20"/>
        </w:rPr>
      </w:pPr>
      <w:r w:rsidRPr="00E64085">
        <w:rPr>
          <w:b/>
          <w:sz w:val="20"/>
        </w:rPr>
        <w:t>Средний уровень:</w:t>
      </w:r>
    </w:p>
    <w:p w:rsidR="00B466E3" w:rsidRPr="00E64085" w:rsidRDefault="00B466E3" w:rsidP="00B466E3">
      <w:pPr>
        <w:pStyle w:val="a6"/>
        <w:ind w:right="-1"/>
        <w:rPr>
          <w:sz w:val="20"/>
        </w:rPr>
      </w:pPr>
      <w:r w:rsidRPr="00E64085">
        <w:rPr>
          <w:sz w:val="20"/>
        </w:rPr>
        <w:t>допущены незначительные ошибки в разработке композиции, есть нарушения в</w:t>
      </w:r>
      <w:r w:rsidRPr="00E64085">
        <w:rPr>
          <w:spacing w:val="1"/>
          <w:sz w:val="20"/>
        </w:rPr>
        <w:t xml:space="preserve"> </w:t>
      </w:r>
      <w:r w:rsidRPr="00E64085">
        <w:rPr>
          <w:sz w:val="20"/>
        </w:rPr>
        <w:t>передаче пропорций и размеров; обучающийся допустил малозначительные ошибки, но</w:t>
      </w:r>
      <w:r w:rsidRPr="00E64085">
        <w:rPr>
          <w:spacing w:val="-67"/>
          <w:sz w:val="20"/>
        </w:rPr>
        <w:t xml:space="preserve"> </w:t>
      </w:r>
      <w:r w:rsidRPr="00E64085">
        <w:rPr>
          <w:sz w:val="20"/>
        </w:rPr>
        <w:t>может самостоятельно исправить ошибки с небольшой подсказкой учителя. Работа</w:t>
      </w:r>
      <w:r w:rsidRPr="00E64085">
        <w:rPr>
          <w:spacing w:val="1"/>
          <w:sz w:val="20"/>
        </w:rPr>
        <w:t xml:space="preserve"> </w:t>
      </w:r>
      <w:r w:rsidRPr="00E64085">
        <w:rPr>
          <w:sz w:val="20"/>
        </w:rPr>
        <w:t>выполнена</w:t>
      </w:r>
      <w:r w:rsidRPr="00E64085">
        <w:rPr>
          <w:spacing w:val="-2"/>
          <w:sz w:val="20"/>
        </w:rPr>
        <w:t xml:space="preserve"> </w:t>
      </w:r>
      <w:r w:rsidRPr="00E64085">
        <w:rPr>
          <w:sz w:val="20"/>
        </w:rPr>
        <w:t>в</w:t>
      </w:r>
      <w:r w:rsidRPr="00E64085">
        <w:rPr>
          <w:spacing w:val="-1"/>
          <w:sz w:val="20"/>
        </w:rPr>
        <w:t xml:space="preserve"> </w:t>
      </w:r>
      <w:r w:rsidRPr="00E64085">
        <w:rPr>
          <w:sz w:val="20"/>
        </w:rPr>
        <w:t>заданное время,</w:t>
      </w:r>
      <w:r w:rsidRPr="00E64085">
        <w:rPr>
          <w:spacing w:val="-1"/>
          <w:sz w:val="20"/>
        </w:rPr>
        <w:t xml:space="preserve"> </w:t>
      </w:r>
      <w:r w:rsidRPr="00E64085">
        <w:rPr>
          <w:sz w:val="20"/>
        </w:rPr>
        <w:t>самостоятельно.</w:t>
      </w:r>
    </w:p>
    <w:p w:rsidR="00B466E3" w:rsidRPr="00E64085" w:rsidRDefault="00B466E3" w:rsidP="00B466E3">
      <w:pPr>
        <w:pStyle w:val="a6"/>
        <w:ind w:right="-1"/>
        <w:rPr>
          <w:b/>
          <w:sz w:val="20"/>
        </w:rPr>
      </w:pPr>
      <w:r w:rsidRPr="00E64085">
        <w:rPr>
          <w:b/>
          <w:sz w:val="20"/>
        </w:rPr>
        <w:t>Низкий уровень:</w:t>
      </w:r>
    </w:p>
    <w:p w:rsidR="00B466E3" w:rsidRPr="00E64085" w:rsidRDefault="00B466E3" w:rsidP="00B466E3">
      <w:pPr>
        <w:pStyle w:val="a6"/>
        <w:ind w:right="-1"/>
        <w:rPr>
          <w:sz w:val="20"/>
        </w:rPr>
      </w:pPr>
      <w:r w:rsidRPr="00E64085">
        <w:rPr>
          <w:sz w:val="20"/>
        </w:rPr>
        <w:t>уровень выполнения требований достаточный, минимальный; допущены ошибки в</w:t>
      </w:r>
      <w:r w:rsidRPr="00E64085">
        <w:rPr>
          <w:spacing w:val="1"/>
          <w:sz w:val="20"/>
        </w:rPr>
        <w:t xml:space="preserve"> </w:t>
      </w:r>
      <w:r w:rsidRPr="00E64085">
        <w:rPr>
          <w:sz w:val="20"/>
        </w:rPr>
        <w:t>разработке композиции, в передаче пропорции и размеров; владеет знаниями из</w:t>
      </w:r>
      <w:r w:rsidRPr="00E64085">
        <w:rPr>
          <w:spacing w:val="1"/>
          <w:sz w:val="20"/>
        </w:rPr>
        <w:t xml:space="preserve"> </w:t>
      </w:r>
      <w:r w:rsidRPr="00E64085">
        <w:rPr>
          <w:sz w:val="20"/>
        </w:rPr>
        <w:t>различных разделов, но испытывает затруднения в их практическом применении при</w:t>
      </w:r>
      <w:r w:rsidRPr="00E64085">
        <w:rPr>
          <w:spacing w:val="-67"/>
          <w:sz w:val="20"/>
        </w:rPr>
        <w:t xml:space="preserve"> </w:t>
      </w:r>
      <w:r w:rsidRPr="00E64085">
        <w:rPr>
          <w:sz w:val="20"/>
        </w:rPr>
        <w:t>выполнении рисунка; понимает последовательность создания рисунка, но допускает</w:t>
      </w:r>
      <w:r w:rsidRPr="00E64085">
        <w:rPr>
          <w:spacing w:val="1"/>
          <w:sz w:val="20"/>
        </w:rPr>
        <w:t xml:space="preserve"> </w:t>
      </w:r>
      <w:r w:rsidRPr="00E64085">
        <w:rPr>
          <w:sz w:val="20"/>
        </w:rPr>
        <w:t>отдельные ошибки; работа не выполнена в заданное время, с нарушением</w:t>
      </w:r>
      <w:r w:rsidRPr="00E64085">
        <w:rPr>
          <w:spacing w:val="1"/>
          <w:sz w:val="20"/>
        </w:rPr>
        <w:t xml:space="preserve"> </w:t>
      </w:r>
      <w:r w:rsidRPr="00E64085">
        <w:rPr>
          <w:sz w:val="20"/>
        </w:rPr>
        <w:t>технологической последовательности;</w:t>
      </w:r>
    </w:p>
    <w:p w:rsidR="00B466E3" w:rsidRPr="00E64085" w:rsidRDefault="00B466E3" w:rsidP="00B466E3">
      <w:pPr>
        <w:ind w:right="-1"/>
        <w:jc w:val="center"/>
        <w:rPr>
          <w:b/>
        </w:rPr>
      </w:pPr>
      <w:r w:rsidRPr="00E64085">
        <w:rPr>
          <w:b/>
        </w:rPr>
        <w:t xml:space="preserve">Методическое обеспечение </w:t>
      </w:r>
    </w:p>
    <w:tbl>
      <w:tblPr>
        <w:tblStyle w:val="TableNormal"/>
        <w:tblW w:w="992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3"/>
        <w:gridCol w:w="1434"/>
        <w:gridCol w:w="1559"/>
        <w:gridCol w:w="1984"/>
        <w:gridCol w:w="1418"/>
        <w:gridCol w:w="1134"/>
        <w:gridCol w:w="1701"/>
      </w:tblGrid>
      <w:tr w:rsidR="00B466E3" w:rsidRPr="00E64085" w:rsidTr="00E64085">
        <w:trPr>
          <w:trHeight w:val="1611"/>
        </w:trPr>
        <w:tc>
          <w:tcPr>
            <w:tcW w:w="693" w:type="dxa"/>
          </w:tcPr>
          <w:p w:rsidR="00B466E3" w:rsidRPr="00E64085" w:rsidRDefault="00B466E3" w:rsidP="00E64085">
            <w:pPr>
              <w:pStyle w:val="TableParagraph"/>
              <w:ind w:right="-1"/>
              <w:rPr>
                <w:b/>
                <w:sz w:val="20"/>
                <w:szCs w:val="20"/>
                <w:lang w:val="ru-RU"/>
              </w:rPr>
            </w:pPr>
          </w:p>
          <w:p w:rsidR="00B466E3" w:rsidRPr="00E64085" w:rsidRDefault="00B466E3" w:rsidP="00E64085">
            <w:pPr>
              <w:pStyle w:val="TableParagraph"/>
              <w:spacing w:before="8"/>
              <w:ind w:right="-1"/>
              <w:rPr>
                <w:b/>
                <w:sz w:val="20"/>
                <w:szCs w:val="20"/>
                <w:lang w:val="ru-RU"/>
              </w:rPr>
            </w:pPr>
          </w:p>
          <w:p w:rsidR="00B466E3" w:rsidRPr="00E64085" w:rsidRDefault="00B466E3" w:rsidP="00BD149A">
            <w:pPr>
              <w:pStyle w:val="TableParagraph"/>
              <w:ind w:right="-1"/>
              <w:jc w:val="center"/>
              <w:rPr>
                <w:sz w:val="20"/>
                <w:szCs w:val="20"/>
              </w:rPr>
            </w:pPr>
            <w:r w:rsidRPr="00E64085">
              <w:rPr>
                <w:sz w:val="20"/>
                <w:szCs w:val="20"/>
              </w:rPr>
              <w:t>№</w:t>
            </w:r>
          </w:p>
        </w:tc>
        <w:tc>
          <w:tcPr>
            <w:tcW w:w="1434" w:type="dxa"/>
          </w:tcPr>
          <w:p w:rsidR="00B466E3" w:rsidRPr="00E64085" w:rsidRDefault="00B466E3" w:rsidP="00E64085">
            <w:pPr>
              <w:pStyle w:val="TableParagraph"/>
              <w:ind w:right="-1"/>
              <w:rPr>
                <w:b/>
                <w:sz w:val="20"/>
                <w:szCs w:val="20"/>
              </w:rPr>
            </w:pPr>
          </w:p>
          <w:p w:rsidR="00B466E3" w:rsidRPr="00E64085" w:rsidRDefault="00B466E3" w:rsidP="00E64085">
            <w:pPr>
              <w:pStyle w:val="TableParagraph"/>
              <w:spacing w:before="1"/>
              <w:ind w:right="-1"/>
              <w:rPr>
                <w:b/>
                <w:sz w:val="20"/>
                <w:szCs w:val="20"/>
              </w:rPr>
            </w:pPr>
          </w:p>
          <w:p w:rsidR="00B466E3" w:rsidRPr="00E64085" w:rsidRDefault="00B466E3" w:rsidP="00E64085">
            <w:pPr>
              <w:pStyle w:val="TableParagraph"/>
              <w:spacing w:line="237" w:lineRule="auto"/>
              <w:ind w:right="-1"/>
              <w:rPr>
                <w:sz w:val="20"/>
                <w:szCs w:val="20"/>
              </w:rPr>
            </w:pPr>
            <w:r w:rsidRPr="00E64085">
              <w:rPr>
                <w:sz w:val="20"/>
                <w:szCs w:val="20"/>
              </w:rPr>
              <w:t>Раздел или тема</w:t>
            </w:r>
            <w:r w:rsidRPr="00E64085">
              <w:rPr>
                <w:spacing w:val="-52"/>
                <w:sz w:val="20"/>
                <w:szCs w:val="20"/>
              </w:rPr>
              <w:t xml:space="preserve"> </w:t>
            </w:r>
            <w:r w:rsidRPr="00E64085">
              <w:rPr>
                <w:sz w:val="20"/>
                <w:szCs w:val="20"/>
              </w:rPr>
              <w:t>программы</w:t>
            </w:r>
          </w:p>
        </w:tc>
        <w:tc>
          <w:tcPr>
            <w:tcW w:w="1559" w:type="dxa"/>
          </w:tcPr>
          <w:p w:rsidR="00B466E3" w:rsidRPr="00E64085" w:rsidRDefault="00B466E3" w:rsidP="00E64085">
            <w:pPr>
              <w:pStyle w:val="TableParagraph"/>
              <w:ind w:right="-1"/>
              <w:rPr>
                <w:b/>
                <w:sz w:val="20"/>
                <w:szCs w:val="20"/>
              </w:rPr>
            </w:pPr>
          </w:p>
          <w:p w:rsidR="00B466E3" w:rsidRPr="00E64085" w:rsidRDefault="00B466E3" w:rsidP="00E64085">
            <w:pPr>
              <w:pStyle w:val="TableParagraph"/>
              <w:spacing w:before="8"/>
              <w:ind w:right="-1"/>
              <w:rPr>
                <w:b/>
                <w:sz w:val="20"/>
                <w:szCs w:val="20"/>
              </w:rPr>
            </w:pPr>
          </w:p>
          <w:p w:rsidR="00B466E3" w:rsidRPr="00E64085" w:rsidRDefault="00B466E3" w:rsidP="00E64085">
            <w:pPr>
              <w:pStyle w:val="TableParagraph"/>
              <w:ind w:right="-1"/>
              <w:rPr>
                <w:sz w:val="20"/>
                <w:szCs w:val="20"/>
              </w:rPr>
            </w:pPr>
            <w:r w:rsidRPr="00E64085">
              <w:rPr>
                <w:sz w:val="20"/>
                <w:szCs w:val="20"/>
              </w:rPr>
              <w:t>Формы</w:t>
            </w:r>
            <w:r w:rsidRPr="00E64085">
              <w:rPr>
                <w:spacing w:val="-1"/>
                <w:sz w:val="20"/>
                <w:szCs w:val="20"/>
              </w:rPr>
              <w:t xml:space="preserve"> </w:t>
            </w:r>
            <w:r w:rsidRPr="00E64085">
              <w:rPr>
                <w:sz w:val="20"/>
                <w:szCs w:val="20"/>
              </w:rPr>
              <w:t>занятий</w:t>
            </w:r>
          </w:p>
        </w:tc>
        <w:tc>
          <w:tcPr>
            <w:tcW w:w="1984" w:type="dxa"/>
          </w:tcPr>
          <w:p w:rsidR="00B466E3" w:rsidRPr="00E64085" w:rsidRDefault="00B466E3" w:rsidP="00E64085">
            <w:pPr>
              <w:pStyle w:val="TableParagraph"/>
              <w:spacing w:before="114"/>
              <w:ind w:right="-1"/>
              <w:jc w:val="center"/>
              <w:rPr>
                <w:sz w:val="20"/>
                <w:szCs w:val="20"/>
                <w:lang w:val="ru-RU"/>
              </w:rPr>
            </w:pPr>
            <w:r w:rsidRPr="00E64085">
              <w:rPr>
                <w:sz w:val="20"/>
                <w:szCs w:val="20"/>
                <w:lang w:val="ru-RU"/>
              </w:rPr>
              <w:t>Приёмы и методы</w:t>
            </w:r>
            <w:r w:rsidRPr="00E64085">
              <w:rPr>
                <w:spacing w:val="-52"/>
                <w:sz w:val="20"/>
                <w:szCs w:val="20"/>
                <w:lang w:val="ru-RU"/>
              </w:rPr>
              <w:t xml:space="preserve"> </w:t>
            </w:r>
            <w:r w:rsidRPr="00E64085">
              <w:rPr>
                <w:sz w:val="20"/>
                <w:szCs w:val="20"/>
                <w:lang w:val="ru-RU"/>
              </w:rPr>
              <w:t>организации</w:t>
            </w:r>
            <w:r w:rsidRPr="00E64085">
              <w:rPr>
                <w:spacing w:val="1"/>
                <w:sz w:val="20"/>
                <w:szCs w:val="20"/>
                <w:lang w:val="ru-RU"/>
              </w:rPr>
              <w:t xml:space="preserve"> </w:t>
            </w:r>
            <w:r w:rsidRPr="00E64085">
              <w:rPr>
                <w:sz w:val="20"/>
                <w:szCs w:val="20"/>
                <w:lang w:val="ru-RU"/>
              </w:rPr>
              <w:t>учебно-</w:t>
            </w:r>
            <w:r w:rsidRPr="00E64085">
              <w:rPr>
                <w:spacing w:val="1"/>
                <w:sz w:val="20"/>
                <w:szCs w:val="20"/>
                <w:lang w:val="ru-RU"/>
              </w:rPr>
              <w:t xml:space="preserve"> </w:t>
            </w:r>
            <w:r w:rsidRPr="00E64085">
              <w:rPr>
                <w:sz w:val="20"/>
                <w:szCs w:val="20"/>
                <w:lang w:val="ru-RU"/>
              </w:rPr>
              <w:t>воспитательного</w:t>
            </w:r>
            <w:r w:rsidRPr="00E64085">
              <w:rPr>
                <w:spacing w:val="1"/>
                <w:sz w:val="20"/>
                <w:szCs w:val="20"/>
                <w:lang w:val="ru-RU"/>
              </w:rPr>
              <w:t xml:space="preserve"> </w:t>
            </w:r>
            <w:r w:rsidRPr="00E64085">
              <w:rPr>
                <w:sz w:val="20"/>
                <w:szCs w:val="20"/>
                <w:lang w:val="ru-RU"/>
              </w:rPr>
              <w:t>процесса</w:t>
            </w:r>
          </w:p>
        </w:tc>
        <w:tc>
          <w:tcPr>
            <w:tcW w:w="1418" w:type="dxa"/>
          </w:tcPr>
          <w:p w:rsidR="00B466E3" w:rsidRPr="00E64085" w:rsidRDefault="00B466E3" w:rsidP="00E64085">
            <w:pPr>
              <w:pStyle w:val="TableParagraph"/>
              <w:ind w:right="-1"/>
              <w:rPr>
                <w:b/>
                <w:sz w:val="20"/>
                <w:szCs w:val="20"/>
                <w:lang w:val="ru-RU"/>
              </w:rPr>
            </w:pPr>
          </w:p>
          <w:p w:rsidR="00B466E3" w:rsidRPr="00E64085" w:rsidRDefault="00B466E3" w:rsidP="00E64085">
            <w:pPr>
              <w:pStyle w:val="TableParagraph"/>
              <w:spacing w:before="1"/>
              <w:ind w:right="-1"/>
              <w:rPr>
                <w:b/>
                <w:sz w:val="20"/>
                <w:szCs w:val="20"/>
                <w:lang w:val="ru-RU"/>
              </w:rPr>
            </w:pPr>
          </w:p>
          <w:p w:rsidR="00B466E3" w:rsidRPr="00E64085" w:rsidRDefault="00B466E3" w:rsidP="00E64085">
            <w:pPr>
              <w:pStyle w:val="TableParagraph"/>
              <w:spacing w:line="237" w:lineRule="auto"/>
              <w:ind w:right="-1"/>
              <w:rPr>
                <w:sz w:val="20"/>
                <w:szCs w:val="20"/>
              </w:rPr>
            </w:pPr>
            <w:r w:rsidRPr="00E64085">
              <w:rPr>
                <w:spacing w:val="-1"/>
                <w:sz w:val="20"/>
                <w:szCs w:val="20"/>
              </w:rPr>
              <w:t>Дидактический</w:t>
            </w:r>
            <w:r w:rsidRPr="00E64085">
              <w:rPr>
                <w:spacing w:val="-52"/>
                <w:sz w:val="20"/>
                <w:szCs w:val="20"/>
              </w:rPr>
              <w:t xml:space="preserve"> </w:t>
            </w:r>
            <w:r w:rsidRPr="00E64085">
              <w:rPr>
                <w:sz w:val="20"/>
                <w:szCs w:val="20"/>
              </w:rPr>
              <w:t>материал</w:t>
            </w:r>
          </w:p>
        </w:tc>
        <w:tc>
          <w:tcPr>
            <w:tcW w:w="1134" w:type="dxa"/>
          </w:tcPr>
          <w:p w:rsidR="00B466E3" w:rsidRPr="00E64085" w:rsidRDefault="00B466E3" w:rsidP="00E64085">
            <w:pPr>
              <w:pStyle w:val="TableParagraph"/>
              <w:spacing w:before="10"/>
              <w:ind w:right="-1"/>
              <w:rPr>
                <w:b/>
                <w:sz w:val="20"/>
                <w:szCs w:val="20"/>
                <w:lang w:val="ru-RU"/>
              </w:rPr>
            </w:pPr>
          </w:p>
          <w:p w:rsidR="00B466E3" w:rsidRPr="00E64085" w:rsidRDefault="00B466E3" w:rsidP="00E64085">
            <w:pPr>
              <w:pStyle w:val="TableParagraph"/>
              <w:ind w:right="-1"/>
              <w:jc w:val="center"/>
              <w:rPr>
                <w:sz w:val="20"/>
                <w:szCs w:val="20"/>
                <w:lang w:val="ru-RU"/>
              </w:rPr>
            </w:pPr>
            <w:r w:rsidRPr="00E64085">
              <w:rPr>
                <w:sz w:val="20"/>
                <w:szCs w:val="20"/>
                <w:lang w:val="ru-RU"/>
              </w:rPr>
              <w:t>Техническ</w:t>
            </w:r>
            <w:r w:rsidRPr="00E64085">
              <w:rPr>
                <w:spacing w:val="-53"/>
                <w:sz w:val="20"/>
                <w:szCs w:val="20"/>
                <w:lang w:val="ru-RU"/>
              </w:rPr>
              <w:t xml:space="preserve"> </w:t>
            </w:r>
            <w:r w:rsidRPr="00E64085">
              <w:rPr>
                <w:sz w:val="20"/>
                <w:szCs w:val="20"/>
                <w:lang w:val="ru-RU"/>
              </w:rPr>
              <w:t>ое</w:t>
            </w:r>
            <w:r w:rsidRPr="00E64085">
              <w:rPr>
                <w:spacing w:val="1"/>
                <w:sz w:val="20"/>
                <w:szCs w:val="20"/>
                <w:lang w:val="ru-RU"/>
              </w:rPr>
              <w:t xml:space="preserve"> </w:t>
            </w:r>
            <w:r w:rsidRPr="00E64085">
              <w:rPr>
                <w:sz w:val="20"/>
                <w:szCs w:val="20"/>
                <w:lang w:val="ru-RU"/>
              </w:rPr>
              <w:t>оснащени</w:t>
            </w:r>
            <w:r w:rsidRPr="00E64085">
              <w:rPr>
                <w:spacing w:val="1"/>
                <w:sz w:val="20"/>
                <w:szCs w:val="20"/>
                <w:lang w:val="ru-RU"/>
              </w:rPr>
              <w:t xml:space="preserve"> </w:t>
            </w:r>
            <w:r w:rsidRPr="00E64085">
              <w:rPr>
                <w:sz w:val="20"/>
                <w:szCs w:val="20"/>
                <w:lang w:val="ru-RU"/>
              </w:rPr>
              <w:t>е</w:t>
            </w:r>
            <w:r w:rsidRPr="00E64085">
              <w:rPr>
                <w:spacing w:val="1"/>
                <w:sz w:val="20"/>
                <w:szCs w:val="20"/>
                <w:lang w:val="ru-RU"/>
              </w:rPr>
              <w:t xml:space="preserve"> </w:t>
            </w:r>
            <w:r w:rsidRPr="00E64085">
              <w:rPr>
                <w:sz w:val="20"/>
                <w:szCs w:val="20"/>
                <w:lang w:val="ru-RU"/>
              </w:rPr>
              <w:t>занятий</w:t>
            </w:r>
          </w:p>
        </w:tc>
        <w:tc>
          <w:tcPr>
            <w:tcW w:w="1701" w:type="dxa"/>
          </w:tcPr>
          <w:p w:rsidR="00B466E3" w:rsidRPr="00E64085" w:rsidRDefault="00B466E3" w:rsidP="00E64085">
            <w:pPr>
              <w:pStyle w:val="TableParagraph"/>
              <w:spacing w:before="9"/>
              <w:ind w:right="-1"/>
              <w:rPr>
                <w:b/>
                <w:sz w:val="20"/>
                <w:szCs w:val="20"/>
                <w:lang w:val="ru-RU"/>
              </w:rPr>
            </w:pPr>
          </w:p>
          <w:p w:rsidR="00B466E3" w:rsidRPr="00E64085" w:rsidRDefault="00B466E3" w:rsidP="00E64085">
            <w:pPr>
              <w:pStyle w:val="TableParagraph"/>
              <w:ind w:right="-1"/>
              <w:jc w:val="center"/>
              <w:rPr>
                <w:sz w:val="20"/>
                <w:szCs w:val="20"/>
              </w:rPr>
            </w:pPr>
            <w:r w:rsidRPr="00E64085">
              <w:rPr>
                <w:sz w:val="20"/>
                <w:szCs w:val="20"/>
              </w:rPr>
              <w:t>Формы</w:t>
            </w:r>
            <w:r w:rsidRPr="00E64085">
              <w:rPr>
                <w:spacing w:val="1"/>
                <w:sz w:val="20"/>
                <w:szCs w:val="20"/>
              </w:rPr>
              <w:t xml:space="preserve"> </w:t>
            </w:r>
            <w:r w:rsidRPr="00E64085">
              <w:rPr>
                <w:sz w:val="20"/>
                <w:szCs w:val="20"/>
              </w:rPr>
              <w:t>подведения</w:t>
            </w:r>
            <w:r w:rsidRPr="00E64085">
              <w:rPr>
                <w:spacing w:val="-52"/>
                <w:sz w:val="20"/>
                <w:szCs w:val="20"/>
              </w:rPr>
              <w:t xml:space="preserve"> </w:t>
            </w:r>
            <w:r w:rsidRPr="00E64085">
              <w:rPr>
                <w:sz w:val="20"/>
                <w:szCs w:val="20"/>
              </w:rPr>
              <w:t>итогов</w:t>
            </w:r>
          </w:p>
        </w:tc>
      </w:tr>
      <w:tr w:rsidR="00B466E3" w:rsidRPr="00E64085" w:rsidTr="00E64085">
        <w:trPr>
          <w:trHeight w:val="597"/>
        </w:trPr>
        <w:tc>
          <w:tcPr>
            <w:tcW w:w="9923" w:type="dxa"/>
            <w:gridSpan w:val="7"/>
          </w:tcPr>
          <w:p w:rsidR="00B466E3" w:rsidRPr="00E64085" w:rsidRDefault="00B466E3" w:rsidP="00E64085">
            <w:pPr>
              <w:pStyle w:val="TableParagraph"/>
              <w:spacing w:before="116"/>
              <w:ind w:right="-1"/>
              <w:jc w:val="center"/>
              <w:rPr>
                <w:b/>
                <w:sz w:val="20"/>
                <w:szCs w:val="20"/>
              </w:rPr>
            </w:pPr>
            <w:r w:rsidRPr="00E64085">
              <w:rPr>
                <w:b/>
                <w:sz w:val="20"/>
                <w:szCs w:val="20"/>
              </w:rPr>
              <w:t>Учащиеся 6-7</w:t>
            </w:r>
            <w:r w:rsidRPr="00E64085">
              <w:rPr>
                <w:b/>
                <w:spacing w:val="-2"/>
                <w:sz w:val="20"/>
                <w:szCs w:val="20"/>
              </w:rPr>
              <w:t xml:space="preserve"> </w:t>
            </w:r>
            <w:r w:rsidRPr="00E64085">
              <w:rPr>
                <w:b/>
                <w:sz w:val="20"/>
                <w:szCs w:val="20"/>
              </w:rPr>
              <w:t>лет.</w:t>
            </w:r>
          </w:p>
        </w:tc>
      </w:tr>
      <w:tr w:rsidR="00B466E3" w:rsidRPr="00E64085" w:rsidTr="00E64085">
        <w:trPr>
          <w:trHeight w:val="598"/>
        </w:trPr>
        <w:tc>
          <w:tcPr>
            <w:tcW w:w="693" w:type="dxa"/>
          </w:tcPr>
          <w:p w:rsidR="00B466E3" w:rsidRPr="00E64085" w:rsidRDefault="00B466E3" w:rsidP="00BD149A">
            <w:pPr>
              <w:pStyle w:val="TableParagraph"/>
              <w:spacing w:before="112"/>
              <w:ind w:right="-1"/>
              <w:jc w:val="center"/>
              <w:rPr>
                <w:sz w:val="20"/>
                <w:szCs w:val="20"/>
              </w:rPr>
            </w:pPr>
            <w:r w:rsidRPr="00E64085">
              <w:rPr>
                <w:sz w:val="20"/>
                <w:szCs w:val="20"/>
              </w:rPr>
              <w:t>1</w:t>
            </w:r>
          </w:p>
        </w:tc>
        <w:tc>
          <w:tcPr>
            <w:tcW w:w="1434" w:type="dxa"/>
          </w:tcPr>
          <w:p w:rsidR="00B466E3" w:rsidRPr="00E64085" w:rsidRDefault="00B466E3" w:rsidP="00E64085">
            <w:pPr>
              <w:pStyle w:val="TableParagraph"/>
              <w:spacing w:before="115"/>
              <w:ind w:right="-1"/>
              <w:rPr>
                <w:sz w:val="20"/>
                <w:szCs w:val="20"/>
              </w:rPr>
            </w:pPr>
            <w:r w:rsidRPr="00E64085">
              <w:rPr>
                <w:sz w:val="20"/>
                <w:szCs w:val="20"/>
              </w:rPr>
              <w:t>Золотая</w:t>
            </w:r>
            <w:r w:rsidRPr="00E64085">
              <w:rPr>
                <w:spacing w:val="-3"/>
                <w:sz w:val="20"/>
                <w:szCs w:val="20"/>
              </w:rPr>
              <w:t xml:space="preserve"> </w:t>
            </w:r>
            <w:r w:rsidRPr="00E64085">
              <w:rPr>
                <w:sz w:val="20"/>
                <w:szCs w:val="20"/>
              </w:rPr>
              <w:t>осень.</w:t>
            </w:r>
          </w:p>
        </w:tc>
        <w:tc>
          <w:tcPr>
            <w:tcW w:w="1559" w:type="dxa"/>
            <w:vMerge w:val="restart"/>
          </w:tcPr>
          <w:p w:rsidR="00B466E3" w:rsidRPr="00E64085" w:rsidRDefault="00B466E3" w:rsidP="00E64085">
            <w:pPr>
              <w:pStyle w:val="TableParagraph"/>
              <w:spacing w:before="114"/>
              <w:ind w:right="-1"/>
              <w:rPr>
                <w:sz w:val="20"/>
                <w:szCs w:val="20"/>
                <w:lang w:val="ru-RU"/>
              </w:rPr>
            </w:pPr>
            <w:r w:rsidRPr="00E64085">
              <w:rPr>
                <w:sz w:val="20"/>
                <w:szCs w:val="20"/>
                <w:lang w:val="ru-RU"/>
              </w:rPr>
              <w:t>Практическое</w:t>
            </w:r>
            <w:r w:rsidRPr="00E64085">
              <w:rPr>
                <w:spacing w:val="1"/>
                <w:sz w:val="20"/>
                <w:szCs w:val="20"/>
                <w:lang w:val="ru-RU"/>
              </w:rPr>
              <w:t xml:space="preserve"> </w:t>
            </w:r>
            <w:r w:rsidRPr="00E64085">
              <w:rPr>
                <w:sz w:val="20"/>
                <w:szCs w:val="20"/>
                <w:lang w:val="ru-RU"/>
              </w:rPr>
              <w:t>занятие,</w:t>
            </w:r>
            <w:r w:rsidRPr="00E64085">
              <w:rPr>
                <w:spacing w:val="1"/>
                <w:sz w:val="20"/>
                <w:szCs w:val="20"/>
                <w:lang w:val="ru-RU"/>
              </w:rPr>
              <w:t xml:space="preserve"> </w:t>
            </w:r>
            <w:r w:rsidRPr="00E64085">
              <w:rPr>
                <w:sz w:val="20"/>
                <w:szCs w:val="20"/>
                <w:lang w:val="ru-RU"/>
              </w:rPr>
              <w:t>самостоятельна</w:t>
            </w:r>
            <w:r w:rsidRPr="00E64085">
              <w:rPr>
                <w:spacing w:val="-52"/>
                <w:sz w:val="20"/>
                <w:szCs w:val="20"/>
                <w:lang w:val="ru-RU"/>
              </w:rPr>
              <w:t xml:space="preserve"> </w:t>
            </w:r>
            <w:r w:rsidRPr="00E64085">
              <w:rPr>
                <w:sz w:val="20"/>
                <w:szCs w:val="20"/>
                <w:lang w:val="ru-RU"/>
              </w:rPr>
              <w:t>я работа,</w:t>
            </w:r>
            <w:r w:rsidRPr="00E64085">
              <w:rPr>
                <w:spacing w:val="1"/>
                <w:sz w:val="20"/>
                <w:szCs w:val="20"/>
                <w:lang w:val="ru-RU"/>
              </w:rPr>
              <w:t xml:space="preserve"> </w:t>
            </w:r>
            <w:r w:rsidRPr="00E64085">
              <w:rPr>
                <w:sz w:val="20"/>
                <w:szCs w:val="20"/>
                <w:lang w:val="ru-RU"/>
              </w:rPr>
              <w:t>экскурсия,</w:t>
            </w:r>
            <w:r w:rsidRPr="00E64085">
              <w:rPr>
                <w:spacing w:val="1"/>
                <w:sz w:val="20"/>
                <w:szCs w:val="20"/>
                <w:lang w:val="ru-RU"/>
              </w:rPr>
              <w:t xml:space="preserve"> </w:t>
            </w:r>
            <w:r w:rsidRPr="00E64085">
              <w:rPr>
                <w:sz w:val="20"/>
                <w:szCs w:val="20"/>
                <w:lang w:val="ru-RU"/>
              </w:rPr>
              <w:t>тестирование,</w:t>
            </w:r>
            <w:r w:rsidRPr="00E64085">
              <w:rPr>
                <w:spacing w:val="1"/>
                <w:sz w:val="20"/>
                <w:szCs w:val="20"/>
                <w:lang w:val="ru-RU"/>
              </w:rPr>
              <w:t xml:space="preserve"> </w:t>
            </w:r>
            <w:r w:rsidRPr="00E64085">
              <w:rPr>
                <w:sz w:val="20"/>
                <w:szCs w:val="20"/>
                <w:lang w:val="ru-RU"/>
              </w:rPr>
              <w:t>контрольная</w:t>
            </w:r>
            <w:r w:rsidRPr="00E64085">
              <w:rPr>
                <w:spacing w:val="1"/>
                <w:sz w:val="20"/>
                <w:szCs w:val="20"/>
                <w:lang w:val="ru-RU"/>
              </w:rPr>
              <w:t xml:space="preserve"> </w:t>
            </w:r>
            <w:r w:rsidRPr="00E64085">
              <w:rPr>
                <w:sz w:val="20"/>
                <w:szCs w:val="20"/>
                <w:lang w:val="ru-RU"/>
              </w:rPr>
              <w:t>работа,</w:t>
            </w:r>
            <w:r w:rsidRPr="00E64085">
              <w:rPr>
                <w:spacing w:val="1"/>
                <w:sz w:val="20"/>
                <w:szCs w:val="20"/>
                <w:lang w:val="ru-RU"/>
              </w:rPr>
              <w:t xml:space="preserve"> </w:t>
            </w:r>
            <w:r w:rsidRPr="00E64085">
              <w:rPr>
                <w:sz w:val="20"/>
                <w:szCs w:val="20"/>
                <w:lang w:val="ru-RU"/>
              </w:rPr>
              <w:t>выставка,</w:t>
            </w:r>
            <w:r w:rsidRPr="00E64085">
              <w:rPr>
                <w:spacing w:val="1"/>
                <w:sz w:val="20"/>
                <w:szCs w:val="20"/>
                <w:lang w:val="ru-RU"/>
              </w:rPr>
              <w:t xml:space="preserve"> </w:t>
            </w:r>
            <w:r w:rsidRPr="00E64085">
              <w:rPr>
                <w:sz w:val="20"/>
                <w:szCs w:val="20"/>
                <w:lang w:val="ru-RU"/>
              </w:rPr>
              <w:t>просмотр</w:t>
            </w:r>
            <w:r w:rsidRPr="00E64085">
              <w:rPr>
                <w:spacing w:val="1"/>
                <w:sz w:val="20"/>
                <w:szCs w:val="20"/>
                <w:lang w:val="ru-RU"/>
              </w:rPr>
              <w:t xml:space="preserve"> </w:t>
            </w:r>
            <w:r w:rsidRPr="00E64085">
              <w:rPr>
                <w:sz w:val="20"/>
                <w:szCs w:val="20"/>
                <w:lang w:val="ru-RU"/>
              </w:rPr>
              <w:t>иллюстраций,</w:t>
            </w:r>
            <w:r w:rsidRPr="00E64085">
              <w:rPr>
                <w:spacing w:val="1"/>
                <w:sz w:val="20"/>
                <w:szCs w:val="20"/>
                <w:lang w:val="ru-RU"/>
              </w:rPr>
              <w:t xml:space="preserve"> </w:t>
            </w:r>
            <w:r w:rsidRPr="00E64085">
              <w:rPr>
                <w:sz w:val="20"/>
                <w:szCs w:val="20"/>
                <w:lang w:val="ru-RU"/>
              </w:rPr>
              <w:t>комбинированн</w:t>
            </w:r>
            <w:r w:rsidRPr="00E64085">
              <w:rPr>
                <w:spacing w:val="-52"/>
                <w:sz w:val="20"/>
                <w:szCs w:val="20"/>
                <w:lang w:val="ru-RU"/>
              </w:rPr>
              <w:t xml:space="preserve"> </w:t>
            </w:r>
            <w:r w:rsidRPr="00E64085">
              <w:rPr>
                <w:sz w:val="20"/>
                <w:szCs w:val="20"/>
                <w:lang w:val="ru-RU"/>
              </w:rPr>
              <w:t>ое занятие,</w:t>
            </w:r>
            <w:r w:rsidRPr="00E64085">
              <w:rPr>
                <w:spacing w:val="1"/>
                <w:sz w:val="20"/>
                <w:szCs w:val="20"/>
                <w:lang w:val="ru-RU"/>
              </w:rPr>
              <w:t xml:space="preserve"> </w:t>
            </w:r>
            <w:r w:rsidRPr="00E64085">
              <w:rPr>
                <w:sz w:val="20"/>
                <w:szCs w:val="20"/>
                <w:lang w:val="ru-RU"/>
              </w:rPr>
              <w:t>конкурсы,</w:t>
            </w:r>
            <w:r w:rsidRPr="00E64085">
              <w:rPr>
                <w:spacing w:val="1"/>
                <w:sz w:val="20"/>
                <w:szCs w:val="20"/>
                <w:lang w:val="ru-RU"/>
              </w:rPr>
              <w:t xml:space="preserve"> </w:t>
            </w:r>
            <w:r w:rsidRPr="00E64085">
              <w:rPr>
                <w:sz w:val="20"/>
                <w:szCs w:val="20"/>
                <w:lang w:val="ru-RU"/>
              </w:rPr>
              <w:t>викторины</w:t>
            </w:r>
          </w:p>
        </w:tc>
        <w:tc>
          <w:tcPr>
            <w:tcW w:w="1984" w:type="dxa"/>
            <w:vMerge w:val="restart"/>
          </w:tcPr>
          <w:p w:rsidR="00B466E3" w:rsidRPr="00E64085" w:rsidRDefault="00B466E3" w:rsidP="00E64085">
            <w:pPr>
              <w:pStyle w:val="TableParagraph"/>
              <w:spacing w:before="114" w:line="256" w:lineRule="auto"/>
              <w:ind w:right="-1"/>
              <w:rPr>
                <w:sz w:val="20"/>
                <w:szCs w:val="20"/>
                <w:lang w:val="ru-RU"/>
              </w:rPr>
            </w:pPr>
            <w:r w:rsidRPr="00E64085">
              <w:rPr>
                <w:sz w:val="20"/>
                <w:szCs w:val="20"/>
                <w:lang w:val="ru-RU"/>
              </w:rPr>
              <w:t>наглядные</w:t>
            </w:r>
            <w:r w:rsidRPr="00E64085">
              <w:rPr>
                <w:spacing w:val="1"/>
                <w:sz w:val="20"/>
                <w:szCs w:val="20"/>
                <w:lang w:val="ru-RU"/>
              </w:rPr>
              <w:t xml:space="preserve"> </w:t>
            </w:r>
            <w:r w:rsidRPr="00E64085">
              <w:rPr>
                <w:sz w:val="20"/>
                <w:szCs w:val="20"/>
                <w:lang w:val="ru-RU"/>
              </w:rPr>
              <w:t>(иллюстрации</w:t>
            </w:r>
            <w:r w:rsidRPr="00E64085">
              <w:rPr>
                <w:spacing w:val="1"/>
                <w:sz w:val="20"/>
                <w:szCs w:val="20"/>
                <w:lang w:val="ru-RU"/>
              </w:rPr>
              <w:t xml:space="preserve"> </w:t>
            </w:r>
            <w:r w:rsidRPr="00E64085">
              <w:rPr>
                <w:sz w:val="20"/>
                <w:szCs w:val="20"/>
                <w:lang w:val="ru-RU"/>
              </w:rPr>
              <w:t>готовых изделий и</w:t>
            </w:r>
            <w:r w:rsidRPr="00E64085">
              <w:rPr>
                <w:spacing w:val="-52"/>
                <w:sz w:val="20"/>
                <w:szCs w:val="20"/>
                <w:lang w:val="ru-RU"/>
              </w:rPr>
              <w:t xml:space="preserve"> </w:t>
            </w:r>
            <w:r w:rsidRPr="00E64085">
              <w:rPr>
                <w:sz w:val="20"/>
                <w:szCs w:val="20"/>
                <w:lang w:val="ru-RU"/>
              </w:rPr>
              <w:t>рисунков,</w:t>
            </w:r>
            <w:r w:rsidRPr="00E64085">
              <w:rPr>
                <w:spacing w:val="1"/>
                <w:sz w:val="20"/>
                <w:szCs w:val="20"/>
                <w:lang w:val="ru-RU"/>
              </w:rPr>
              <w:t xml:space="preserve"> </w:t>
            </w:r>
            <w:r w:rsidRPr="00E64085">
              <w:rPr>
                <w:sz w:val="20"/>
                <w:szCs w:val="20"/>
                <w:lang w:val="ru-RU"/>
              </w:rPr>
              <w:t>поэтапные схемы</w:t>
            </w:r>
            <w:r w:rsidRPr="00E64085">
              <w:rPr>
                <w:spacing w:val="1"/>
                <w:sz w:val="20"/>
                <w:szCs w:val="20"/>
                <w:lang w:val="ru-RU"/>
              </w:rPr>
              <w:t xml:space="preserve"> </w:t>
            </w:r>
            <w:r w:rsidRPr="00E64085">
              <w:rPr>
                <w:sz w:val="20"/>
                <w:szCs w:val="20"/>
                <w:lang w:val="ru-RU"/>
              </w:rPr>
              <w:t>выполнения</w:t>
            </w:r>
            <w:r w:rsidRPr="00E64085">
              <w:rPr>
                <w:spacing w:val="1"/>
                <w:sz w:val="20"/>
                <w:szCs w:val="20"/>
                <w:lang w:val="ru-RU"/>
              </w:rPr>
              <w:t xml:space="preserve"> </w:t>
            </w:r>
            <w:r w:rsidRPr="00E64085">
              <w:rPr>
                <w:sz w:val="20"/>
                <w:szCs w:val="20"/>
                <w:lang w:val="ru-RU"/>
              </w:rPr>
              <w:t>поделок,</w:t>
            </w:r>
            <w:r w:rsidRPr="00E64085">
              <w:rPr>
                <w:spacing w:val="1"/>
                <w:sz w:val="20"/>
                <w:szCs w:val="20"/>
                <w:lang w:val="ru-RU"/>
              </w:rPr>
              <w:t xml:space="preserve"> </w:t>
            </w:r>
            <w:r w:rsidRPr="00E64085">
              <w:rPr>
                <w:sz w:val="20"/>
                <w:szCs w:val="20"/>
                <w:lang w:val="ru-RU"/>
              </w:rPr>
              <w:t>демонстрация</w:t>
            </w:r>
            <w:r w:rsidRPr="00E64085">
              <w:rPr>
                <w:spacing w:val="1"/>
                <w:sz w:val="20"/>
                <w:szCs w:val="20"/>
                <w:lang w:val="ru-RU"/>
              </w:rPr>
              <w:t xml:space="preserve"> </w:t>
            </w:r>
            <w:r w:rsidRPr="00E64085">
              <w:rPr>
                <w:sz w:val="20"/>
                <w:szCs w:val="20"/>
                <w:lang w:val="ru-RU"/>
              </w:rPr>
              <w:t>образцов</w:t>
            </w:r>
          </w:p>
          <w:p w:rsidR="00B466E3" w:rsidRPr="00E64085" w:rsidRDefault="00B466E3" w:rsidP="00E64085">
            <w:pPr>
              <w:pStyle w:val="TableParagraph"/>
              <w:spacing w:before="152" w:line="256" w:lineRule="auto"/>
              <w:ind w:right="-1"/>
              <w:rPr>
                <w:sz w:val="20"/>
                <w:szCs w:val="20"/>
                <w:lang w:val="ru-RU"/>
              </w:rPr>
            </w:pPr>
            <w:r w:rsidRPr="00E64085">
              <w:rPr>
                <w:sz w:val="20"/>
                <w:szCs w:val="20"/>
                <w:lang w:val="ru-RU"/>
              </w:rPr>
              <w:t>словесные (рассказ,</w:t>
            </w:r>
            <w:r w:rsidRPr="00E64085">
              <w:rPr>
                <w:spacing w:val="-52"/>
                <w:sz w:val="20"/>
                <w:szCs w:val="20"/>
                <w:lang w:val="ru-RU"/>
              </w:rPr>
              <w:t xml:space="preserve"> </w:t>
            </w:r>
            <w:r w:rsidRPr="00E64085">
              <w:rPr>
                <w:sz w:val="20"/>
                <w:szCs w:val="20"/>
                <w:lang w:val="ru-RU"/>
              </w:rPr>
              <w:t>беседа, объяснение,</w:t>
            </w:r>
            <w:r w:rsidRPr="00E64085">
              <w:rPr>
                <w:spacing w:val="-53"/>
                <w:sz w:val="20"/>
                <w:szCs w:val="20"/>
                <w:lang w:val="ru-RU"/>
              </w:rPr>
              <w:t xml:space="preserve"> </w:t>
            </w:r>
            <w:r w:rsidRPr="00E64085">
              <w:rPr>
                <w:sz w:val="20"/>
                <w:szCs w:val="20"/>
                <w:lang w:val="ru-RU"/>
              </w:rPr>
              <w:t>работа с книгой,</w:t>
            </w:r>
            <w:r w:rsidRPr="00E64085">
              <w:rPr>
                <w:spacing w:val="1"/>
                <w:sz w:val="20"/>
                <w:szCs w:val="20"/>
                <w:lang w:val="ru-RU"/>
              </w:rPr>
              <w:t xml:space="preserve"> </w:t>
            </w:r>
            <w:r w:rsidRPr="00E64085">
              <w:rPr>
                <w:sz w:val="20"/>
                <w:szCs w:val="20"/>
                <w:lang w:val="ru-RU"/>
              </w:rPr>
              <w:t>метод</w:t>
            </w:r>
            <w:r w:rsidRPr="00E64085">
              <w:rPr>
                <w:spacing w:val="-1"/>
                <w:sz w:val="20"/>
                <w:szCs w:val="20"/>
                <w:lang w:val="ru-RU"/>
              </w:rPr>
              <w:t xml:space="preserve"> </w:t>
            </w:r>
            <w:r w:rsidRPr="00E64085">
              <w:rPr>
                <w:sz w:val="20"/>
                <w:szCs w:val="20"/>
                <w:lang w:val="ru-RU"/>
              </w:rPr>
              <w:t>примера);</w:t>
            </w:r>
          </w:p>
          <w:p w:rsidR="00B466E3" w:rsidRPr="00E64085" w:rsidRDefault="00B466E3" w:rsidP="00E64085">
            <w:pPr>
              <w:pStyle w:val="TableParagraph"/>
              <w:spacing w:before="157" w:line="252" w:lineRule="exact"/>
              <w:ind w:right="-1"/>
              <w:rPr>
                <w:sz w:val="20"/>
                <w:szCs w:val="20"/>
                <w:lang w:val="ru-RU"/>
              </w:rPr>
            </w:pPr>
            <w:r w:rsidRPr="00E64085">
              <w:rPr>
                <w:sz w:val="20"/>
                <w:szCs w:val="20"/>
                <w:lang w:val="ru-RU"/>
              </w:rPr>
              <w:t>практические</w:t>
            </w:r>
          </w:p>
          <w:p w:rsidR="00B466E3" w:rsidRPr="00E64085" w:rsidRDefault="00B466E3" w:rsidP="00E64085">
            <w:pPr>
              <w:pStyle w:val="TableParagraph"/>
              <w:ind w:right="-1"/>
              <w:rPr>
                <w:sz w:val="20"/>
                <w:szCs w:val="20"/>
                <w:lang w:val="ru-RU"/>
              </w:rPr>
            </w:pPr>
            <w:r w:rsidRPr="00E64085">
              <w:rPr>
                <w:sz w:val="20"/>
                <w:szCs w:val="20"/>
                <w:lang w:val="ru-RU"/>
              </w:rPr>
              <w:t>(сеанс</w:t>
            </w:r>
            <w:r w:rsidRPr="00E64085">
              <w:rPr>
                <w:spacing w:val="1"/>
                <w:sz w:val="20"/>
                <w:szCs w:val="20"/>
                <w:lang w:val="ru-RU"/>
              </w:rPr>
              <w:t xml:space="preserve"> </w:t>
            </w:r>
            <w:r w:rsidRPr="00E64085">
              <w:rPr>
                <w:sz w:val="20"/>
                <w:szCs w:val="20"/>
                <w:lang w:val="ru-RU"/>
              </w:rPr>
              <w:t>одновременн</w:t>
            </w:r>
          </w:p>
          <w:p w:rsidR="00B466E3" w:rsidRPr="00E64085" w:rsidRDefault="00B466E3" w:rsidP="00E64085">
            <w:pPr>
              <w:pStyle w:val="TableParagraph"/>
              <w:tabs>
                <w:tab w:val="left" w:pos="826"/>
              </w:tabs>
              <w:ind w:right="-1"/>
              <w:rPr>
                <w:sz w:val="20"/>
                <w:szCs w:val="20"/>
                <w:lang w:val="ru-RU"/>
              </w:rPr>
            </w:pPr>
            <w:r w:rsidRPr="00E64085">
              <w:rPr>
                <w:sz w:val="20"/>
                <w:szCs w:val="20"/>
                <w:lang w:val="ru-RU"/>
              </w:rPr>
              <w:t>ой</w:t>
            </w:r>
            <w:r w:rsidRPr="00E64085">
              <w:rPr>
                <w:sz w:val="20"/>
                <w:szCs w:val="20"/>
                <w:lang w:val="ru-RU"/>
              </w:rPr>
              <w:tab/>
              <w:t>игры,</w:t>
            </w:r>
            <w:r w:rsidRPr="00E64085">
              <w:rPr>
                <w:spacing w:val="1"/>
                <w:sz w:val="20"/>
                <w:szCs w:val="20"/>
                <w:lang w:val="ru-RU"/>
              </w:rPr>
              <w:t xml:space="preserve"> </w:t>
            </w:r>
            <w:r w:rsidRPr="00E64085">
              <w:rPr>
                <w:sz w:val="20"/>
                <w:szCs w:val="20"/>
                <w:lang w:val="ru-RU"/>
              </w:rPr>
              <w:t>матчевые</w:t>
            </w:r>
            <w:r w:rsidRPr="00E64085">
              <w:rPr>
                <w:spacing w:val="-52"/>
                <w:sz w:val="20"/>
                <w:szCs w:val="20"/>
                <w:lang w:val="ru-RU"/>
              </w:rPr>
              <w:t xml:space="preserve"> </w:t>
            </w:r>
            <w:r w:rsidRPr="00E64085">
              <w:rPr>
                <w:sz w:val="20"/>
                <w:szCs w:val="20"/>
                <w:lang w:val="ru-RU"/>
              </w:rPr>
              <w:t>встречи,</w:t>
            </w:r>
            <w:r w:rsidRPr="00E64085">
              <w:rPr>
                <w:spacing w:val="1"/>
                <w:sz w:val="20"/>
                <w:szCs w:val="20"/>
                <w:lang w:val="ru-RU"/>
              </w:rPr>
              <w:t xml:space="preserve"> </w:t>
            </w:r>
            <w:r w:rsidRPr="00E64085">
              <w:rPr>
                <w:sz w:val="20"/>
                <w:szCs w:val="20"/>
                <w:lang w:val="ru-RU"/>
              </w:rPr>
              <w:t>турниры,</w:t>
            </w:r>
          </w:p>
          <w:p w:rsidR="00B466E3" w:rsidRPr="00E64085" w:rsidRDefault="00B466E3" w:rsidP="00E64085">
            <w:pPr>
              <w:pStyle w:val="TableParagraph"/>
              <w:tabs>
                <w:tab w:val="left" w:pos="891"/>
              </w:tabs>
              <w:ind w:right="-1"/>
              <w:rPr>
                <w:sz w:val="20"/>
                <w:szCs w:val="20"/>
                <w:lang w:val="ru-RU"/>
              </w:rPr>
            </w:pPr>
            <w:r w:rsidRPr="00E64085">
              <w:rPr>
                <w:sz w:val="20"/>
                <w:szCs w:val="20"/>
                <w:lang w:val="ru-RU"/>
              </w:rPr>
              <w:t>соревнования).</w:t>
            </w:r>
            <w:r w:rsidRPr="00E64085">
              <w:rPr>
                <w:spacing w:val="1"/>
                <w:sz w:val="20"/>
                <w:szCs w:val="20"/>
                <w:lang w:val="ru-RU"/>
              </w:rPr>
              <w:t xml:space="preserve"> </w:t>
            </w:r>
            <w:r w:rsidRPr="00E64085">
              <w:rPr>
                <w:sz w:val="20"/>
                <w:szCs w:val="20"/>
                <w:lang w:val="ru-RU"/>
              </w:rPr>
              <w:t>игры,</w:t>
            </w:r>
            <w:r w:rsidRPr="00E64085">
              <w:rPr>
                <w:sz w:val="20"/>
                <w:szCs w:val="20"/>
                <w:lang w:val="ru-RU"/>
              </w:rPr>
              <w:tab/>
            </w:r>
            <w:r w:rsidRPr="00E64085">
              <w:rPr>
                <w:spacing w:val="-1"/>
                <w:sz w:val="20"/>
                <w:szCs w:val="20"/>
                <w:lang w:val="ru-RU"/>
              </w:rPr>
              <w:t>упражнения,</w:t>
            </w:r>
            <w:r w:rsidRPr="00E64085">
              <w:rPr>
                <w:spacing w:val="-52"/>
                <w:sz w:val="20"/>
                <w:szCs w:val="20"/>
                <w:lang w:val="ru-RU"/>
              </w:rPr>
              <w:t xml:space="preserve"> </w:t>
            </w:r>
            <w:r w:rsidRPr="00E64085">
              <w:rPr>
                <w:sz w:val="20"/>
                <w:szCs w:val="20"/>
                <w:lang w:val="ru-RU"/>
              </w:rPr>
              <w:t>решение</w:t>
            </w:r>
            <w:r w:rsidRPr="00E64085">
              <w:rPr>
                <w:spacing w:val="1"/>
                <w:sz w:val="20"/>
                <w:szCs w:val="20"/>
                <w:lang w:val="ru-RU"/>
              </w:rPr>
              <w:t xml:space="preserve"> </w:t>
            </w:r>
            <w:r w:rsidRPr="00E64085">
              <w:rPr>
                <w:sz w:val="20"/>
                <w:szCs w:val="20"/>
                <w:lang w:val="ru-RU"/>
              </w:rPr>
              <w:t>проблемных</w:t>
            </w:r>
            <w:r w:rsidRPr="00E64085">
              <w:rPr>
                <w:spacing w:val="1"/>
                <w:sz w:val="20"/>
                <w:szCs w:val="20"/>
                <w:lang w:val="ru-RU"/>
              </w:rPr>
              <w:t xml:space="preserve"> </w:t>
            </w:r>
            <w:r w:rsidRPr="00E64085">
              <w:rPr>
                <w:sz w:val="20"/>
                <w:szCs w:val="20"/>
                <w:lang w:val="ru-RU"/>
              </w:rPr>
              <w:t>ситуаций</w:t>
            </w:r>
          </w:p>
        </w:tc>
        <w:tc>
          <w:tcPr>
            <w:tcW w:w="1418" w:type="dxa"/>
            <w:vMerge w:val="restart"/>
          </w:tcPr>
          <w:p w:rsidR="00B466E3" w:rsidRPr="00E64085" w:rsidRDefault="00B466E3" w:rsidP="00E64085">
            <w:pPr>
              <w:pStyle w:val="TableParagraph"/>
              <w:tabs>
                <w:tab w:val="left" w:pos="1666"/>
              </w:tabs>
              <w:spacing w:before="114" w:line="252" w:lineRule="exact"/>
              <w:ind w:right="-1"/>
              <w:rPr>
                <w:sz w:val="20"/>
                <w:szCs w:val="20"/>
                <w:lang w:val="ru-RU"/>
              </w:rPr>
            </w:pPr>
            <w:r w:rsidRPr="00E64085">
              <w:rPr>
                <w:sz w:val="20"/>
                <w:szCs w:val="20"/>
                <w:lang w:val="ru-RU"/>
              </w:rPr>
              <w:t>Тесты</w:t>
            </w:r>
            <w:r w:rsidRPr="00E64085">
              <w:rPr>
                <w:sz w:val="20"/>
                <w:szCs w:val="20"/>
                <w:lang w:val="ru-RU"/>
              </w:rPr>
              <w:tab/>
              <w:t>,</w:t>
            </w:r>
          </w:p>
          <w:p w:rsidR="00B466E3" w:rsidRPr="00E64085" w:rsidRDefault="00B466E3" w:rsidP="00E64085">
            <w:pPr>
              <w:pStyle w:val="TableParagraph"/>
              <w:tabs>
                <w:tab w:val="left" w:pos="1394"/>
                <w:tab w:val="left" w:pos="1601"/>
              </w:tabs>
              <w:ind w:right="-1"/>
              <w:rPr>
                <w:sz w:val="20"/>
                <w:szCs w:val="20"/>
                <w:lang w:val="ru-RU"/>
              </w:rPr>
            </w:pPr>
            <w:r w:rsidRPr="00E64085">
              <w:rPr>
                <w:sz w:val="20"/>
                <w:szCs w:val="20"/>
                <w:lang w:val="ru-RU"/>
              </w:rPr>
              <w:t>шуточные</w:t>
            </w:r>
            <w:r w:rsidRPr="00E64085">
              <w:rPr>
                <w:sz w:val="20"/>
                <w:szCs w:val="20"/>
                <w:lang w:val="ru-RU"/>
              </w:rPr>
              <w:tab/>
            </w:r>
            <w:r w:rsidRPr="00E64085">
              <w:rPr>
                <w:sz w:val="20"/>
                <w:szCs w:val="20"/>
                <w:lang w:val="ru-RU"/>
              </w:rPr>
              <w:tab/>
            </w:r>
            <w:r w:rsidRPr="00E64085">
              <w:rPr>
                <w:spacing w:val="-1"/>
                <w:sz w:val="20"/>
                <w:szCs w:val="20"/>
                <w:lang w:val="ru-RU"/>
              </w:rPr>
              <w:t>и</w:t>
            </w:r>
            <w:r w:rsidRPr="00E64085">
              <w:rPr>
                <w:spacing w:val="-52"/>
                <w:sz w:val="20"/>
                <w:szCs w:val="20"/>
                <w:lang w:val="ru-RU"/>
              </w:rPr>
              <w:t xml:space="preserve"> </w:t>
            </w:r>
            <w:r w:rsidRPr="00E64085">
              <w:rPr>
                <w:sz w:val="20"/>
                <w:szCs w:val="20"/>
                <w:lang w:val="ru-RU"/>
              </w:rPr>
              <w:t>игровые</w:t>
            </w:r>
            <w:r w:rsidRPr="00E64085">
              <w:rPr>
                <w:spacing w:val="1"/>
                <w:sz w:val="20"/>
                <w:szCs w:val="20"/>
                <w:lang w:val="ru-RU"/>
              </w:rPr>
              <w:t xml:space="preserve"> </w:t>
            </w:r>
            <w:r w:rsidRPr="00E64085">
              <w:rPr>
                <w:sz w:val="20"/>
                <w:szCs w:val="20"/>
                <w:lang w:val="ru-RU"/>
              </w:rPr>
              <w:t>задания,</w:t>
            </w:r>
            <w:r w:rsidRPr="00E64085">
              <w:rPr>
                <w:spacing w:val="26"/>
                <w:sz w:val="20"/>
                <w:szCs w:val="20"/>
                <w:lang w:val="ru-RU"/>
              </w:rPr>
              <w:t xml:space="preserve"> </w:t>
            </w:r>
            <w:r w:rsidRPr="00E64085">
              <w:rPr>
                <w:sz w:val="20"/>
                <w:szCs w:val="20"/>
                <w:lang w:val="ru-RU"/>
              </w:rPr>
              <w:t>книги</w:t>
            </w:r>
            <w:r w:rsidRPr="00E64085">
              <w:rPr>
                <w:spacing w:val="26"/>
                <w:sz w:val="20"/>
                <w:szCs w:val="20"/>
                <w:lang w:val="ru-RU"/>
              </w:rPr>
              <w:t xml:space="preserve"> </w:t>
            </w:r>
            <w:r w:rsidRPr="00E64085">
              <w:rPr>
                <w:sz w:val="20"/>
                <w:szCs w:val="20"/>
                <w:lang w:val="ru-RU"/>
              </w:rPr>
              <w:t>с</w:t>
            </w:r>
            <w:r w:rsidRPr="00E64085">
              <w:rPr>
                <w:spacing w:val="-52"/>
                <w:sz w:val="20"/>
                <w:szCs w:val="20"/>
                <w:lang w:val="ru-RU"/>
              </w:rPr>
              <w:t xml:space="preserve"> </w:t>
            </w:r>
            <w:r w:rsidRPr="00E64085">
              <w:rPr>
                <w:sz w:val="20"/>
                <w:szCs w:val="20"/>
                <w:lang w:val="ru-RU"/>
              </w:rPr>
              <w:t>загадками</w:t>
            </w:r>
            <w:r w:rsidRPr="00E64085">
              <w:rPr>
                <w:sz w:val="20"/>
                <w:szCs w:val="20"/>
                <w:lang w:val="ru-RU"/>
              </w:rPr>
              <w:tab/>
            </w:r>
            <w:r w:rsidRPr="00E64085">
              <w:rPr>
                <w:sz w:val="20"/>
                <w:szCs w:val="20"/>
                <w:lang w:val="ru-RU"/>
              </w:rPr>
              <w:tab/>
            </w:r>
            <w:r w:rsidRPr="00E64085">
              <w:rPr>
                <w:spacing w:val="-4"/>
                <w:sz w:val="20"/>
                <w:szCs w:val="20"/>
                <w:lang w:val="ru-RU"/>
              </w:rPr>
              <w:t>и</w:t>
            </w:r>
            <w:r w:rsidRPr="00E64085">
              <w:rPr>
                <w:spacing w:val="-52"/>
                <w:sz w:val="20"/>
                <w:szCs w:val="20"/>
                <w:lang w:val="ru-RU"/>
              </w:rPr>
              <w:t xml:space="preserve"> </w:t>
            </w:r>
            <w:r w:rsidRPr="00E64085">
              <w:rPr>
                <w:sz w:val="20"/>
                <w:szCs w:val="20"/>
                <w:lang w:val="ru-RU"/>
              </w:rPr>
              <w:t>головоломками,</w:t>
            </w:r>
            <w:r w:rsidRPr="00E64085">
              <w:rPr>
                <w:spacing w:val="1"/>
                <w:sz w:val="20"/>
                <w:szCs w:val="20"/>
                <w:lang w:val="ru-RU"/>
              </w:rPr>
              <w:t xml:space="preserve"> </w:t>
            </w:r>
            <w:r w:rsidRPr="00E64085">
              <w:rPr>
                <w:sz w:val="20"/>
                <w:szCs w:val="20"/>
                <w:lang w:val="ru-RU"/>
              </w:rPr>
              <w:t>раздаточный</w:t>
            </w:r>
            <w:r w:rsidRPr="00E64085">
              <w:rPr>
                <w:spacing w:val="1"/>
                <w:sz w:val="20"/>
                <w:szCs w:val="20"/>
                <w:lang w:val="ru-RU"/>
              </w:rPr>
              <w:t xml:space="preserve"> </w:t>
            </w:r>
            <w:r w:rsidRPr="00E64085">
              <w:rPr>
                <w:sz w:val="20"/>
                <w:szCs w:val="20"/>
                <w:lang w:val="ru-RU"/>
              </w:rPr>
              <w:t>материал,</w:t>
            </w:r>
            <w:r w:rsidRPr="00E64085">
              <w:rPr>
                <w:spacing w:val="21"/>
                <w:sz w:val="20"/>
                <w:szCs w:val="20"/>
                <w:lang w:val="ru-RU"/>
              </w:rPr>
              <w:t xml:space="preserve"> </w:t>
            </w:r>
            <w:r w:rsidRPr="00E64085">
              <w:rPr>
                <w:sz w:val="20"/>
                <w:szCs w:val="20"/>
                <w:lang w:val="ru-RU"/>
              </w:rPr>
              <w:t>схемы</w:t>
            </w:r>
            <w:r w:rsidRPr="00E64085">
              <w:rPr>
                <w:spacing w:val="-52"/>
                <w:sz w:val="20"/>
                <w:szCs w:val="20"/>
                <w:lang w:val="ru-RU"/>
              </w:rPr>
              <w:t xml:space="preserve"> </w:t>
            </w:r>
            <w:r w:rsidRPr="00E64085">
              <w:rPr>
                <w:sz w:val="20"/>
                <w:szCs w:val="20"/>
                <w:lang w:val="ru-RU"/>
              </w:rPr>
              <w:t>поэтапной</w:t>
            </w:r>
            <w:r w:rsidRPr="00E64085">
              <w:rPr>
                <w:spacing w:val="1"/>
                <w:sz w:val="20"/>
                <w:szCs w:val="20"/>
                <w:lang w:val="ru-RU"/>
              </w:rPr>
              <w:t xml:space="preserve"> </w:t>
            </w:r>
            <w:r w:rsidRPr="00E64085">
              <w:rPr>
                <w:sz w:val="20"/>
                <w:szCs w:val="20"/>
                <w:lang w:val="ru-RU"/>
              </w:rPr>
              <w:t>работы</w:t>
            </w:r>
            <w:r w:rsidRPr="00E64085">
              <w:rPr>
                <w:sz w:val="20"/>
                <w:szCs w:val="20"/>
                <w:lang w:val="ru-RU"/>
              </w:rPr>
              <w:tab/>
            </w:r>
            <w:r w:rsidRPr="00E64085">
              <w:rPr>
                <w:spacing w:val="-1"/>
                <w:sz w:val="20"/>
                <w:szCs w:val="20"/>
                <w:lang w:val="ru-RU"/>
              </w:rPr>
              <w:t>над</w:t>
            </w:r>
            <w:r w:rsidRPr="00E64085">
              <w:rPr>
                <w:spacing w:val="-52"/>
                <w:sz w:val="20"/>
                <w:szCs w:val="20"/>
                <w:lang w:val="ru-RU"/>
              </w:rPr>
              <w:t xml:space="preserve"> </w:t>
            </w:r>
            <w:r w:rsidRPr="00E64085">
              <w:rPr>
                <w:sz w:val="20"/>
                <w:szCs w:val="20"/>
                <w:lang w:val="ru-RU"/>
              </w:rPr>
              <w:t>изображением,</w:t>
            </w:r>
            <w:r w:rsidRPr="00E64085">
              <w:rPr>
                <w:spacing w:val="1"/>
                <w:sz w:val="20"/>
                <w:szCs w:val="20"/>
                <w:lang w:val="ru-RU"/>
              </w:rPr>
              <w:t xml:space="preserve"> </w:t>
            </w:r>
            <w:r w:rsidRPr="00E64085">
              <w:rPr>
                <w:sz w:val="20"/>
                <w:szCs w:val="20"/>
                <w:lang w:val="ru-RU"/>
              </w:rPr>
              <w:t>шаблоны.</w:t>
            </w:r>
          </w:p>
        </w:tc>
        <w:tc>
          <w:tcPr>
            <w:tcW w:w="1134" w:type="dxa"/>
            <w:vMerge w:val="restart"/>
          </w:tcPr>
          <w:p w:rsidR="00B466E3" w:rsidRPr="00E64085" w:rsidRDefault="00B466E3" w:rsidP="00E64085">
            <w:pPr>
              <w:pStyle w:val="TableParagraph"/>
              <w:spacing w:before="116" w:line="237" w:lineRule="auto"/>
              <w:ind w:right="-1"/>
              <w:rPr>
                <w:sz w:val="20"/>
                <w:szCs w:val="20"/>
              </w:rPr>
            </w:pPr>
            <w:r w:rsidRPr="00E64085">
              <w:rPr>
                <w:sz w:val="20"/>
                <w:szCs w:val="20"/>
              </w:rPr>
              <w:t>Ноутбук,</w:t>
            </w:r>
            <w:r w:rsidRPr="00E64085">
              <w:rPr>
                <w:spacing w:val="-52"/>
                <w:sz w:val="20"/>
                <w:szCs w:val="20"/>
              </w:rPr>
              <w:t xml:space="preserve"> </w:t>
            </w:r>
            <w:r w:rsidRPr="00E64085">
              <w:rPr>
                <w:sz w:val="20"/>
                <w:szCs w:val="20"/>
              </w:rPr>
              <w:t>планшет.</w:t>
            </w:r>
          </w:p>
        </w:tc>
        <w:tc>
          <w:tcPr>
            <w:tcW w:w="1701" w:type="dxa"/>
            <w:vMerge w:val="restart"/>
          </w:tcPr>
          <w:p w:rsidR="00B466E3" w:rsidRPr="00E64085" w:rsidRDefault="00B466E3" w:rsidP="00E64085">
            <w:pPr>
              <w:pStyle w:val="TableParagraph"/>
              <w:spacing w:before="114" w:line="256" w:lineRule="auto"/>
              <w:ind w:right="-1"/>
              <w:rPr>
                <w:sz w:val="20"/>
                <w:szCs w:val="20"/>
                <w:lang w:val="ru-RU"/>
              </w:rPr>
            </w:pPr>
            <w:r w:rsidRPr="00E64085">
              <w:rPr>
                <w:sz w:val="20"/>
                <w:szCs w:val="20"/>
                <w:lang w:val="ru-RU"/>
              </w:rPr>
              <w:t>Тестировани</w:t>
            </w:r>
            <w:r w:rsidRPr="00E64085">
              <w:rPr>
                <w:spacing w:val="-52"/>
                <w:sz w:val="20"/>
                <w:szCs w:val="20"/>
                <w:lang w:val="ru-RU"/>
              </w:rPr>
              <w:t xml:space="preserve"> </w:t>
            </w:r>
            <w:r w:rsidRPr="00E64085">
              <w:rPr>
                <w:sz w:val="20"/>
                <w:szCs w:val="20"/>
                <w:lang w:val="ru-RU"/>
              </w:rPr>
              <w:t>е,</w:t>
            </w:r>
            <w:r w:rsidRPr="00E64085">
              <w:rPr>
                <w:spacing w:val="1"/>
                <w:sz w:val="20"/>
                <w:szCs w:val="20"/>
                <w:lang w:val="ru-RU"/>
              </w:rPr>
              <w:t xml:space="preserve"> </w:t>
            </w:r>
            <w:r w:rsidRPr="00E64085">
              <w:rPr>
                <w:sz w:val="20"/>
                <w:szCs w:val="20"/>
                <w:lang w:val="ru-RU"/>
              </w:rPr>
              <w:t>самостоятел</w:t>
            </w:r>
            <w:r w:rsidRPr="00E64085">
              <w:rPr>
                <w:spacing w:val="-52"/>
                <w:sz w:val="20"/>
                <w:szCs w:val="20"/>
                <w:lang w:val="ru-RU"/>
              </w:rPr>
              <w:t xml:space="preserve"> </w:t>
            </w:r>
            <w:r w:rsidRPr="00E64085">
              <w:rPr>
                <w:sz w:val="20"/>
                <w:szCs w:val="20"/>
                <w:lang w:val="ru-RU"/>
              </w:rPr>
              <w:t>ьная работа,</w:t>
            </w:r>
            <w:r w:rsidRPr="00E64085">
              <w:rPr>
                <w:spacing w:val="-52"/>
                <w:sz w:val="20"/>
                <w:szCs w:val="20"/>
                <w:lang w:val="ru-RU"/>
              </w:rPr>
              <w:t xml:space="preserve"> </w:t>
            </w:r>
            <w:r w:rsidRPr="00E64085">
              <w:rPr>
                <w:sz w:val="20"/>
                <w:szCs w:val="20"/>
                <w:lang w:val="ru-RU"/>
              </w:rPr>
              <w:t>отчетная</w:t>
            </w:r>
            <w:r w:rsidRPr="00E64085">
              <w:rPr>
                <w:spacing w:val="1"/>
                <w:sz w:val="20"/>
                <w:szCs w:val="20"/>
                <w:lang w:val="ru-RU"/>
              </w:rPr>
              <w:t xml:space="preserve"> </w:t>
            </w:r>
            <w:r w:rsidRPr="00E64085">
              <w:rPr>
                <w:sz w:val="20"/>
                <w:szCs w:val="20"/>
                <w:lang w:val="ru-RU"/>
              </w:rPr>
              <w:t>выставка.</w:t>
            </w:r>
          </w:p>
        </w:tc>
      </w:tr>
      <w:tr w:rsidR="00B466E3" w:rsidRPr="00E64085" w:rsidTr="00E64085">
        <w:trPr>
          <w:trHeight w:val="597"/>
        </w:trPr>
        <w:tc>
          <w:tcPr>
            <w:tcW w:w="693" w:type="dxa"/>
          </w:tcPr>
          <w:p w:rsidR="00B466E3" w:rsidRPr="00E64085" w:rsidRDefault="00B466E3" w:rsidP="00BD149A">
            <w:pPr>
              <w:pStyle w:val="TableParagraph"/>
              <w:spacing w:before="110"/>
              <w:ind w:right="-1"/>
              <w:jc w:val="center"/>
              <w:rPr>
                <w:sz w:val="20"/>
                <w:szCs w:val="20"/>
              </w:rPr>
            </w:pPr>
            <w:r w:rsidRPr="00E64085">
              <w:rPr>
                <w:sz w:val="20"/>
                <w:szCs w:val="20"/>
              </w:rPr>
              <w:t>2</w:t>
            </w:r>
          </w:p>
        </w:tc>
        <w:tc>
          <w:tcPr>
            <w:tcW w:w="1434" w:type="dxa"/>
          </w:tcPr>
          <w:p w:rsidR="00B466E3" w:rsidRPr="00E64085" w:rsidRDefault="00B466E3" w:rsidP="00E64085">
            <w:pPr>
              <w:pStyle w:val="TableParagraph"/>
              <w:spacing w:before="114"/>
              <w:ind w:right="-1"/>
              <w:rPr>
                <w:sz w:val="20"/>
                <w:szCs w:val="20"/>
              </w:rPr>
            </w:pPr>
            <w:r w:rsidRPr="00E64085">
              <w:rPr>
                <w:sz w:val="20"/>
                <w:szCs w:val="20"/>
              </w:rPr>
              <w:t>Пейзаж.</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398"/>
        </w:trPr>
        <w:tc>
          <w:tcPr>
            <w:tcW w:w="693" w:type="dxa"/>
            <w:tcBorders>
              <w:bottom w:val="nil"/>
            </w:tcBorders>
          </w:tcPr>
          <w:p w:rsidR="00B466E3" w:rsidRPr="00E64085" w:rsidRDefault="00B466E3" w:rsidP="00BD149A">
            <w:pPr>
              <w:pStyle w:val="TableParagraph"/>
              <w:spacing w:before="112"/>
              <w:ind w:right="-1"/>
              <w:jc w:val="center"/>
              <w:rPr>
                <w:sz w:val="20"/>
                <w:szCs w:val="20"/>
              </w:rPr>
            </w:pPr>
            <w:r w:rsidRPr="00E64085">
              <w:rPr>
                <w:sz w:val="20"/>
                <w:szCs w:val="20"/>
              </w:rPr>
              <w:t>3</w:t>
            </w:r>
          </w:p>
        </w:tc>
        <w:tc>
          <w:tcPr>
            <w:tcW w:w="1434" w:type="dxa"/>
            <w:tcBorders>
              <w:bottom w:val="nil"/>
            </w:tcBorders>
          </w:tcPr>
          <w:p w:rsidR="00B466E3" w:rsidRPr="00E64085" w:rsidRDefault="00B466E3" w:rsidP="00E64085">
            <w:pPr>
              <w:pStyle w:val="TableParagraph"/>
              <w:spacing w:before="115" w:line="263" w:lineRule="exact"/>
              <w:ind w:right="-1"/>
              <w:rPr>
                <w:sz w:val="20"/>
                <w:szCs w:val="20"/>
              </w:rPr>
            </w:pPr>
            <w:r w:rsidRPr="00E64085">
              <w:rPr>
                <w:sz w:val="20"/>
                <w:szCs w:val="20"/>
              </w:rPr>
              <w:t>Новогодний</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279"/>
        </w:trPr>
        <w:tc>
          <w:tcPr>
            <w:tcW w:w="693" w:type="dxa"/>
            <w:tcBorders>
              <w:top w:val="nil"/>
              <w:bottom w:val="nil"/>
            </w:tcBorders>
          </w:tcPr>
          <w:p w:rsidR="00B466E3" w:rsidRPr="00E64085" w:rsidRDefault="00B466E3" w:rsidP="00BD149A">
            <w:pPr>
              <w:pStyle w:val="TableParagraph"/>
              <w:ind w:right="-1"/>
              <w:jc w:val="center"/>
              <w:rPr>
                <w:sz w:val="20"/>
                <w:szCs w:val="20"/>
              </w:rPr>
            </w:pPr>
          </w:p>
        </w:tc>
        <w:tc>
          <w:tcPr>
            <w:tcW w:w="1434" w:type="dxa"/>
            <w:tcBorders>
              <w:top w:val="nil"/>
              <w:bottom w:val="nil"/>
            </w:tcBorders>
          </w:tcPr>
          <w:p w:rsidR="00B466E3" w:rsidRPr="00E64085" w:rsidRDefault="00B466E3" w:rsidP="00E64085">
            <w:pPr>
              <w:pStyle w:val="TableParagraph"/>
              <w:spacing w:line="259" w:lineRule="exact"/>
              <w:ind w:right="-1"/>
              <w:rPr>
                <w:sz w:val="20"/>
                <w:szCs w:val="20"/>
              </w:rPr>
            </w:pPr>
            <w:r w:rsidRPr="00E64085">
              <w:rPr>
                <w:sz w:val="20"/>
                <w:szCs w:val="20"/>
              </w:rPr>
              <w:t>калейдоскоп.</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278"/>
        </w:trPr>
        <w:tc>
          <w:tcPr>
            <w:tcW w:w="693" w:type="dxa"/>
            <w:tcBorders>
              <w:top w:val="nil"/>
              <w:bottom w:val="nil"/>
            </w:tcBorders>
          </w:tcPr>
          <w:p w:rsidR="00B466E3" w:rsidRPr="00E64085" w:rsidRDefault="00B466E3" w:rsidP="00BD149A">
            <w:pPr>
              <w:pStyle w:val="TableParagraph"/>
              <w:ind w:right="-1"/>
              <w:jc w:val="center"/>
              <w:rPr>
                <w:sz w:val="20"/>
                <w:szCs w:val="20"/>
              </w:rPr>
            </w:pPr>
          </w:p>
        </w:tc>
        <w:tc>
          <w:tcPr>
            <w:tcW w:w="1434" w:type="dxa"/>
            <w:tcBorders>
              <w:top w:val="nil"/>
              <w:bottom w:val="nil"/>
            </w:tcBorders>
          </w:tcPr>
          <w:p w:rsidR="00B466E3" w:rsidRPr="00E64085" w:rsidRDefault="00B466E3" w:rsidP="00E64085">
            <w:pPr>
              <w:pStyle w:val="TableParagraph"/>
              <w:spacing w:line="259" w:lineRule="exact"/>
              <w:ind w:right="-1"/>
              <w:rPr>
                <w:sz w:val="20"/>
                <w:szCs w:val="20"/>
              </w:rPr>
            </w:pPr>
            <w:r w:rsidRPr="00E64085">
              <w:rPr>
                <w:sz w:val="20"/>
                <w:szCs w:val="20"/>
              </w:rPr>
              <w:t>Рисунки</w:t>
            </w:r>
            <w:r w:rsidRPr="00E64085">
              <w:rPr>
                <w:spacing w:val="-4"/>
                <w:sz w:val="20"/>
                <w:szCs w:val="20"/>
              </w:rPr>
              <w:t xml:space="preserve"> </w:t>
            </w:r>
            <w:r w:rsidRPr="00E64085">
              <w:rPr>
                <w:sz w:val="20"/>
                <w:szCs w:val="20"/>
              </w:rPr>
              <w:t>на</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280"/>
        </w:trPr>
        <w:tc>
          <w:tcPr>
            <w:tcW w:w="693" w:type="dxa"/>
            <w:tcBorders>
              <w:top w:val="nil"/>
              <w:bottom w:val="nil"/>
            </w:tcBorders>
          </w:tcPr>
          <w:p w:rsidR="00B466E3" w:rsidRPr="00E64085" w:rsidRDefault="00B466E3" w:rsidP="00BD149A">
            <w:pPr>
              <w:pStyle w:val="TableParagraph"/>
              <w:ind w:right="-1"/>
              <w:jc w:val="center"/>
              <w:rPr>
                <w:sz w:val="20"/>
                <w:szCs w:val="20"/>
              </w:rPr>
            </w:pPr>
          </w:p>
        </w:tc>
        <w:tc>
          <w:tcPr>
            <w:tcW w:w="1434" w:type="dxa"/>
            <w:tcBorders>
              <w:top w:val="nil"/>
              <w:bottom w:val="nil"/>
            </w:tcBorders>
          </w:tcPr>
          <w:p w:rsidR="00B466E3" w:rsidRPr="00E64085" w:rsidRDefault="00B466E3" w:rsidP="00E64085">
            <w:pPr>
              <w:pStyle w:val="TableParagraph"/>
              <w:spacing w:line="260" w:lineRule="exact"/>
              <w:ind w:right="-1"/>
              <w:rPr>
                <w:sz w:val="20"/>
                <w:szCs w:val="20"/>
              </w:rPr>
            </w:pPr>
            <w:r w:rsidRPr="00E64085">
              <w:rPr>
                <w:sz w:val="20"/>
                <w:szCs w:val="20"/>
              </w:rPr>
              <w:t>зимнюю</w:t>
            </w:r>
            <w:r w:rsidRPr="00E64085">
              <w:rPr>
                <w:spacing w:val="-3"/>
                <w:sz w:val="20"/>
                <w:szCs w:val="20"/>
              </w:rPr>
              <w:t xml:space="preserve"> </w:t>
            </w:r>
            <w:r w:rsidRPr="00E64085">
              <w:rPr>
                <w:sz w:val="20"/>
                <w:szCs w:val="20"/>
              </w:rPr>
              <w:t>тему.</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280"/>
        </w:trPr>
        <w:tc>
          <w:tcPr>
            <w:tcW w:w="693" w:type="dxa"/>
            <w:tcBorders>
              <w:top w:val="nil"/>
              <w:bottom w:val="nil"/>
            </w:tcBorders>
          </w:tcPr>
          <w:p w:rsidR="00B466E3" w:rsidRPr="00E64085" w:rsidRDefault="00B466E3" w:rsidP="00BD149A">
            <w:pPr>
              <w:pStyle w:val="TableParagraph"/>
              <w:ind w:right="-1"/>
              <w:jc w:val="center"/>
              <w:rPr>
                <w:sz w:val="20"/>
                <w:szCs w:val="20"/>
              </w:rPr>
            </w:pPr>
          </w:p>
        </w:tc>
        <w:tc>
          <w:tcPr>
            <w:tcW w:w="1434" w:type="dxa"/>
            <w:tcBorders>
              <w:top w:val="nil"/>
              <w:bottom w:val="nil"/>
            </w:tcBorders>
          </w:tcPr>
          <w:p w:rsidR="00B466E3" w:rsidRPr="00E64085" w:rsidRDefault="00B466E3" w:rsidP="00E64085">
            <w:pPr>
              <w:pStyle w:val="TableParagraph"/>
              <w:spacing w:line="260" w:lineRule="exact"/>
              <w:ind w:right="-1"/>
              <w:rPr>
                <w:sz w:val="20"/>
                <w:szCs w:val="20"/>
              </w:rPr>
            </w:pPr>
            <w:r w:rsidRPr="00E64085">
              <w:rPr>
                <w:sz w:val="20"/>
                <w:szCs w:val="20"/>
              </w:rPr>
              <w:t>Поделки</w:t>
            </w:r>
            <w:r w:rsidRPr="00E64085">
              <w:rPr>
                <w:spacing w:val="-4"/>
                <w:sz w:val="20"/>
                <w:szCs w:val="20"/>
              </w:rPr>
              <w:t xml:space="preserve"> </w:t>
            </w:r>
            <w:r w:rsidRPr="00E64085">
              <w:rPr>
                <w:sz w:val="20"/>
                <w:szCs w:val="20"/>
              </w:rPr>
              <w:t>и</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279"/>
        </w:trPr>
        <w:tc>
          <w:tcPr>
            <w:tcW w:w="693" w:type="dxa"/>
            <w:tcBorders>
              <w:top w:val="nil"/>
              <w:bottom w:val="nil"/>
            </w:tcBorders>
          </w:tcPr>
          <w:p w:rsidR="00B466E3" w:rsidRPr="00E64085" w:rsidRDefault="00B466E3" w:rsidP="00BD149A">
            <w:pPr>
              <w:pStyle w:val="TableParagraph"/>
              <w:ind w:right="-1"/>
              <w:jc w:val="center"/>
              <w:rPr>
                <w:sz w:val="20"/>
                <w:szCs w:val="20"/>
              </w:rPr>
            </w:pPr>
          </w:p>
        </w:tc>
        <w:tc>
          <w:tcPr>
            <w:tcW w:w="1434" w:type="dxa"/>
            <w:tcBorders>
              <w:top w:val="nil"/>
              <w:bottom w:val="nil"/>
            </w:tcBorders>
          </w:tcPr>
          <w:p w:rsidR="00B466E3" w:rsidRPr="00E64085" w:rsidRDefault="00B466E3" w:rsidP="00E64085">
            <w:pPr>
              <w:pStyle w:val="TableParagraph"/>
              <w:spacing w:line="259" w:lineRule="exact"/>
              <w:ind w:right="-1"/>
              <w:rPr>
                <w:sz w:val="20"/>
                <w:szCs w:val="20"/>
              </w:rPr>
            </w:pPr>
            <w:r w:rsidRPr="00E64085">
              <w:rPr>
                <w:sz w:val="20"/>
                <w:szCs w:val="20"/>
              </w:rPr>
              <w:t>подарки</w:t>
            </w:r>
            <w:r w:rsidRPr="00E64085">
              <w:rPr>
                <w:spacing w:val="-4"/>
                <w:sz w:val="20"/>
                <w:szCs w:val="20"/>
              </w:rPr>
              <w:t xml:space="preserve"> </w:t>
            </w:r>
            <w:r w:rsidRPr="00E64085">
              <w:rPr>
                <w:sz w:val="20"/>
                <w:szCs w:val="20"/>
              </w:rPr>
              <w:t>к</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709"/>
        </w:trPr>
        <w:tc>
          <w:tcPr>
            <w:tcW w:w="693" w:type="dxa"/>
            <w:tcBorders>
              <w:top w:val="nil"/>
            </w:tcBorders>
          </w:tcPr>
          <w:p w:rsidR="00B466E3" w:rsidRPr="00E64085" w:rsidRDefault="00B466E3" w:rsidP="00BD149A">
            <w:pPr>
              <w:pStyle w:val="TableParagraph"/>
              <w:ind w:right="-1"/>
              <w:jc w:val="center"/>
              <w:rPr>
                <w:sz w:val="20"/>
                <w:szCs w:val="20"/>
              </w:rPr>
            </w:pPr>
          </w:p>
        </w:tc>
        <w:tc>
          <w:tcPr>
            <w:tcW w:w="1434" w:type="dxa"/>
            <w:tcBorders>
              <w:top w:val="nil"/>
            </w:tcBorders>
          </w:tcPr>
          <w:p w:rsidR="00B466E3" w:rsidRPr="00E64085" w:rsidRDefault="00B466E3" w:rsidP="00E64085">
            <w:pPr>
              <w:pStyle w:val="TableParagraph"/>
              <w:spacing w:line="272" w:lineRule="exact"/>
              <w:ind w:right="-1"/>
              <w:rPr>
                <w:sz w:val="20"/>
                <w:szCs w:val="20"/>
              </w:rPr>
            </w:pPr>
            <w:r w:rsidRPr="00E64085">
              <w:rPr>
                <w:sz w:val="20"/>
                <w:szCs w:val="20"/>
              </w:rPr>
              <w:t>Новому</w:t>
            </w:r>
            <w:r w:rsidRPr="00E64085">
              <w:rPr>
                <w:spacing w:val="-7"/>
                <w:sz w:val="20"/>
                <w:szCs w:val="20"/>
              </w:rPr>
              <w:t xml:space="preserve"> </w:t>
            </w:r>
            <w:r w:rsidRPr="00E64085">
              <w:rPr>
                <w:sz w:val="20"/>
                <w:szCs w:val="20"/>
              </w:rPr>
              <w:t>году.</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398"/>
        </w:trPr>
        <w:tc>
          <w:tcPr>
            <w:tcW w:w="693" w:type="dxa"/>
            <w:tcBorders>
              <w:bottom w:val="nil"/>
            </w:tcBorders>
          </w:tcPr>
          <w:p w:rsidR="00B466E3" w:rsidRPr="00E64085" w:rsidRDefault="00B466E3" w:rsidP="00BD149A">
            <w:pPr>
              <w:pStyle w:val="TableParagraph"/>
              <w:spacing w:before="112"/>
              <w:ind w:right="-1"/>
              <w:jc w:val="center"/>
              <w:rPr>
                <w:sz w:val="20"/>
                <w:szCs w:val="20"/>
              </w:rPr>
            </w:pPr>
            <w:r w:rsidRPr="00E64085">
              <w:rPr>
                <w:sz w:val="20"/>
                <w:szCs w:val="20"/>
              </w:rPr>
              <w:t>4</w:t>
            </w:r>
          </w:p>
        </w:tc>
        <w:tc>
          <w:tcPr>
            <w:tcW w:w="1434" w:type="dxa"/>
            <w:tcBorders>
              <w:bottom w:val="nil"/>
            </w:tcBorders>
          </w:tcPr>
          <w:p w:rsidR="00B466E3" w:rsidRPr="00E64085" w:rsidRDefault="00B466E3" w:rsidP="00E64085">
            <w:pPr>
              <w:pStyle w:val="TableParagraph"/>
              <w:spacing w:before="115" w:line="263" w:lineRule="exact"/>
              <w:ind w:right="-1"/>
              <w:rPr>
                <w:sz w:val="20"/>
                <w:szCs w:val="20"/>
              </w:rPr>
            </w:pPr>
            <w:r w:rsidRPr="00E64085">
              <w:rPr>
                <w:sz w:val="20"/>
                <w:szCs w:val="20"/>
              </w:rPr>
              <w:t>Животный</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279"/>
        </w:trPr>
        <w:tc>
          <w:tcPr>
            <w:tcW w:w="693" w:type="dxa"/>
            <w:tcBorders>
              <w:top w:val="nil"/>
              <w:bottom w:val="nil"/>
            </w:tcBorders>
          </w:tcPr>
          <w:p w:rsidR="00B466E3" w:rsidRPr="00E64085" w:rsidRDefault="00B466E3" w:rsidP="00E64085">
            <w:pPr>
              <w:pStyle w:val="TableParagraph"/>
              <w:ind w:right="-1"/>
              <w:rPr>
                <w:sz w:val="20"/>
                <w:szCs w:val="20"/>
              </w:rPr>
            </w:pPr>
          </w:p>
        </w:tc>
        <w:tc>
          <w:tcPr>
            <w:tcW w:w="1434" w:type="dxa"/>
            <w:tcBorders>
              <w:top w:val="nil"/>
              <w:bottom w:val="nil"/>
            </w:tcBorders>
          </w:tcPr>
          <w:p w:rsidR="00B466E3" w:rsidRPr="00E64085" w:rsidRDefault="00B466E3" w:rsidP="00E64085">
            <w:pPr>
              <w:pStyle w:val="TableParagraph"/>
              <w:spacing w:line="259" w:lineRule="exact"/>
              <w:ind w:right="-1"/>
              <w:rPr>
                <w:sz w:val="20"/>
                <w:szCs w:val="20"/>
              </w:rPr>
            </w:pPr>
            <w:r w:rsidRPr="00E64085">
              <w:rPr>
                <w:sz w:val="20"/>
                <w:szCs w:val="20"/>
              </w:rPr>
              <w:t>мир.</w:t>
            </w:r>
            <w:r w:rsidRPr="00E64085">
              <w:rPr>
                <w:spacing w:val="-2"/>
                <w:sz w:val="20"/>
                <w:szCs w:val="20"/>
              </w:rPr>
              <w:t xml:space="preserve"> </w:t>
            </w:r>
            <w:r w:rsidRPr="00E64085">
              <w:rPr>
                <w:sz w:val="20"/>
                <w:szCs w:val="20"/>
              </w:rPr>
              <w:t>Рисунки</w:t>
            </w:r>
            <w:r w:rsidRPr="00E64085">
              <w:rPr>
                <w:spacing w:val="-3"/>
                <w:sz w:val="20"/>
                <w:szCs w:val="20"/>
              </w:rPr>
              <w:t xml:space="preserve"> </w:t>
            </w:r>
            <w:r w:rsidRPr="00E64085">
              <w:rPr>
                <w:sz w:val="20"/>
                <w:szCs w:val="20"/>
              </w:rPr>
              <w:t>и</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278"/>
        </w:trPr>
        <w:tc>
          <w:tcPr>
            <w:tcW w:w="693" w:type="dxa"/>
            <w:tcBorders>
              <w:top w:val="nil"/>
              <w:bottom w:val="nil"/>
            </w:tcBorders>
          </w:tcPr>
          <w:p w:rsidR="00B466E3" w:rsidRPr="00E64085" w:rsidRDefault="00B466E3" w:rsidP="00E64085">
            <w:pPr>
              <w:pStyle w:val="TableParagraph"/>
              <w:ind w:right="-1"/>
              <w:rPr>
                <w:sz w:val="20"/>
                <w:szCs w:val="20"/>
              </w:rPr>
            </w:pPr>
          </w:p>
        </w:tc>
        <w:tc>
          <w:tcPr>
            <w:tcW w:w="1434" w:type="dxa"/>
            <w:tcBorders>
              <w:top w:val="nil"/>
              <w:bottom w:val="nil"/>
            </w:tcBorders>
          </w:tcPr>
          <w:p w:rsidR="00B466E3" w:rsidRPr="00E64085" w:rsidRDefault="00B466E3" w:rsidP="00E64085">
            <w:pPr>
              <w:pStyle w:val="TableParagraph"/>
              <w:spacing w:line="259" w:lineRule="exact"/>
              <w:ind w:right="-1"/>
              <w:rPr>
                <w:sz w:val="20"/>
                <w:szCs w:val="20"/>
              </w:rPr>
            </w:pPr>
            <w:r w:rsidRPr="00E64085">
              <w:rPr>
                <w:sz w:val="20"/>
                <w:szCs w:val="20"/>
              </w:rPr>
              <w:t>поделки</w:t>
            </w:r>
            <w:r w:rsidRPr="00E64085">
              <w:rPr>
                <w:spacing w:val="-3"/>
                <w:sz w:val="20"/>
                <w:szCs w:val="20"/>
              </w:rPr>
              <w:t xml:space="preserve"> </w:t>
            </w:r>
            <w:r w:rsidRPr="00E64085">
              <w:rPr>
                <w:sz w:val="20"/>
                <w:szCs w:val="20"/>
              </w:rPr>
              <w:t>из</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417"/>
        </w:trPr>
        <w:tc>
          <w:tcPr>
            <w:tcW w:w="693" w:type="dxa"/>
            <w:tcBorders>
              <w:top w:val="nil"/>
            </w:tcBorders>
          </w:tcPr>
          <w:p w:rsidR="00B466E3" w:rsidRPr="00E64085" w:rsidRDefault="00B466E3" w:rsidP="00E64085">
            <w:pPr>
              <w:pStyle w:val="TableParagraph"/>
              <w:ind w:right="-1"/>
              <w:rPr>
                <w:sz w:val="20"/>
                <w:szCs w:val="20"/>
              </w:rPr>
            </w:pPr>
          </w:p>
        </w:tc>
        <w:tc>
          <w:tcPr>
            <w:tcW w:w="1434" w:type="dxa"/>
            <w:tcBorders>
              <w:top w:val="nil"/>
            </w:tcBorders>
          </w:tcPr>
          <w:p w:rsidR="00B466E3" w:rsidRPr="00E64085" w:rsidRDefault="00B466E3" w:rsidP="00E64085">
            <w:pPr>
              <w:pStyle w:val="TableParagraph"/>
              <w:spacing w:line="272" w:lineRule="exact"/>
              <w:ind w:right="-1"/>
              <w:rPr>
                <w:sz w:val="20"/>
                <w:szCs w:val="20"/>
              </w:rPr>
            </w:pPr>
            <w:r w:rsidRPr="00E64085">
              <w:rPr>
                <w:sz w:val="20"/>
                <w:szCs w:val="20"/>
              </w:rPr>
              <w:t>бумаги.</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396"/>
        </w:trPr>
        <w:tc>
          <w:tcPr>
            <w:tcW w:w="693" w:type="dxa"/>
            <w:tcBorders>
              <w:bottom w:val="nil"/>
            </w:tcBorders>
          </w:tcPr>
          <w:p w:rsidR="00B466E3" w:rsidRPr="00E64085" w:rsidRDefault="00B466E3" w:rsidP="00BD149A">
            <w:pPr>
              <w:pStyle w:val="TableParagraph"/>
              <w:spacing w:before="110"/>
              <w:ind w:right="-1"/>
              <w:jc w:val="center"/>
              <w:rPr>
                <w:sz w:val="20"/>
                <w:szCs w:val="20"/>
              </w:rPr>
            </w:pPr>
            <w:r w:rsidRPr="00E64085">
              <w:rPr>
                <w:sz w:val="20"/>
                <w:szCs w:val="20"/>
              </w:rPr>
              <w:t>4</w:t>
            </w:r>
          </w:p>
        </w:tc>
        <w:tc>
          <w:tcPr>
            <w:tcW w:w="1434" w:type="dxa"/>
            <w:tcBorders>
              <w:bottom w:val="nil"/>
            </w:tcBorders>
          </w:tcPr>
          <w:p w:rsidR="00B466E3" w:rsidRPr="00E64085" w:rsidRDefault="00B466E3" w:rsidP="00E64085">
            <w:pPr>
              <w:pStyle w:val="TableParagraph"/>
              <w:spacing w:before="114" w:line="263" w:lineRule="exact"/>
              <w:ind w:right="-1"/>
              <w:rPr>
                <w:sz w:val="20"/>
                <w:szCs w:val="20"/>
              </w:rPr>
            </w:pPr>
            <w:r w:rsidRPr="00E64085">
              <w:rPr>
                <w:sz w:val="20"/>
                <w:szCs w:val="20"/>
              </w:rPr>
              <w:t>Живопись</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E64085">
        <w:trPr>
          <w:trHeight w:val="415"/>
        </w:trPr>
        <w:tc>
          <w:tcPr>
            <w:tcW w:w="693" w:type="dxa"/>
            <w:tcBorders>
              <w:top w:val="nil"/>
            </w:tcBorders>
          </w:tcPr>
          <w:p w:rsidR="00B466E3" w:rsidRPr="00E64085" w:rsidRDefault="00B466E3" w:rsidP="00BD149A">
            <w:pPr>
              <w:pStyle w:val="TableParagraph"/>
              <w:ind w:right="-1"/>
              <w:jc w:val="center"/>
              <w:rPr>
                <w:sz w:val="20"/>
                <w:szCs w:val="20"/>
              </w:rPr>
            </w:pPr>
          </w:p>
        </w:tc>
        <w:tc>
          <w:tcPr>
            <w:tcW w:w="1434" w:type="dxa"/>
            <w:tcBorders>
              <w:top w:val="nil"/>
            </w:tcBorders>
          </w:tcPr>
          <w:p w:rsidR="00B466E3" w:rsidRPr="00E64085" w:rsidRDefault="00B466E3" w:rsidP="00E64085">
            <w:pPr>
              <w:pStyle w:val="TableParagraph"/>
              <w:spacing w:line="272" w:lineRule="exact"/>
              <w:ind w:right="-1"/>
              <w:rPr>
                <w:sz w:val="20"/>
                <w:szCs w:val="20"/>
              </w:rPr>
            </w:pPr>
            <w:r w:rsidRPr="00E64085">
              <w:rPr>
                <w:sz w:val="20"/>
                <w:szCs w:val="20"/>
              </w:rPr>
              <w:t>пластилином.</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r w:rsidR="00B466E3" w:rsidRPr="00E64085" w:rsidTr="00BD149A">
        <w:trPr>
          <w:trHeight w:val="483"/>
        </w:trPr>
        <w:tc>
          <w:tcPr>
            <w:tcW w:w="693" w:type="dxa"/>
          </w:tcPr>
          <w:p w:rsidR="00B466E3" w:rsidRPr="00E64085" w:rsidRDefault="00B466E3" w:rsidP="00BD149A">
            <w:pPr>
              <w:pStyle w:val="TableParagraph"/>
              <w:spacing w:before="112"/>
              <w:ind w:right="-1"/>
              <w:jc w:val="center"/>
              <w:rPr>
                <w:sz w:val="20"/>
                <w:szCs w:val="20"/>
              </w:rPr>
            </w:pPr>
            <w:r w:rsidRPr="00E64085">
              <w:rPr>
                <w:sz w:val="20"/>
                <w:szCs w:val="20"/>
              </w:rPr>
              <w:lastRenderedPageBreak/>
              <w:t>5</w:t>
            </w:r>
          </w:p>
        </w:tc>
        <w:tc>
          <w:tcPr>
            <w:tcW w:w="1434" w:type="dxa"/>
          </w:tcPr>
          <w:p w:rsidR="00B466E3" w:rsidRPr="00E64085" w:rsidRDefault="00B466E3" w:rsidP="00E64085">
            <w:pPr>
              <w:pStyle w:val="TableParagraph"/>
              <w:spacing w:before="115"/>
              <w:ind w:right="-1"/>
              <w:rPr>
                <w:sz w:val="20"/>
                <w:szCs w:val="20"/>
              </w:rPr>
            </w:pPr>
            <w:r w:rsidRPr="00E64085">
              <w:rPr>
                <w:sz w:val="20"/>
                <w:szCs w:val="20"/>
              </w:rPr>
              <w:t>Коллаж.</w:t>
            </w:r>
          </w:p>
        </w:tc>
        <w:tc>
          <w:tcPr>
            <w:tcW w:w="1559" w:type="dxa"/>
            <w:vMerge/>
            <w:tcBorders>
              <w:top w:val="nil"/>
            </w:tcBorders>
          </w:tcPr>
          <w:p w:rsidR="00B466E3" w:rsidRPr="00E64085" w:rsidRDefault="00B466E3" w:rsidP="00E64085">
            <w:pPr>
              <w:ind w:right="-1"/>
            </w:pPr>
          </w:p>
        </w:tc>
        <w:tc>
          <w:tcPr>
            <w:tcW w:w="1984" w:type="dxa"/>
            <w:vMerge/>
            <w:tcBorders>
              <w:top w:val="nil"/>
            </w:tcBorders>
          </w:tcPr>
          <w:p w:rsidR="00B466E3" w:rsidRPr="00E64085" w:rsidRDefault="00B466E3" w:rsidP="00E64085">
            <w:pPr>
              <w:ind w:right="-1"/>
            </w:pPr>
          </w:p>
        </w:tc>
        <w:tc>
          <w:tcPr>
            <w:tcW w:w="1418" w:type="dxa"/>
            <w:vMerge/>
            <w:tcBorders>
              <w:top w:val="nil"/>
            </w:tcBorders>
          </w:tcPr>
          <w:p w:rsidR="00B466E3" w:rsidRPr="00E64085" w:rsidRDefault="00B466E3" w:rsidP="00E64085">
            <w:pPr>
              <w:ind w:right="-1"/>
            </w:pPr>
          </w:p>
        </w:tc>
        <w:tc>
          <w:tcPr>
            <w:tcW w:w="1134" w:type="dxa"/>
            <w:vMerge/>
            <w:tcBorders>
              <w:top w:val="nil"/>
            </w:tcBorders>
          </w:tcPr>
          <w:p w:rsidR="00B466E3" w:rsidRPr="00E64085" w:rsidRDefault="00B466E3" w:rsidP="00E64085">
            <w:pPr>
              <w:ind w:right="-1"/>
            </w:pPr>
          </w:p>
        </w:tc>
        <w:tc>
          <w:tcPr>
            <w:tcW w:w="1701" w:type="dxa"/>
            <w:vMerge/>
            <w:tcBorders>
              <w:top w:val="nil"/>
            </w:tcBorders>
          </w:tcPr>
          <w:p w:rsidR="00B466E3" w:rsidRPr="00E64085" w:rsidRDefault="00B466E3" w:rsidP="00E64085">
            <w:pPr>
              <w:ind w:right="-1"/>
            </w:pPr>
          </w:p>
        </w:tc>
      </w:tr>
    </w:tbl>
    <w:p w:rsidR="00B466E3" w:rsidRPr="00E64085" w:rsidRDefault="00B466E3" w:rsidP="00B466E3">
      <w:pPr>
        <w:spacing w:line="270" w:lineRule="atLeast"/>
        <w:ind w:right="-1"/>
      </w:pPr>
    </w:p>
    <w:p w:rsidR="00B466E3" w:rsidRPr="00E64085" w:rsidRDefault="00BD149A" w:rsidP="00B466E3">
      <w:pPr>
        <w:ind w:right="-1"/>
        <w:rPr>
          <w:b/>
          <w:i/>
        </w:rPr>
      </w:pPr>
      <w:r>
        <w:rPr>
          <w:b/>
        </w:rPr>
        <w:t>7</w:t>
      </w:r>
      <w:r w:rsidR="0082359B">
        <w:rPr>
          <w:b/>
        </w:rPr>
        <w:t>8</w:t>
      </w:r>
      <w:r w:rsidR="00B466E3" w:rsidRPr="00E64085">
        <w:rPr>
          <w:b/>
        </w:rPr>
        <w:t xml:space="preserve">. ДООП «ВОКАЛ», 5-6 лет; 1 год обучения </w:t>
      </w:r>
      <w:r w:rsidR="00B466E3" w:rsidRPr="00E64085">
        <w:rPr>
          <w:b/>
          <w:i/>
        </w:rPr>
        <w:t>(Шернина Н.Н.)</w:t>
      </w:r>
    </w:p>
    <w:p w:rsidR="00B466E3" w:rsidRPr="00E64085" w:rsidRDefault="00B466E3" w:rsidP="00B466E3">
      <w:pPr>
        <w:tabs>
          <w:tab w:val="left" w:pos="2601"/>
        </w:tabs>
        <w:jc w:val="center"/>
        <w:rPr>
          <w:b/>
        </w:rPr>
      </w:pPr>
      <w:r w:rsidRPr="00E64085">
        <w:rPr>
          <w:rFonts w:eastAsia="Calibri"/>
          <w:b/>
        </w:rPr>
        <w:t>Входной контроль</w:t>
      </w:r>
    </w:p>
    <w:p w:rsidR="00B466E3" w:rsidRPr="004D01BE" w:rsidRDefault="004D01BE" w:rsidP="004D01BE">
      <w:pPr>
        <w:rPr>
          <w:b/>
        </w:rPr>
      </w:pPr>
      <w:r w:rsidRPr="004D01BE">
        <w:rPr>
          <w:b/>
        </w:rPr>
        <w:t xml:space="preserve">Форма контроля: </w:t>
      </w:r>
      <w:r w:rsidRPr="004D01BE">
        <w:t>п</w:t>
      </w:r>
      <w:r w:rsidR="00B466E3" w:rsidRPr="004D01BE">
        <w:t>рослушивание, собеседование</w:t>
      </w:r>
    </w:p>
    <w:p w:rsidR="00B466E3" w:rsidRPr="00E64085" w:rsidRDefault="00B466E3" w:rsidP="004D01BE">
      <w:r w:rsidRPr="00E64085">
        <w:rPr>
          <w:b/>
        </w:rPr>
        <w:t>Цель:</w:t>
      </w:r>
      <w:r w:rsidRPr="00E64085">
        <w:t xml:space="preserve"> выявления базовых музыкальных способностей каждого учащегося:</w:t>
      </w:r>
    </w:p>
    <w:p w:rsidR="00B466E3" w:rsidRPr="00E64085" w:rsidRDefault="00B466E3" w:rsidP="00B466E3">
      <w:r w:rsidRPr="00E64085">
        <w:t xml:space="preserve">- ладового чувства, </w:t>
      </w:r>
    </w:p>
    <w:p w:rsidR="00B466E3" w:rsidRPr="00E64085" w:rsidRDefault="00B466E3" w:rsidP="00B466E3">
      <w:r w:rsidRPr="00E64085">
        <w:t xml:space="preserve">- чувства ритма, </w:t>
      </w:r>
    </w:p>
    <w:p w:rsidR="00B466E3" w:rsidRPr="00E64085" w:rsidRDefault="00B466E3" w:rsidP="00B466E3">
      <w:r w:rsidRPr="00E64085">
        <w:t xml:space="preserve">- музыкально-слуховых представлений. </w:t>
      </w:r>
    </w:p>
    <w:p w:rsidR="00B466E3" w:rsidRPr="00E64085" w:rsidRDefault="00B466E3" w:rsidP="00B466E3">
      <w:pPr>
        <w:ind w:firstLine="567"/>
        <w:rPr>
          <w:b/>
        </w:rPr>
      </w:pPr>
      <w:r w:rsidRPr="00E64085">
        <w:rPr>
          <w:b/>
        </w:rPr>
        <w:t>Задания:</w:t>
      </w:r>
    </w:p>
    <w:p w:rsidR="00B466E3" w:rsidRPr="00E64085" w:rsidRDefault="00B466E3" w:rsidP="00B466E3">
      <w:pPr>
        <w:numPr>
          <w:ilvl w:val="0"/>
          <w:numId w:val="10"/>
        </w:numPr>
        <w:ind w:left="284" w:hanging="284"/>
      </w:pPr>
      <w:r w:rsidRPr="00E64085">
        <w:t xml:space="preserve">Исполнить куплет и припев знакомой песни </w:t>
      </w:r>
      <w:r w:rsidRPr="00E64085">
        <w:rPr>
          <w:lang w:val="en-US"/>
        </w:rPr>
        <w:t>a</w:t>
      </w:r>
      <w:r w:rsidRPr="00E64085">
        <w:t xml:space="preserve"> </w:t>
      </w:r>
      <w:r w:rsidRPr="00E64085">
        <w:rPr>
          <w:lang w:val="en-US"/>
        </w:rPr>
        <w:t>capella</w:t>
      </w:r>
      <w:r w:rsidRPr="00E64085">
        <w:t>;</w:t>
      </w:r>
    </w:p>
    <w:p w:rsidR="00B466E3" w:rsidRPr="00E64085" w:rsidRDefault="00B466E3" w:rsidP="00B466E3">
      <w:pPr>
        <w:numPr>
          <w:ilvl w:val="0"/>
          <w:numId w:val="10"/>
        </w:numPr>
        <w:ind w:left="284" w:hanging="284"/>
      </w:pPr>
      <w:r w:rsidRPr="00E64085">
        <w:t>Повторить скороговорку («Хитрую сороку поймать морока», «</w:t>
      </w:r>
      <w:r w:rsidRPr="00E64085">
        <w:rPr>
          <w:shd w:val="clear" w:color="auto" w:fill="FFFFFF"/>
        </w:rPr>
        <w:t>Шесть мышат в шалаше шуршат</w:t>
      </w:r>
      <w:r w:rsidRPr="00E64085">
        <w:t>», «Из-под топота копыт пыль по полю летит» и т.д.);</w:t>
      </w:r>
    </w:p>
    <w:p w:rsidR="00B466E3" w:rsidRPr="00E64085" w:rsidRDefault="00B466E3" w:rsidP="00B466E3">
      <w:pPr>
        <w:numPr>
          <w:ilvl w:val="0"/>
          <w:numId w:val="10"/>
        </w:numPr>
        <w:ind w:left="284" w:hanging="284"/>
      </w:pPr>
      <w:r w:rsidRPr="00E64085">
        <w:t>Пропеть вокальные распевки по полутонам вверх при поддержке фортепиано («Лебель белая, лебедь серая», «Зелены луга», «Ты моя, моя долина» и т.д.);</w:t>
      </w:r>
    </w:p>
    <w:p w:rsidR="00B466E3" w:rsidRPr="00E64085" w:rsidRDefault="00B466E3" w:rsidP="00B466E3">
      <w:pPr>
        <w:numPr>
          <w:ilvl w:val="0"/>
          <w:numId w:val="10"/>
        </w:numPr>
        <w:ind w:left="284" w:hanging="284"/>
      </w:pPr>
      <w:r w:rsidRPr="00E64085">
        <w:t>Повторить вокальную фразу с голоса педагога;</w:t>
      </w:r>
    </w:p>
    <w:p w:rsidR="00B466E3" w:rsidRPr="00E64085" w:rsidRDefault="00B466E3" w:rsidP="00B466E3">
      <w:pPr>
        <w:numPr>
          <w:ilvl w:val="0"/>
          <w:numId w:val="10"/>
        </w:numPr>
        <w:ind w:left="284" w:hanging="284"/>
      </w:pPr>
      <w:r w:rsidRPr="00E64085">
        <w:t>Прохлопать в ладоши заданный ритмический рисунок;</w:t>
      </w:r>
    </w:p>
    <w:p w:rsidR="00B466E3" w:rsidRPr="00E64085" w:rsidRDefault="00B466E3" w:rsidP="00BD149A">
      <w:pPr>
        <w:rPr>
          <w:b/>
        </w:rPr>
      </w:pPr>
      <w:r w:rsidRPr="00E64085">
        <w:rPr>
          <w:b/>
        </w:rPr>
        <w:t>Критерии оценки:</w:t>
      </w:r>
    </w:p>
    <w:p w:rsidR="00B466E3" w:rsidRPr="00E64085" w:rsidRDefault="00B466E3" w:rsidP="00B466E3">
      <w:r w:rsidRPr="00E64085">
        <w:rPr>
          <w:i/>
        </w:rPr>
        <w:t>Высокий уровень</w:t>
      </w:r>
      <w:r w:rsidRPr="00E64085">
        <w:t xml:space="preserve">. Чистая интонация, хорошая музыкальная память, достаточно большой диапазон голоса, развитое чувство ритма, включение в беседу. </w:t>
      </w:r>
    </w:p>
    <w:p w:rsidR="00B466E3" w:rsidRPr="00E64085" w:rsidRDefault="00B466E3" w:rsidP="00B466E3">
      <w:r w:rsidRPr="00E64085">
        <w:rPr>
          <w:i/>
        </w:rPr>
        <w:t>Средний уровень</w:t>
      </w:r>
      <w:r w:rsidRPr="00E64085">
        <w:t>. Хорошая интонация, музыкальная память, диапазон голоса в пределах альта или дисканта, чувство ритма.</w:t>
      </w:r>
    </w:p>
    <w:p w:rsidR="00B466E3" w:rsidRPr="00E64085" w:rsidRDefault="00B466E3" w:rsidP="00B466E3">
      <w:r w:rsidRPr="00E64085">
        <w:rPr>
          <w:i/>
        </w:rPr>
        <w:t>Низкий уровень</w:t>
      </w:r>
      <w:r w:rsidRPr="00E64085">
        <w:t>. Не развита координация между слухом и голосом, слабая музыкальная память, маленький диапазон голоса, нет чувства ритма.</w:t>
      </w:r>
    </w:p>
    <w:p w:rsidR="00B466E3" w:rsidRPr="00E64085" w:rsidRDefault="00B466E3" w:rsidP="00B466E3">
      <w:pPr>
        <w:pStyle w:val="af3"/>
        <w:rPr>
          <w:rFonts w:ascii="Times New Roman" w:hAnsi="Times New Roman"/>
          <w:b/>
          <w:sz w:val="20"/>
          <w:szCs w:val="20"/>
        </w:rPr>
      </w:pPr>
    </w:p>
    <w:p w:rsidR="00B466E3" w:rsidRPr="00E64085" w:rsidRDefault="00B466E3" w:rsidP="00B466E3">
      <w:pPr>
        <w:pStyle w:val="af3"/>
        <w:jc w:val="center"/>
        <w:rPr>
          <w:rFonts w:ascii="Times New Roman" w:hAnsi="Times New Roman"/>
          <w:b/>
          <w:sz w:val="20"/>
          <w:szCs w:val="20"/>
        </w:rPr>
      </w:pPr>
      <w:r w:rsidRPr="00E64085">
        <w:rPr>
          <w:rFonts w:ascii="Times New Roman" w:hAnsi="Times New Roman"/>
          <w:b/>
          <w:sz w:val="20"/>
          <w:szCs w:val="20"/>
        </w:rPr>
        <w:t xml:space="preserve">Текущий контроль </w:t>
      </w:r>
    </w:p>
    <w:p w:rsidR="004D01BE" w:rsidRDefault="004D01BE" w:rsidP="004D01BE">
      <w:pPr>
        <w:pStyle w:val="af3"/>
        <w:rPr>
          <w:rFonts w:ascii="Times New Roman" w:hAnsi="Times New Roman"/>
          <w:sz w:val="20"/>
          <w:szCs w:val="20"/>
        </w:rPr>
      </w:pPr>
      <w:r w:rsidRPr="004D01BE">
        <w:rPr>
          <w:rFonts w:ascii="Times New Roman" w:hAnsi="Times New Roman"/>
          <w:b/>
          <w:sz w:val="20"/>
          <w:szCs w:val="20"/>
        </w:rPr>
        <w:t>Форма контроля:</w:t>
      </w:r>
      <w:r>
        <w:rPr>
          <w:rFonts w:ascii="Times New Roman" w:hAnsi="Times New Roman"/>
          <w:sz w:val="20"/>
          <w:szCs w:val="20"/>
        </w:rPr>
        <w:t xml:space="preserve"> о</w:t>
      </w:r>
      <w:r w:rsidR="00B466E3" w:rsidRPr="00E64085">
        <w:rPr>
          <w:rFonts w:ascii="Times New Roman" w:hAnsi="Times New Roman"/>
          <w:sz w:val="20"/>
          <w:szCs w:val="20"/>
        </w:rPr>
        <w:t>ткрытое занятие</w:t>
      </w:r>
    </w:p>
    <w:p w:rsidR="00B466E3" w:rsidRPr="004D01BE" w:rsidRDefault="00B466E3" w:rsidP="004D01BE">
      <w:pPr>
        <w:pStyle w:val="af3"/>
        <w:rPr>
          <w:rFonts w:ascii="Times New Roman" w:hAnsi="Times New Roman"/>
          <w:b/>
          <w:sz w:val="20"/>
          <w:szCs w:val="20"/>
        </w:rPr>
      </w:pPr>
      <w:r w:rsidRPr="004D01BE">
        <w:rPr>
          <w:rFonts w:ascii="Times New Roman" w:hAnsi="Times New Roman"/>
          <w:sz w:val="20"/>
          <w:szCs w:val="20"/>
        </w:rPr>
        <w:t>Собеседование с детьми:</w:t>
      </w:r>
    </w:p>
    <w:p w:rsidR="00B466E3" w:rsidRPr="00E64085" w:rsidRDefault="00B466E3" w:rsidP="00B466E3">
      <w:pPr>
        <w:numPr>
          <w:ilvl w:val="1"/>
          <w:numId w:val="20"/>
        </w:numPr>
        <w:shd w:val="clear" w:color="auto" w:fill="FFFFFF"/>
        <w:tabs>
          <w:tab w:val="clear" w:pos="1440"/>
          <w:tab w:val="left" w:pos="0"/>
        </w:tabs>
        <w:ind w:left="0" w:firstLine="0"/>
        <w:jc w:val="left"/>
        <w:textAlignment w:val="baseline"/>
      </w:pPr>
      <w:r w:rsidRPr="00E64085">
        <w:rPr>
          <w:shd w:val="clear" w:color="auto" w:fill="FFFFFF"/>
        </w:rPr>
        <w:t>Какие праздники ты знаешь, празднуешь дома?</w:t>
      </w:r>
    </w:p>
    <w:p w:rsidR="00B466E3" w:rsidRPr="00E64085" w:rsidRDefault="00B466E3" w:rsidP="00B466E3">
      <w:pPr>
        <w:numPr>
          <w:ilvl w:val="1"/>
          <w:numId w:val="20"/>
        </w:numPr>
        <w:shd w:val="clear" w:color="auto" w:fill="FFFFFF"/>
        <w:tabs>
          <w:tab w:val="clear" w:pos="1440"/>
          <w:tab w:val="num" w:pos="0"/>
        </w:tabs>
        <w:ind w:left="0" w:firstLine="0"/>
        <w:jc w:val="left"/>
        <w:textAlignment w:val="baseline"/>
      </w:pPr>
      <w:r w:rsidRPr="00E64085">
        <w:rPr>
          <w:shd w:val="clear" w:color="auto" w:fill="FFFFFF"/>
        </w:rPr>
        <w:t>Знаешь ли ты какие-либо народные песни, потешки, заклички, скороговорки?</w:t>
      </w:r>
    </w:p>
    <w:p w:rsidR="00B466E3" w:rsidRPr="00E64085" w:rsidRDefault="00B466E3" w:rsidP="00B466E3">
      <w:pPr>
        <w:numPr>
          <w:ilvl w:val="1"/>
          <w:numId w:val="20"/>
        </w:numPr>
        <w:shd w:val="clear" w:color="auto" w:fill="FFFFFF"/>
        <w:tabs>
          <w:tab w:val="clear" w:pos="1440"/>
          <w:tab w:val="num" w:pos="0"/>
        </w:tabs>
        <w:ind w:left="0" w:firstLine="0"/>
        <w:jc w:val="left"/>
        <w:textAlignment w:val="baseline"/>
      </w:pPr>
      <w:r w:rsidRPr="00E64085">
        <w:rPr>
          <w:shd w:val="clear" w:color="auto" w:fill="FFFFFF"/>
        </w:rPr>
        <w:t>Используешь ли ты в своих играх какие-либо песенки, считалки?</w:t>
      </w:r>
    </w:p>
    <w:p w:rsidR="00B466E3" w:rsidRPr="00E64085" w:rsidRDefault="00B466E3" w:rsidP="00B466E3">
      <w:pPr>
        <w:numPr>
          <w:ilvl w:val="1"/>
          <w:numId w:val="20"/>
        </w:numPr>
        <w:shd w:val="clear" w:color="auto" w:fill="FFFFFF"/>
        <w:tabs>
          <w:tab w:val="clear" w:pos="1440"/>
          <w:tab w:val="num" w:pos="0"/>
        </w:tabs>
        <w:ind w:left="0" w:firstLine="0"/>
        <w:jc w:val="left"/>
        <w:textAlignment w:val="baseline"/>
      </w:pPr>
      <w:r w:rsidRPr="00E64085">
        <w:rPr>
          <w:shd w:val="clear" w:color="auto" w:fill="FFFFFF"/>
        </w:rPr>
        <w:t>Знаешь ли ты какие-либо музыкальные инструменты?</w:t>
      </w:r>
    </w:p>
    <w:p w:rsidR="00B466E3" w:rsidRPr="00E64085" w:rsidRDefault="00B466E3" w:rsidP="00B466E3">
      <w:pPr>
        <w:numPr>
          <w:ilvl w:val="1"/>
          <w:numId w:val="20"/>
        </w:numPr>
        <w:shd w:val="clear" w:color="auto" w:fill="FFFFFF"/>
        <w:tabs>
          <w:tab w:val="clear" w:pos="1440"/>
          <w:tab w:val="num" w:pos="0"/>
        </w:tabs>
        <w:ind w:left="0" w:firstLine="0"/>
        <w:jc w:val="left"/>
        <w:textAlignment w:val="baseline"/>
      </w:pPr>
      <w:r w:rsidRPr="00E64085">
        <w:rPr>
          <w:shd w:val="clear" w:color="auto" w:fill="FFFFFF"/>
        </w:rPr>
        <w:t>На каких музыкальных инструментах ты пробовал(а) играть на музыкальных занятиях в детском саду или дома?</w:t>
      </w:r>
    </w:p>
    <w:p w:rsidR="00B466E3" w:rsidRPr="00E64085" w:rsidRDefault="00B466E3" w:rsidP="00B466E3">
      <w:r w:rsidRPr="00E64085">
        <w:rPr>
          <w:shd w:val="clear" w:color="auto" w:fill="FFFFFF"/>
        </w:rPr>
        <w:t xml:space="preserve">6. </w:t>
      </w:r>
      <w:r w:rsidRPr="00E64085">
        <w:t>Найди музыкальные инструменты</w:t>
      </w:r>
    </w:p>
    <w:p w:rsidR="00B466E3" w:rsidRPr="00E64085" w:rsidRDefault="00B466E3" w:rsidP="00B466E3">
      <w:r w:rsidRPr="00E64085">
        <w:t xml:space="preserve">а) В мастерской Папы Карло Буратино потерял все свои музыкальные инструменты.  </w:t>
      </w:r>
    </w:p>
    <w:p w:rsidR="00B466E3" w:rsidRPr="00E64085" w:rsidRDefault="00B466E3" w:rsidP="00B466E3">
      <w:r w:rsidRPr="00E64085">
        <w:t xml:space="preserve">    Всего их 8. Предлагается найти музыкальные инструменты, которые потерялись и </w:t>
      </w:r>
    </w:p>
    <w:p w:rsidR="00B466E3" w:rsidRPr="00E64085" w:rsidRDefault="00B466E3" w:rsidP="00B466E3">
      <w:r w:rsidRPr="00E64085">
        <w:t xml:space="preserve">    назвать их.</w:t>
      </w: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r w:rsidRPr="00E64085">
        <w:rPr>
          <w:noProof/>
        </w:rPr>
        <w:lastRenderedPageBreak/>
        <w:drawing>
          <wp:anchor distT="0" distB="0" distL="114300" distR="114300" simplePos="0" relativeHeight="251665408" behindDoc="0" locked="0" layoutInCell="1" allowOverlap="1">
            <wp:simplePos x="0" y="0"/>
            <wp:positionH relativeFrom="margin">
              <wp:align>center</wp:align>
            </wp:positionH>
            <wp:positionV relativeFrom="paragraph">
              <wp:posOffset>7843</wp:posOffset>
            </wp:positionV>
            <wp:extent cx="5202555" cy="4008755"/>
            <wp:effectExtent l="0" t="0" r="0" b="0"/>
            <wp:wrapSquare wrapText="bothSides"/>
            <wp:docPr id="398" name="Рисунок 398" descr="Картинки по запросу &quot;игра шарада  найти музыкальный инстр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quot;игра шарада  найти музыкальный инструмент&quo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02555" cy="4008755"/>
                    </a:xfrm>
                    <a:prstGeom prst="rect">
                      <a:avLst/>
                    </a:prstGeom>
                    <a:noFill/>
                    <a:ln>
                      <a:noFill/>
                    </a:ln>
                  </pic:spPr>
                </pic:pic>
              </a:graphicData>
            </a:graphic>
          </wp:anchor>
        </w:drawing>
      </w: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r w:rsidRPr="00E64085">
        <w:rPr>
          <w:shd w:val="clear" w:color="auto" w:fill="FFFFFF"/>
        </w:rPr>
        <w:t>б) На листе бумаге дано задание, отыскать музыкальные инструменты и назвать их.</w:t>
      </w:r>
    </w:p>
    <w:p w:rsidR="00B466E3" w:rsidRPr="00E64085" w:rsidRDefault="00B466E3" w:rsidP="00B466E3">
      <w:pPr>
        <w:shd w:val="clear" w:color="auto" w:fill="FFFFFF"/>
        <w:ind w:left="450"/>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r w:rsidRPr="00E64085">
        <w:rPr>
          <w:noProof/>
        </w:rPr>
        <w:drawing>
          <wp:anchor distT="0" distB="0" distL="114300" distR="114300" simplePos="0" relativeHeight="251666432" behindDoc="0" locked="0" layoutInCell="1" allowOverlap="1">
            <wp:simplePos x="0" y="0"/>
            <wp:positionH relativeFrom="column">
              <wp:posOffset>1593215</wp:posOffset>
            </wp:positionH>
            <wp:positionV relativeFrom="paragraph">
              <wp:posOffset>61595</wp:posOffset>
            </wp:positionV>
            <wp:extent cx="2662555" cy="2911475"/>
            <wp:effectExtent l="0" t="0" r="4445" b="3175"/>
            <wp:wrapSquare wrapText="bothSides"/>
            <wp:docPr id="397" name="Рисунок 397" descr="Картинки по запросу &quot;игра шарада  найти музыкальный инстр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quot;игра шарада  найти музыкальный инструмент&quo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62555" cy="2911475"/>
                    </a:xfrm>
                    <a:prstGeom prst="rect">
                      <a:avLst/>
                    </a:prstGeom>
                    <a:noFill/>
                    <a:ln>
                      <a:noFill/>
                    </a:ln>
                  </pic:spPr>
                </pic:pic>
              </a:graphicData>
            </a:graphic>
          </wp:anchor>
        </w:drawing>
      </w: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numPr>
          <w:ilvl w:val="0"/>
          <w:numId w:val="20"/>
        </w:numPr>
        <w:shd w:val="clear" w:color="auto" w:fill="FFFFFF"/>
        <w:tabs>
          <w:tab w:val="clear" w:pos="720"/>
          <w:tab w:val="num" w:pos="426"/>
        </w:tabs>
        <w:ind w:left="142" w:firstLine="0"/>
        <w:jc w:val="left"/>
        <w:textAlignment w:val="baseline"/>
        <w:rPr>
          <w:shd w:val="clear" w:color="auto" w:fill="FFFFFF"/>
        </w:rPr>
      </w:pPr>
      <w:r w:rsidRPr="00E64085">
        <w:rPr>
          <w:shd w:val="clear" w:color="auto" w:fill="FFFFFF"/>
        </w:rPr>
        <w:t>Отгадай загадки о народных инструментах:</w:t>
      </w:r>
    </w:p>
    <w:p w:rsidR="00B466E3" w:rsidRPr="00E64085" w:rsidRDefault="00B466E3" w:rsidP="00B466E3">
      <w:pPr>
        <w:shd w:val="clear" w:color="auto" w:fill="FFFFFF"/>
        <w:textAlignment w:val="baseline"/>
        <w:rPr>
          <w:shd w:val="clear" w:color="auto" w:fill="FFFFFF"/>
        </w:rPr>
      </w:pPr>
    </w:p>
    <w:p w:rsidR="00B466E3" w:rsidRPr="00E64085" w:rsidRDefault="00B466E3" w:rsidP="00B466E3">
      <w:pPr>
        <w:pStyle w:val="ab"/>
        <w:numPr>
          <w:ilvl w:val="0"/>
          <w:numId w:val="21"/>
        </w:numPr>
        <w:shd w:val="clear" w:color="auto" w:fill="FFFFFF"/>
        <w:tabs>
          <w:tab w:val="left" w:pos="426"/>
        </w:tabs>
        <w:ind w:left="142" w:firstLine="0"/>
        <w:jc w:val="left"/>
        <w:textAlignment w:val="baseline"/>
        <w:rPr>
          <w:sz w:val="20"/>
          <w:szCs w:val="20"/>
        </w:rPr>
        <w:sectPr w:rsidR="00B466E3" w:rsidRPr="00E64085" w:rsidSect="00E64085">
          <w:footerReference w:type="default" r:id="rId49"/>
          <w:pgSz w:w="11906" w:h="16838"/>
          <w:pgMar w:top="851" w:right="851" w:bottom="851" w:left="851" w:header="709" w:footer="709" w:gutter="0"/>
          <w:cols w:space="708"/>
          <w:docGrid w:linePitch="360"/>
        </w:sectPr>
      </w:pPr>
    </w:p>
    <w:p w:rsidR="00B466E3" w:rsidRPr="00E64085" w:rsidRDefault="00B466E3" w:rsidP="00B466E3">
      <w:pPr>
        <w:pStyle w:val="ab"/>
        <w:shd w:val="clear" w:color="auto" w:fill="FFFFFF"/>
        <w:tabs>
          <w:tab w:val="left" w:pos="426"/>
        </w:tabs>
        <w:ind w:left="142"/>
        <w:textAlignment w:val="baseline"/>
        <w:rPr>
          <w:b/>
          <w:sz w:val="20"/>
          <w:szCs w:val="20"/>
          <w:shd w:val="clear" w:color="auto" w:fill="FFFFFF"/>
        </w:rPr>
      </w:pPr>
      <w:r w:rsidRPr="00E64085">
        <w:rPr>
          <w:sz w:val="20"/>
          <w:szCs w:val="20"/>
        </w:rPr>
        <w:t xml:space="preserve">Три струны, а звук </w:t>
      </w:r>
      <w:r w:rsidR="00BD149A">
        <w:rPr>
          <w:sz w:val="20"/>
          <w:szCs w:val="20"/>
        </w:rPr>
        <w:t xml:space="preserve">  </w:t>
      </w:r>
      <w:r w:rsidRPr="00E64085">
        <w:rPr>
          <w:sz w:val="20"/>
          <w:szCs w:val="20"/>
        </w:rPr>
        <w:t>какой!</w:t>
      </w:r>
    </w:p>
    <w:p w:rsidR="00B466E3" w:rsidRPr="00E64085" w:rsidRDefault="00B466E3" w:rsidP="00B466E3">
      <w:pPr>
        <w:shd w:val="clear" w:color="auto" w:fill="FFFFFF"/>
        <w:tabs>
          <w:tab w:val="left" w:pos="426"/>
        </w:tabs>
        <w:ind w:firstLine="142"/>
        <w:textAlignment w:val="baseline"/>
      </w:pPr>
      <w:r w:rsidRPr="00E64085">
        <w:t xml:space="preserve">С переливами, живой. </w:t>
      </w:r>
    </w:p>
    <w:p w:rsidR="00B466E3" w:rsidRPr="00E64085" w:rsidRDefault="00B466E3" w:rsidP="00B466E3">
      <w:pPr>
        <w:shd w:val="clear" w:color="auto" w:fill="FFFFFF"/>
        <w:tabs>
          <w:tab w:val="left" w:pos="426"/>
        </w:tabs>
        <w:ind w:firstLine="142"/>
        <w:textAlignment w:val="baseline"/>
      </w:pPr>
      <w:r w:rsidRPr="00E64085">
        <w:t>Узнаю его в момент –</w:t>
      </w:r>
    </w:p>
    <w:p w:rsidR="00B466E3" w:rsidRPr="00E64085" w:rsidRDefault="00B466E3" w:rsidP="00B466E3">
      <w:pPr>
        <w:shd w:val="clear" w:color="auto" w:fill="FFFFFF"/>
        <w:tabs>
          <w:tab w:val="left" w:pos="142"/>
        </w:tabs>
        <w:ind w:left="142"/>
        <w:textAlignment w:val="baseline"/>
        <w:rPr>
          <w:b/>
        </w:rPr>
      </w:pPr>
      <w:r w:rsidRPr="00E64085">
        <w:t xml:space="preserve">Самый русский инструмент. </w:t>
      </w:r>
      <w:r w:rsidRPr="00E64085">
        <w:rPr>
          <w:b/>
        </w:rPr>
        <w:t>(Балалайка.)</w:t>
      </w:r>
    </w:p>
    <w:p w:rsidR="00B466E3" w:rsidRPr="00E64085" w:rsidRDefault="00B466E3" w:rsidP="00B466E3">
      <w:pPr>
        <w:pStyle w:val="ab"/>
        <w:shd w:val="clear" w:color="auto" w:fill="FFFFFF"/>
        <w:tabs>
          <w:tab w:val="left" w:pos="426"/>
        </w:tabs>
        <w:ind w:left="142"/>
        <w:textAlignment w:val="baseline"/>
        <w:rPr>
          <w:bCs/>
          <w:iCs/>
          <w:sz w:val="20"/>
          <w:szCs w:val="20"/>
          <w:shd w:val="clear" w:color="auto" w:fill="FFFFFF"/>
        </w:rPr>
      </w:pPr>
    </w:p>
    <w:p w:rsidR="00B466E3" w:rsidRPr="00E64085" w:rsidRDefault="00B466E3" w:rsidP="00B466E3">
      <w:pPr>
        <w:pStyle w:val="ab"/>
        <w:shd w:val="clear" w:color="auto" w:fill="FFFFFF"/>
        <w:tabs>
          <w:tab w:val="left" w:pos="426"/>
        </w:tabs>
        <w:ind w:left="142"/>
        <w:textAlignment w:val="baseline"/>
        <w:rPr>
          <w:bCs/>
          <w:iCs/>
          <w:sz w:val="20"/>
          <w:szCs w:val="20"/>
          <w:shd w:val="clear" w:color="auto" w:fill="FFFFFF"/>
        </w:rPr>
      </w:pPr>
    </w:p>
    <w:p w:rsidR="00B466E3" w:rsidRPr="00E64085" w:rsidRDefault="00BD149A" w:rsidP="00B466E3">
      <w:pPr>
        <w:pStyle w:val="ab"/>
        <w:shd w:val="clear" w:color="auto" w:fill="FFFFFF"/>
        <w:tabs>
          <w:tab w:val="left" w:pos="426"/>
        </w:tabs>
        <w:ind w:left="142"/>
        <w:textAlignment w:val="baseline"/>
        <w:rPr>
          <w:sz w:val="20"/>
          <w:szCs w:val="20"/>
          <w:shd w:val="clear" w:color="auto" w:fill="FFFFFF"/>
        </w:rPr>
      </w:pPr>
      <w:r>
        <w:rPr>
          <w:bCs/>
          <w:iCs/>
          <w:sz w:val="20"/>
          <w:szCs w:val="20"/>
          <w:shd w:val="clear" w:color="auto" w:fill="FFFFFF"/>
        </w:rPr>
        <w:t xml:space="preserve"> </w:t>
      </w:r>
      <w:r w:rsidR="00B466E3" w:rsidRPr="00E64085">
        <w:rPr>
          <w:bCs/>
          <w:iCs/>
          <w:sz w:val="20"/>
          <w:szCs w:val="20"/>
          <w:shd w:val="clear" w:color="auto" w:fill="FFFFFF"/>
        </w:rPr>
        <w:t>В руки ты ее возьмешь,</w:t>
      </w:r>
    </w:p>
    <w:p w:rsidR="00B466E3" w:rsidRPr="00E64085" w:rsidRDefault="00BD149A" w:rsidP="00B466E3">
      <w:pPr>
        <w:shd w:val="clear" w:color="auto" w:fill="FFFFFF"/>
        <w:tabs>
          <w:tab w:val="left" w:pos="426"/>
        </w:tabs>
        <w:ind w:firstLine="142"/>
        <w:textAlignment w:val="baseline"/>
        <w:rPr>
          <w:shd w:val="clear" w:color="auto" w:fill="FFFFFF"/>
        </w:rPr>
      </w:pPr>
      <w:r>
        <w:rPr>
          <w:bCs/>
          <w:iCs/>
          <w:shd w:val="clear" w:color="auto" w:fill="FFFFFF"/>
        </w:rPr>
        <w:t xml:space="preserve"> </w:t>
      </w:r>
      <w:r w:rsidR="00B466E3" w:rsidRPr="00E64085">
        <w:rPr>
          <w:bCs/>
          <w:iCs/>
          <w:shd w:val="clear" w:color="auto" w:fill="FFFFFF"/>
        </w:rPr>
        <w:t>То растянешь, то сожмешь!</w:t>
      </w:r>
    </w:p>
    <w:p w:rsidR="00B466E3" w:rsidRPr="00E64085" w:rsidRDefault="00BD149A" w:rsidP="00B466E3">
      <w:pPr>
        <w:shd w:val="clear" w:color="auto" w:fill="FFFFFF"/>
        <w:tabs>
          <w:tab w:val="left" w:pos="426"/>
        </w:tabs>
        <w:ind w:firstLine="142"/>
        <w:textAlignment w:val="baseline"/>
        <w:rPr>
          <w:shd w:val="clear" w:color="auto" w:fill="FFFFFF"/>
        </w:rPr>
      </w:pPr>
      <w:r>
        <w:rPr>
          <w:bCs/>
          <w:iCs/>
          <w:shd w:val="clear" w:color="auto" w:fill="FFFFFF"/>
        </w:rPr>
        <w:t xml:space="preserve"> </w:t>
      </w:r>
      <w:r w:rsidR="00B466E3" w:rsidRPr="00E64085">
        <w:rPr>
          <w:bCs/>
          <w:iCs/>
          <w:shd w:val="clear" w:color="auto" w:fill="FFFFFF"/>
        </w:rPr>
        <w:t>Звонкая, нарядная,</w:t>
      </w:r>
    </w:p>
    <w:p w:rsidR="00B466E3" w:rsidRPr="00E64085" w:rsidRDefault="00BD149A" w:rsidP="00B466E3">
      <w:pPr>
        <w:shd w:val="clear" w:color="auto" w:fill="FFFFFF"/>
        <w:tabs>
          <w:tab w:val="left" w:pos="426"/>
        </w:tabs>
        <w:ind w:firstLine="142"/>
        <w:textAlignment w:val="baseline"/>
        <w:rPr>
          <w:shd w:val="clear" w:color="auto" w:fill="FFFFFF"/>
        </w:rPr>
      </w:pPr>
      <w:r>
        <w:rPr>
          <w:bCs/>
          <w:iCs/>
          <w:shd w:val="clear" w:color="auto" w:fill="FFFFFF"/>
        </w:rPr>
        <w:t xml:space="preserve"> </w:t>
      </w:r>
      <w:r w:rsidR="00B466E3" w:rsidRPr="00E64085">
        <w:rPr>
          <w:bCs/>
          <w:iCs/>
          <w:shd w:val="clear" w:color="auto" w:fill="FFFFFF"/>
        </w:rPr>
        <w:t>Русская, двухрядная.</w:t>
      </w:r>
    </w:p>
    <w:p w:rsidR="00B466E3" w:rsidRPr="00E64085" w:rsidRDefault="00BD149A" w:rsidP="00B466E3">
      <w:pPr>
        <w:shd w:val="clear" w:color="auto" w:fill="FFFFFF"/>
        <w:tabs>
          <w:tab w:val="left" w:pos="426"/>
        </w:tabs>
        <w:ind w:firstLine="142"/>
        <w:textAlignment w:val="baseline"/>
        <w:rPr>
          <w:shd w:val="clear" w:color="auto" w:fill="FFFFFF"/>
        </w:rPr>
      </w:pPr>
      <w:r>
        <w:rPr>
          <w:bCs/>
          <w:iCs/>
          <w:shd w:val="clear" w:color="auto" w:fill="FFFFFF"/>
        </w:rPr>
        <w:t xml:space="preserve"> </w:t>
      </w:r>
      <w:r w:rsidR="00B466E3" w:rsidRPr="00E64085">
        <w:rPr>
          <w:bCs/>
          <w:iCs/>
          <w:shd w:val="clear" w:color="auto" w:fill="FFFFFF"/>
        </w:rPr>
        <w:t>Заиграет, только тронь,</w:t>
      </w:r>
    </w:p>
    <w:p w:rsidR="00B466E3" w:rsidRPr="00E64085" w:rsidRDefault="00B466E3" w:rsidP="00B466E3">
      <w:pPr>
        <w:shd w:val="clear" w:color="auto" w:fill="FFFFFF"/>
        <w:tabs>
          <w:tab w:val="left" w:pos="426"/>
        </w:tabs>
        <w:textAlignment w:val="baseline"/>
        <w:rPr>
          <w:b/>
          <w:bCs/>
          <w:iCs/>
          <w:shd w:val="clear" w:color="auto" w:fill="FFFFFF"/>
        </w:rPr>
      </w:pPr>
      <w:r w:rsidRPr="00E64085">
        <w:rPr>
          <w:bCs/>
          <w:iCs/>
          <w:shd w:val="clear" w:color="auto" w:fill="FFFFFF"/>
        </w:rPr>
        <w:t xml:space="preserve">  </w:t>
      </w:r>
      <w:r w:rsidR="00BD149A">
        <w:rPr>
          <w:bCs/>
          <w:iCs/>
          <w:shd w:val="clear" w:color="auto" w:fill="FFFFFF"/>
        </w:rPr>
        <w:t xml:space="preserve">  </w:t>
      </w:r>
      <w:r w:rsidRPr="00E64085">
        <w:rPr>
          <w:bCs/>
          <w:iCs/>
          <w:shd w:val="clear" w:color="auto" w:fill="FFFFFF"/>
        </w:rPr>
        <w:t>Как зовут ее?</w:t>
      </w:r>
      <w:r w:rsidRPr="00E64085">
        <w:rPr>
          <w:b/>
          <w:bCs/>
          <w:iCs/>
          <w:shd w:val="clear" w:color="auto" w:fill="FFFFFF"/>
        </w:rPr>
        <w:t xml:space="preserve"> (Гармонь)</w:t>
      </w:r>
    </w:p>
    <w:p w:rsidR="00B466E3" w:rsidRPr="00E64085" w:rsidRDefault="00B466E3" w:rsidP="00B466E3">
      <w:pPr>
        <w:pStyle w:val="af"/>
        <w:shd w:val="clear" w:color="auto" w:fill="FFFFFF"/>
        <w:tabs>
          <w:tab w:val="left" w:pos="426"/>
        </w:tabs>
        <w:spacing w:before="23" w:beforeAutospacing="0" w:after="23" w:afterAutospacing="0"/>
        <w:ind w:left="142"/>
        <w:rPr>
          <w:sz w:val="20"/>
          <w:szCs w:val="20"/>
        </w:rPr>
      </w:pPr>
    </w:p>
    <w:p w:rsidR="00B466E3" w:rsidRPr="00E64085" w:rsidRDefault="00BD149A" w:rsidP="00B466E3">
      <w:pPr>
        <w:pStyle w:val="af"/>
        <w:shd w:val="clear" w:color="auto" w:fill="FFFFFF"/>
        <w:tabs>
          <w:tab w:val="left" w:pos="426"/>
        </w:tabs>
        <w:spacing w:before="23" w:beforeAutospacing="0" w:after="23" w:afterAutospacing="0"/>
        <w:ind w:left="142"/>
        <w:rPr>
          <w:sz w:val="20"/>
          <w:szCs w:val="20"/>
        </w:rPr>
      </w:pPr>
      <w:r>
        <w:rPr>
          <w:sz w:val="20"/>
          <w:szCs w:val="20"/>
        </w:rPr>
        <w:t xml:space="preserve"> </w:t>
      </w:r>
      <w:r w:rsidR="00B466E3" w:rsidRPr="00E64085">
        <w:rPr>
          <w:sz w:val="20"/>
          <w:szCs w:val="20"/>
        </w:rPr>
        <w:t>Деревянные пластинки,</w:t>
      </w:r>
    </w:p>
    <w:p w:rsidR="00B466E3" w:rsidRPr="00E64085" w:rsidRDefault="00B466E3" w:rsidP="00B466E3">
      <w:pPr>
        <w:pStyle w:val="af"/>
        <w:shd w:val="clear" w:color="auto" w:fill="FFFFFF"/>
        <w:tabs>
          <w:tab w:val="left" w:pos="426"/>
        </w:tabs>
        <w:spacing w:before="23" w:beforeAutospacing="0" w:after="23" w:afterAutospacing="0"/>
        <w:ind w:left="142"/>
        <w:rPr>
          <w:sz w:val="20"/>
          <w:szCs w:val="20"/>
        </w:rPr>
      </w:pPr>
      <w:r w:rsidRPr="00E64085">
        <w:rPr>
          <w:sz w:val="20"/>
          <w:szCs w:val="20"/>
        </w:rPr>
        <w:t xml:space="preserve"> разноцветные картинки,</w:t>
      </w:r>
    </w:p>
    <w:p w:rsidR="00B466E3" w:rsidRPr="00E64085" w:rsidRDefault="00BD149A" w:rsidP="00B466E3">
      <w:pPr>
        <w:pStyle w:val="af"/>
        <w:shd w:val="clear" w:color="auto" w:fill="FFFFFF"/>
        <w:spacing w:before="23" w:beforeAutospacing="0" w:after="23" w:afterAutospacing="0"/>
        <w:ind w:left="142"/>
        <w:rPr>
          <w:b/>
          <w:sz w:val="20"/>
          <w:szCs w:val="20"/>
        </w:rPr>
      </w:pPr>
      <w:r>
        <w:rPr>
          <w:sz w:val="20"/>
          <w:szCs w:val="20"/>
        </w:rPr>
        <w:t xml:space="preserve"> </w:t>
      </w:r>
      <w:r w:rsidR="00B466E3" w:rsidRPr="00E64085">
        <w:rPr>
          <w:sz w:val="20"/>
          <w:szCs w:val="20"/>
        </w:rPr>
        <w:t>Стучат, звенят – плясать велят! </w:t>
      </w:r>
      <w:r w:rsidR="00B466E3" w:rsidRPr="00E64085">
        <w:rPr>
          <w:b/>
          <w:sz w:val="20"/>
          <w:szCs w:val="20"/>
        </w:rPr>
        <w:t>(Трещотки)</w:t>
      </w:r>
    </w:p>
    <w:p w:rsidR="00B466E3" w:rsidRPr="00E64085" w:rsidRDefault="00B466E3" w:rsidP="00B466E3">
      <w:pPr>
        <w:pStyle w:val="af"/>
        <w:shd w:val="clear" w:color="auto" w:fill="FFFFFF"/>
        <w:spacing w:before="0" w:beforeAutospacing="0" w:after="0" w:afterAutospacing="0" w:line="225" w:lineRule="atLeast"/>
        <w:ind w:left="142"/>
        <w:rPr>
          <w:sz w:val="20"/>
          <w:szCs w:val="20"/>
        </w:rPr>
      </w:pPr>
    </w:p>
    <w:p w:rsidR="00B466E3" w:rsidRPr="00E64085" w:rsidRDefault="00BD149A" w:rsidP="00B466E3">
      <w:pPr>
        <w:pStyle w:val="af"/>
        <w:shd w:val="clear" w:color="auto" w:fill="FFFFFF"/>
        <w:spacing w:before="0" w:beforeAutospacing="0" w:after="0" w:afterAutospacing="0" w:line="225" w:lineRule="atLeast"/>
        <w:ind w:left="142"/>
        <w:rPr>
          <w:sz w:val="20"/>
          <w:szCs w:val="20"/>
        </w:rPr>
      </w:pPr>
      <w:r>
        <w:rPr>
          <w:sz w:val="20"/>
          <w:szCs w:val="20"/>
        </w:rPr>
        <w:t xml:space="preserve">  </w:t>
      </w:r>
      <w:r w:rsidR="00B466E3" w:rsidRPr="00E64085">
        <w:rPr>
          <w:sz w:val="20"/>
          <w:szCs w:val="20"/>
        </w:rPr>
        <w:t>Садко на них играл</w:t>
      </w:r>
    </w:p>
    <w:p w:rsidR="00B466E3" w:rsidRPr="00E64085" w:rsidRDefault="00B466E3" w:rsidP="00B466E3">
      <w:pPr>
        <w:pStyle w:val="af"/>
        <w:shd w:val="clear" w:color="auto" w:fill="FFFFFF"/>
        <w:spacing w:before="0" w:beforeAutospacing="0" w:after="0" w:afterAutospacing="0" w:line="225" w:lineRule="atLeast"/>
        <w:ind w:left="450" w:hanging="218"/>
        <w:rPr>
          <w:sz w:val="20"/>
          <w:szCs w:val="20"/>
        </w:rPr>
      </w:pPr>
      <w:r w:rsidRPr="00E64085">
        <w:rPr>
          <w:sz w:val="20"/>
          <w:szCs w:val="20"/>
        </w:rPr>
        <w:t>И душевно напевал.</w:t>
      </w:r>
    </w:p>
    <w:p w:rsidR="00B466E3" w:rsidRPr="00E64085" w:rsidRDefault="00B466E3" w:rsidP="00B466E3">
      <w:pPr>
        <w:pStyle w:val="af"/>
        <w:shd w:val="clear" w:color="auto" w:fill="FFFFFF"/>
        <w:spacing w:before="0" w:beforeAutospacing="0" w:after="0" w:afterAutospacing="0" w:line="225" w:lineRule="atLeast"/>
        <w:ind w:left="450" w:hanging="218"/>
        <w:rPr>
          <w:sz w:val="20"/>
          <w:szCs w:val="20"/>
        </w:rPr>
      </w:pPr>
      <w:r w:rsidRPr="00E64085">
        <w:rPr>
          <w:sz w:val="20"/>
          <w:szCs w:val="20"/>
        </w:rPr>
        <w:t>Перебрал он много струн-</w:t>
      </w:r>
    </w:p>
    <w:p w:rsidR="00B466E3" w:rsidRPr="00E64085" w:rsidRDefault="00B466E3" w:rsidP="00B466E3">
      <w:pPr>
        <w:pStyle w:val="af"/>
        <w:shd w:val="clear" w:color="auto" w:fill="FFFFFF"/>
        <w:spacing w:before="0" w:beforeAutospacing="0" w:after="0" w:afterAutospacing="0" w:line="225" w:lineRule="atLeast"/>
        <w:ind w:left="450" w:hanging="218"/>
        <w:rPr>
          <w:sz w:val="20"/>
          <w:szCs w:val="20"/>
        </w:rPr>
      </w:pPr>
      <w:r w:rsidRPr="00E64085">
        <w:rPr>
          <w:sz w:val="20"/>
          <w:szCs w:val="20"/>
        </w:rPr>
        <w:t xml:space="preserve">Вышел, из волны Нептун. </w:t>
      </w:r>
      <w:r w:rsidRPr="00E64085">
        <w:rPr>
          <w:b/>
          <w:sz w:val="20"/>
          <w:szCs w:val="20"/>
        </w:rPr>
        <w:t>(Гусли)</w:t>
      </w:r>
    </w:p>
    <w:p w:rsidR="00B466E3" w:rsidRPr="00E64085" w:rsidRDefault="00B466E3" w:rsidP="00B466E3">
      <w:pPr>
        <w:pStyle w:val="af"/>
        <w:shd w:val="clear" w:color="auto" w:fill="FFFFFF"/>
        <w:tabs>
          <w:tab w:val="left" w:pos="426"/>
        </w:tabs>
        <w:spacing w:before="0" w:beforeAutospacing="0" w:after="0" w:afterAutospacing="0" w:line="225" w:lineRule="atLeast"/>
        <w:ind w:left="360"/>
        <w:rPr>
          <w:sz w:val="20"/>
          <w:szCs w:val="20"/>
        </w:rPr>
      </w:pPr>
    </w:p>
    <w:p w:rsidR="00B466E3" w:rsidRPr="00E64085" w:rsidRDefault="00B466E3" w:rsidP="00B466E3">
      <w:pPr>
        <w:pStyle w:val="af"/>
        <w:shd w:val="clear" w:color="auto" w:fill="FFFFFF"/>
        <w:tabs>
          <w:tab w:val="left" w:pos="426"/>
        </w:tabs>
        <w:spacing w:before="0" w:beforeAutospacing="0" w:after="0" w:afterAutospacing="0" w:line="225" w:lineRule="atLeast"/>
        <w:rPr>
          <w:sz w:val="20"/>
          <w:szCs w:val="20"/>
        </w:rPr>
      </w:pPr>
      <w:r w:rsidRPr="00E64085">
        <w:rPr>
          <w:sz w:val="20"/>
          <w:szCs w:val="20"/>
        </w:rPr>
        <w:t xml:space="preserve">  </w:t>
      </w:r>
      <w:r w:rsidR="00BD149A">
        <w:rPr>
          <w:sz w:val="20"/>
          <w:szCs w:val="20"/>
        </w:rPr>
        <w:t xml:space="preserve">   </w:t>
      </w:r>
      <w:r w:rsidRPr="00E64085">
        <w:rPr>
          <w:sz w:val="20"/>
          <w:szCs w:val="20"/>
        </w:rPr>
        <w:t>Я весь круглый.</w:t>
      </w:r>
    </w:p>
    <w:p w:rsidR="00B466E3" w:rsidRPr="00E64085" w:rsidRDefault="00B466E3" w:rsidP="00B466E3">
      <w:pPr>
        <w:pStyle w:val="af"/>
        <w:shd w:val="clear" w:color="auto" w:fill="FFFFFF"/>
        <w:spacing w:before="0" w:beforeAutospacing="0" w:after="0" w:afterAutospacing="0" w:line="225" w:lineRule="atLeast"/>
        <w:ind w:left="450" w:hanging="218"/>
        <w:rPr>
          <w:sz w:val="20"/>
          <w:szCs w:val="20"/>
        </w:rPr>
      </w:pPr>
      <w:r w:rsidRPr="00E64085">
        <w:rPr>
          <w:sz w:val="20"/>
          <w:szCs w:val="20"/>
        </w:rPr>
        <w:t>Меня ударишь-</w:t>
      </w:r>
    </w:p>
    <w:p w:rsidR="00B466E3" w:rsidRPr="00E64085" w:rsidRDefault="00B466E3" w:rsidP="00B466E3">
      <w:pPr>
        <w:pStyle w:val="af"/>
        <w:shd w:val="clear" w:color="auto" w:fill="FFFFFF"/>
        <w:spacing w:before="0" w:beforeAutospacing="0" w:after="0" w:afterAutospacing="0" w:line="225" w:lineRule="atLeast"/>
        <w:ind w:left="450" w:hanging="218"/>
        <w:rPr>
          <w:sz w:val="20"/>
          <w:szCs w:val="20"/>
        </w:rPr>
      </w:pPr>
      <w:r w:rsidRPr="00E64085">
        <w:rPr>
          <w:sz w:val="20"/>
          <w:szCs w:val="20"/>
        </w:rPr>
        <w:t>Я бубенцами зазвучу,</w:t>
      </w:r>
    </w:p>
    <w:p w:rsidR="00B466E3" w:rsidRPr="00E64085" w:rsidRDefault="00B466E3" w:rsidP="00B466E3">
      <w:pPr>
        <w:pStyle w:val="af"/>
        <w:shd w:val="clear" w:color="auto" w:fill="FFFFFF"/>
        <w:spacing w:before="0" w:beforeAutospacing="0" w:after="0" w:afterAutospacing="0" w:line="225" w:lineRule="atLeast"/>
        <w:ind w:left="450" w:hanging="218"/>
        <w:rPr>
          <w:sz w:val="20"/>
          <w:szCs w:val="20"/>
        </w:rPr>
      </w:pPr>
      <w:r w:rsidRPr="00E64085">
        <w:rPr>
          <w:sz w:val="20"/>
          <w:szCs w:val="20"/>
        </w:rPr>
        <w:t xml:space="preserve">Меня положишь – я молчу. </w:t>
      </w:r>
    </w:p>
    <w:p w:rsidR="00B466E3" w:rsidRPr="00E64085" w:rsidRDefault="00B466E3" w:rsidP="00B466E3">
      <w:pPr>
        <w:pStyle w:val="af"/>
        <w:shd w:val="clear" w:color="auto" w:fill="FFFFFF"/>
        <w:spacing w:before="0" w:beforeAutospacing="0" w:after="0" w:afterAutospacing="0" w:line="225" w:lineRule="atLeast"/>
        <w:ind w:left="450" w:hanging="218"/>
        <w:rPr>
          <w:b/>
          <w:sz w:val="20"/>
          <w:szCs w:val="20"/>
        </w:rPr>
      </w:pPr>
      <w:r w:rsidRPr="00E64085">
        <w:rPr>
          <w:b/>
          <w:sz w:val="20"/>
          <w:szCs w:val="20"/>
        </w:rPr>
        <w:t>(Бубен или бубенцы)</w:t>
      </w:r>
    </w:p>
    <w:p w:rsidR="00BD149A" w:rsidRDefault="00BD149A" w:rsidP="00B466E3">
      <w:pPr>
        <w:pStyle w:val="af"/>
        <w:shd w:val="clear" w:color="auto" w:fill="FFFFFF"/>
        <w:tabs>
          <w:tab w:val="left" w:pos="142"/>
        </w:tabs>
        <w:spacing w:before="0" w:beforeAutospacing="0" w:after="0" w:afterAutospacing="0"/>
        <w:ind w:left="142"/>
        <w:rPr>
          <w:sz w:val="20"/>
          <w:szCs w:val="20"/>
        </w:rPr>
      </w:pPr>
    </w:p>
    <w:p w:rsidR="00B466E3" w:rsidRPr="00E64085" w:rsidRDefault="00B466E3" w:rsidP="00B466E3">
      <w:pPr>
        <w:pStyle w:val="af"/>
        <w:shd w:val="clear" w:color="auto" w:fill="FFFFFF"/>
        <w:tabs>
          <w:tab w:val="left" w:pos="142"/>
        </w:tabs>
        <w:spacing w:before="0" w:beforeAutospacing="0" w:after="0" w:afterAutospacing="0"/>
        <w:ind w:left="142"/>
        <w:rPr>
          <w:sz w:val="20"/>
          <w:szCs w:val="20"/>
        </w:rPr>
      </w:pPr>
      <w:r w:rsidRPr="00E64085">
        <w:rPr>
          <w:sz w:val="20"/>
          <w:szCs w:val="20"/>
        </w:rPr>
        <w:lastRenderedPageBreak/>
        <w:t>Он под шапочкой сидит, не тревожь его - молчит.</w:t>
      </w:r>
    </w:p>
    <w:p w:rsidR="00B466E3" w:rsidRPr="00E64085" w:rsidRDefault="00B466E3" w:rsidP="00B466E3">
      <w:pPr>
        <w:pStyle w:val="af"/>
        <w:shd w:val="clear" w:color="auto" w:fill="FFFFFF"/>
        <w:tabs>
          <w:tab w:val="left" w:pos="426"/>
        </w:tabs>
        <w:spacing w:before="0" w:beforeAutospacing="0" w:after="0" w:afterAutospacing="0"/>
        <w:ind w:firstLine="142"/>
        <w:rPr>
          <w:sz w:val="20"/>
          <w:szCs w:val="20"/>
        </w:rPr>
      </w:pPr>
      <w:r w:rsidRPr="00E64085">
        <w:rPr>
          <w:sz w:val="20"/>
          <w:szCs w:val="20"/>
        </w:rPr>
        <w:t xml:space="preserve">Стоит только в руки взять и немного </w:t>
      </w:r>
    </w:p>
    <w:p w:rsidR="00B466E3" w:rsidRPr="00E64085" w:rsidRDefault="00B466E3" w:rsidP="00B466E3">
      <w:pPr>
        <w:pStyle w:val="af"/>
        <w:shd w:val="clear" w:color="auto" w:fill="FFFFFF"/>
        <w:tabs>
          <w:tab w:val="left" w:pos="426"/>
        </w:tabs>
        <w:spacing w:before="0" w:beforeAutospacing="0" w:after="0" w:afterAutospacing="0"/>
        <w:ind w:firstLine="142"/>
        <w:rPr>
          <w:sz w:val="20"/>
          <w:szCs w:val="20"/>
        </w:rPr>
      </w:pPr>
      <w:r w:rsidRPr="00E64085">
        <w:rPr>
          <w:sz w:val="20"/>
          <w:szCs w:val="20"/>
        </w:rPr>
        <w:t>раскачать,</w:t>
      </w:r>
    </w:p>
    <w:p w:rsidR="00B466E3" w:rsidRPr="00E64085" w:rsidRDefault="00B466E3" w:rsidP="00B466E3">
      <w:pPr>
        <w:pStyle w:val="af"/>
        <w:shd w:val="clear" w:color="auto" w:fill="FFFFFF"/>
        <w:tabs>
          <w:tab w:val="left" w:pos="426"/>
        </w:tabs>
        <w:spacing w:before="0" w:beforeAutospacing="0" w:after="0" w:afterAutospacing="0"/>
        <w:ind w:firstLine="142"/>
        <w:rPr>
          <w:sz w:val="20"/>
          <w:szCs w:val="20"/>
        </w:rPr>
      </w:pPr>
      <w:r w:rsidRPr="00E64085">
        <w:rPr>
          <w:sz w:val="20"/>
          <w:szCs w:val="20"/>
        </w:rPr>
        <w:t xml:space="preserve">Слышен, будет перезвон: «Дили-дон, </w:t>
      </w:r>
    </w:p>
    <w:p w:rsidR="00B466E3" w:rsidRPr="00E64085" w:rsidRDefault="00B466E3" w:rsidP="00B466E3">
      <w:pPr>
        <w:pStyle w:val="af"/>
        <w:shd w:val="clear" w:color="auto" w:fill="FFFFFF"/>
        <w:tabs>
          <w:tab w:val="left" w:pos="426"/>
        </w:tabs>
        <w:spacing w:before="0" w:beforeAutospacing="0" w:after="0" w:afterAutospacing="0"/>
        <w:ind w:firstLine="142"/>
        <w:rPr>
          <w:b/>
          <w:bCs/>
          <w:iCs/>
          <w:sz w:val="20"/>
          <w:szCs w:val="20"/>
        </w:rPr>
      </w:pPr>
      <w:r w:rsidRPr="00E64085">
        <w:rPr>
          <w:sz w:val="20"/>
          <w:szCs w:val="20"/>
        </w:rPr>
        <w:t xml:space="preserve">дили-дон.» </w:t>
      </w:r>
      <w:r w:rsidRPr="00E64085">
        <w:rPr>
          <w:b/>
          <w:bCs/>
          <w:iCs/>
          <w:sz w:val="20"/>
          <w:szCs w:val="20"/>
        </w:rPr>
        <w:t>(Колокольчик)</w:t>
      </w:r>
    </w:p>
    <w:p w:rsidR="00B466E3" w:rsidRPr="00E64085" w:rsidRDefault="00B466E3" w:rsidP="00B466E3">
      <w:pPr>
        <w:pStyle w:val="af"/>
        <w:shd w:val="clear" w:color="auto" w:fill="FFFFFF"/>
        <w:tabs>
          <w:tab w:val="left" w:pos="426"/>
        </w:tabs>
        <w:spacing w:before="0" w:beforeAutospacing="0" w:after="0" w:afterAutospacing="0"/>
        <w:ind w:firstLine="142"/>
        <w:rPr>
          <w:sz w:val="20"/>
          <w:szCs w:val="20"/>
        </w:rPr>
      </w:pPr>
    </w:p>
    <w:p w:rsidR="00B466E3" w:rsidRPr="00E64085" w:rsidRDefault="00B466E3" w:rsidP="00B466E3">
      <w:pPr>
        <w:ind w:firstLine="142"/>
      </w:pPr>
      <w:r w:rsidRPr="00E64085">
        <w:t>В лесу вырезана,</w:t>
      </w:r>
    </w:p>
    <w:p w:rsidR="00B466E3" w:rsidRPr="00E64085" w:rsidRDefault="00B466E3" w:rsidP="00B466E3">
      <w:pPr>
        <w:ind w:firstLine="142"/>
      </w:pPr>
      <w:r w:rsidRPr="00E64085">
        <w:t>Гладко вытесана,</w:t>
      </w:r>
    </w:p>
    <w:p w:rsidR="00B466E3" w:rsidRPr="00E64085" w:rsidRDefault="00B466E3" w:rsidP="00B466E3">
      <w:pPr>
        <w:ind w:firstLine="142"/>
      </w:pPr>
      <w:r w:rsidRPr="00E64085">
        <w:t xml:space="preserve">Поет-заливается. </w:t>
      </w:r>
    </w:p>
    <w:p w:rsidR="00B466E3" w:rsidRPr="00E64085" w:rsidRDefault="00B466E3" w:rsidP="00B466E3">
      <w:pPr>
        <w:ind w:firstLine="142"/>
        <w:rPr>
          <w:b/>
        </w:rPr>
      </w:pPr>
      <w:r w:rsidRPr="00E64085">
        <w:t xml:space="preserve">Как называется? </w:t>
      </w:r>
      <w:r w:rsidRPr="00E64085">
        <w:rPr>
          <w:b/>
        </w:rPr>
        <w:t>(Дудочка)</w:t>
      </w:r>
    </w:p>
    <w:p w:rsidR="00B466E3" w:rsidRPr="00E64085" w:rsidRDefault="00B466E3" w:rsidP="00B466E3">
      <w:pPr>
        <w:ind w:firstLine="142"/>
      </w:pPr>
    </w:p>
    <w:p w:rsidR="00B466E3" w:rsidRPr="00E64085" w:rsidRDefault="00BD149A" w:rsidP="00BD149A">
      <w:r>
        <w:t xml:space="preserve">  </w:t>
      </w:r>
      <w:r w:rsidR="00B466E3" w:rsidRPr="00E64085">
        <w:t>За обедом суп едят,</w:t>
      </w:r>
    </w:p>
    <w:p w:rsidR="00B466E3" w:rsidRPr="00E64085" w:rsidRDefault="00BD149A" w:rsidP="00BD149A">
      <w:r>
        <w:t xml:space="preserve">  </w:t>
      </w:r>
      <w:r w:rsidR="00B466E3" w:rsidRPr="00E64085">
        <w:t>К вечеру «заговорят»</w:t>
      </w:r>
    </w:p>
    <w:p w:rsidR="00B466E3" w:rsidRPr="00E64085" w:rsidRDefault="00BD149A" w:rsidP="00BD149A">
      <w:r>
        <w:t xml:space="preserve">                               </w:t>
      </w:r>
      <w:r w:rsidR="00B466E3" w:rsidRPr="00E64085">
        <w:t>Деревянные девчонки,</w:t>
      </w:r>
    </w:p>
    <w:p w:rsidR="00B466E3" w:rsidRPr="00E64085" w:rsidRDefault="00BD149A" w:rsidP="00B466E3">
      <w:pPr>
        <w:ind w:firstLine="142"/>
      </w:pPr>
      <w:r>
        <w:t xml:space="preserve">                            </w:t>
      </w:r>
      <w:r w:rsidR="00B466E3" w:rsidRPr="00E64085">
        <w:t>Музыкальные сестренки.</w:t>
      </w:r>
    </w:p>
    <w:p w:rsidR="00B466E3" w:rsidRPr="00E64085" w:rsidRDefault="00BD149A" w:rsidP="00B466E3">
      <w:pPr>
        <w:ind w:firstLine="142"/>
      </w:pPr>
      <w:r>
        <w:t xml:space="preserve">                            </w:t>
      </w:r>
      <w:r w:rsidR="00B466E3" w:rsidRPr="00E64085">
        <w:t>Поиграй и ты немножко</w:t>
      </w:r>
    </w:p>
    <w:p w:rsidR="00B466E3" w:rsidRPr="00E64085" w:rsidRDefault="00BD149A" w:rsidP="00B466E3">
      <w:pPr>
        <w:ind w:firstLine="142"/>
        <w:rPr>
          <w:b/>
        </w:rPr>
      </w:pPr>
      <w:r>
        <w:t xml:space="preserve">                            </w:t>
      </w:r>
      <w:r w:rsidR="00B466E3" w:rsidRPr="00E64085">
        <w:t xml:space="preserve">На красивых ярких... </w:t>
      </w:r>
      <w:r w:rsidR="00B466E3" w:rsidRPr="00E64085">
        <w:rPr>
          <w:b/>
        </w:rPr>
        <w:t>(Ложках)</w:t>
      </w:r>
    </w:p>
    <w:p w:rsidR="00B466E3" w:rsidRPr="00E64085" w:rsidRDefault="00B466E3" w:rsidP="00B466E3">
      <w:pPr>
        <w:ind w:firstLine="142"/>
        <w:rPr>
          <w:b/>
        </w:rPr>
        <w:sectPr w:rsidR="00B466E3" w:rsidRPr="00E64085" w:rsidSect="00E64085">
          <w:type w:val="continuous"/>
          <w:pgSz w:w="11906" w:h="16838"/>
          <w:pgMar w:top="851" w:right="851" w:bottom="851" w:left="851" w:header="709" w:footer="709" w:gutter="0"/>
          <w:cols w:num="2" w:space="708"/>
          <w:docGrid w:linePitch="360"/>
        </w:sectPr>
      </w:pPr>
    </w:p>
    <w:p w:rsidR="00B466E3" w:rsidRPr="00E64085" w:rsidRDefault="00B466E3" w:rsidP="00B466E3">
      <w:pPr>
        <w:ind w:firstLine="142"/>
        <w:rPr>
          <w:b/>
        </w:rPr>
      </w:pPr>
    </w:p>
    <w:p w:rsidR="00B466E3" w:rsidRPr="00E64085" w:rsidRDefault="00B466E3" w:rsidP="00B466E3">
      <w:pPr>
        <w:tabs>
          <w:tab w:val="left" w:pos="2601"/>
        </w:tabs>
        <w:jc w:val="center"/>
        <w:rPr>
          <w:b/>
        </w:rPr>
      </w:pPr>
      <w:r w:rsidRPr="00E64085">
        <w:rPr>
          <w:b/>
        </w:rPr>
        <w:t>Аттестация по завершению освоения программы</w:t>
      </w:r>
    </w:p>
    <w:p w:rsidR="00B466E3" w:rsidRPr="00EF6AB4" w:rsidRDefault="00EF6AB4" w:rsidP="00B466E3">
      <w:r w:rsidRPr="00EF6AB4">
        <w:rPr>
          <w:b/>
        </w:rPr>
        <w:t>Форма контроля:</w:t>
      </w:r>
      <w:r w:rsidRPr="00EF6AB4">
        <w:t xml:space="preserve"> отчетный концерт.</w:t>
      </w:r>
      <w:r w:rsidR="00B466E3" w:rsidRPr="00EF6AB4">
        <w:t xml:space="preserve"> </w:t>
      </w:r>
    </w:p>
    <w:p w:rsidR="00B466E3" w:rsidRPr="00E64085" w:rsidRDefault="00EF6AB4" w:rsidP="00B466E3">
      <w:r w:rsidRPr="00EF6AB4">
        <w:rPr>
          <w:b/>
        </w:rPr>
        <w:t xml:space="preserve">Цель: </w:t>
      </w:r>
      <w:r w:rsidR="00B466E3" w:rsidRPr="00E64085">
        <w:t>проследить динамику развития по следующим критериям:</w:t>
      </w:r>
    </w:p>
    <w:p w:rsidR="00B466E3" w:rsidRPr="00E64085" w:rsidRDefault="00B466E3" w:rsidP="00B466E3">
      <w:r w:rsidRPr="00E64085">
        <w:t xml:space="preserve"> - эмоциональная отзывчивость; </w:t>
      </w:r>
    </w:p>
    <w:p w:rsidR="00B466E3" w:rsidRPr="00E64085" w:rsidRDefault="00B466E3" w:rsidP="00B466E3">
      <w:r w:rsidRPr="00E64085">
        <w:t>- память;</w:t>
      </w:r>
    </w:p>
    <w:p w:rsidR="00B466E3" w:rsidRPr="00E64085" w:rsidRDefault="00B466E3" w:rsidP="00B466E3">
      <w:r w:rsidRPr="00E64085">
        <w:t xml:space="preserve"> - чувство ритма;</w:t>
      </w:r>
    </w:p>
    <w:p w:rsidR="00B466E3" w:rsidRPr="00E64085" w:rsidRDefault="00B466E3" w:rsidP="00B466E3">
      <w:r w:rsidRPr="00E64085">
        <w:t xml:space="preserve"> - музыкальный слух;</w:t>
      </w:r>
    </w:p>
    <w:p w:rsidR="00B466E3" w:rsidRPr="00E64085" w:rsidRDefault="00B466E3" w:rsidP="00B466E3">
      <w:r w:rsidRPr="00E64085">
        <w:t xml:space="preserve"> - качество звука (свободный, чистый, звонкий и.т.д.);</w:t>
      </w:r>
    </w:p>
    <w:p w:rsidR="00B466E3" w:rsidRPr="00E64085" w:rsidRDefault="00B466E3" w:rsidP="00B466E3">
      <w:r w:rsidRPr="00E64085">
        <w:t xml:space="preserve"> - музыкальная эмоциональность;</w:t>
      </w:r>
    </w:p>
    <w:p w:rsidR="00B466E3" w:rsidRPr="00E64085" w:rsidRDefault="00B466E3" w:rsidP="00B466E3">
      <w:r w:rsidRPr="00E64085">
        <w:t>- знание правил поведения певца до выхода на сцену и во время концерта;</w:t>
      </w:r>
    </w:p>
    <w:p w:rsidR="00B466E3" w:rsidRPr="00E64085" w:rsidRDefault="00B466E3" w:rsidP="00B466E3">
      <w:r w:rsidRPr="00E64085">
        <w:t xml:space="preserve">- умение работать с микрофоном. </w:t>
      </w:r>
    </w:p>
    <w:p w:rsidR="00B466E3" w:rsidRPr="00E64085" w:rsidRDefault="00B466E3" w:rsidP="00B466E3">
      <w:r w:rsidRPr="00E64085">
        <w:rPr>
          <w:i/>
        </w:rPr>
        <w:t>Высокий уровень</w:t>
      </w:r>
      <w:r w:rsidRPr="00E64085">
        <w:t xml:space="preserve"> усвоения знаний - все критерии выполнены ребёнком правильно и самостоятельно, по 5 баллов. Всего 40баллов.</w:t>
      </w:r>
    </w:p>
    <w:p w:rsidR="00B466E3" w:rsidRPr="00E64085" w:rsidRDefault="00B466E3" w:rsidP="00B466E3">
      <w:r w:rsidRPr="00E64085">
        <w:rPr>
          <w:i/>
        </w:rPr>
        <w:t>Средний уровень</w:t>
      </w:r>
      <w:r w:rsidRPr="00E64085">
        <w:t xml:space="preserve"> усвоения знаний - ребёнок самостоятельно или с небольшой помощью взрослого справился с большинством позиций по критериям 30-20 баллов;</w:t>
      </w:r>
    </w:p>
    <w:p w:rsidR="00B466E3" w:rsidRPr="00BD149A" w:rsidRDefault="00B466E3" w:rsidP="00BD149A">
      <w:r w:rsidRPr="00E64085">
        <w:rPr>
          <w:i/>
        </w:rPr>
        <w:t>Низкий уровень</w:t>
      </w:r>
      <w:r w:rsidRPr="00E64085">
        <w:t xml:space="preserve"> усвоения знаний - ребёнок самостоятельно справился с небольшим количеством позиций по критериям(19-1 баллов)</w:t>
      </w:r>
    </w:p>
    <w:p w:rsidR="00BD149A" w:rsidRDefault="00BD149A" w:rsidP="00BD149A">
      <w:pPr>
        <w:jc w:val="center"/>
      </w:pPr>
    </w:p>
    <w:p w:rsidR="00B466E3" w:rsidRPr="00BD149A" w:rsidRDefault="00FE07FC" w:rsidP="00BD149A">
      <w:pPr>
        <w:jc w:val="center"/>
        <w:rPr>
          <w:b/>
        </w:rPr>
      </w:pPr>
      <w:r>
        <w:rPr>
          <w:b/>
        </w:rPr>
        <w:t>Методическое обеспечение</w:t>
      </w:r>
    </w:p>
    <w:p w:rsidR="00B466E3" w:rsidRPr="00BD149A" w:rsidRDefault="00B466E3" w:rsidP="00BD149A">
      <w:r w:rsidRPr="00BD149A">
        <w:t>В дополнительной общеобразовательной о</w:t>
      </w:r>
      <w:r w:rsidR="00BD149A">
        <w:t>бщеразвивающей программе «Вокал</w:t>
      </w:r>
      <w:r w:rsidRPr="00BD149A">
        <w:t>» работа ведется в двух основных направлениях: формирование исполнительского мастерства детей и информационно-просветительская работа.</w:t>
      </w:r>
    </w:p>
    <w:p w:rsidR="00B466E3" w:rsidRPr="00BD149A" w:rsidRDefault="00B466E3" w:rsidP="00BD149A">
      <w:r w:rsidRPr="00BD149A">
        <w:t>Оба направления работы служат в равной степени как приобщению к традициям, так и качественному исполнению детьми материала на  различных выступлениях. Направление «Информационно-просветительская  работа» является необходимой теоретической базой для работы с материалом, т.к. сценическое воплощение песни полностью отражает содержание и идею песни лишь в том случае, если дети знают, в какой ситуации и по какому поводу песня исполня</w:t>
      </w:r>
      <w:r w:rsidR="00BD149A">
        <w:t>ет</w:t>
      </w:r>
      <w:r w:rsidRPr="00BD149A">
        <w:t>ся.</w:t>
      </w:r>
    </w:p>
    <w:p w:rsidR="00B466E3" w:rsidRPr="00BD149A" w:rsidRDefault="00B466E3" w:rsidP="00BD149A">
      <w:r w:rsidRPr="00BD149A">
        <w:t>Творческое развитие детей опирается на принципы дидактики и возрастной психологии детей, которые нисколько не противоречат педагогике.</w:t>
      </w:r>
    </w:p>
    <w:p w:rsidR="00B466E3" w:rsidRPr="00BD149A" w:rsidRDefault="00B466E3" w:rsidP="00BD149A">
      <w:r w:rsidRPr="00BD149A">
        <w:t>Методика проведения занятий на всех этапах обучения по нашей программе состоит из:</w:t>
      </w:r>
    </w:p>
    <w:p w:rsidR="00B466E3" w:rsidRPr="00BD149A" w:rsidRDefault="00B466E3" w:rsidP="00BD149A">
      <w:r w:rsidRPr="00BD149A">
        <w:rPr>
          <w:rFonts w:eastAsia="Symbol"/>
        </w:rPr>
        <w:t>-</w:t>
      </w:r>
      <w:r w:rsidRPr="00BD149A">
        <w:rPr>
          <w:rFonts w:eastAsia="Symbol"/>
        </w:rPr>
        <w:tab/>
      </w:r>
      <w:r w:rsidRPr="00BD149A">
        <w:t>развития специальных данных: музыкального слуха, чувства ритма, музыкальной памяти, музыкального воображения с учетом возрастных особенностей детей;</w:t>
      </w:r>
    </w:p>
    <w:p w:rsidR="00B466E3" w:rsidRPr="00BD149A" w:rsidRDefault="00B466E3" w:rsidP="00BD149A">
      <w:r w:rsidRPr="00BD149A">
        <w:rPr>
          <w:rFonts w:eastAsia="Symbol"/>
        </w:rPr>
        <w:t>-</w:t>
      </w:r>
      <w:r w:rsidRPr="00BD149A">
        <w:rPr>
          <w:rFonts w:eastAsia="Symbol"/>
        </w:rPr>
        <w:tab/>
      </w:r>
      <w:r w:rsidRPr="00BD149A">
        <w:t>творческих заданий;</w:t>
      </w:r>
    </w:p>
    <w:p w:rsidR="00B466E3" w:rsidRPr="00BD149A" w:rsidRDefault="00B466E3" w:rsidP="00BD149A">
      <w:r w:rsidRPr="00BD149A">
        <w:rPr>
          <w:rFonts w:eastAsia="Symbol"/>
        </w:rPr>
        <w:t>-</w:t>
      </w:r>
      <w:r w:rsidRPr="00BD149A">
        <w:rPr>
          <w:rFonts w:eastAsia="Symbol"/>
        </w:rPr>
        <w:tab/>
      </w:r>
      <w:r w:rsidRPr="00BD149A">
        <w:t>работы над певческими и танцевальными навыками.</w:t>
      </w:r>
    </w:p>
    <w:p w:rsidR="00B466E3" w:rsidRPr="00BD149A" w:rsidRDefault="00B466E3" w:rsidP="00BD149A">
      <w:r w:rsidRPr="00BD149A">
        <w:t>Включение такого материала обогащает представления обучающихся об атмосфере того или иного кругозора. Специфика вокального материала дает возможность проведения учебных занятий в форме путешествий, народных игр.</w:t>
      </w:r>
    </w:p>
    <w:p w:rsidR="00B466E3" w:rsidRPr="00BD149A" w:rsidRDefault="00B466E3" w:rsidP="00BD149A">
      <w:r w:rsidRPr="00BD149A">
        <w:t>Учебное занятие, как правило, организуется по следующей схеме: распевка; показ и разучивание нового музыкального материала; закрепление пройденного; слушание музыки и анализ прослушанного; теоретические сведения; повторение.</w:t>
      </w:r>
    </w:p>
    <w:p w:rsidR="00B466E3" w:rsidRPr="00BD149A" w:rsidRDefault="00B466E3" w:rsidP="00BD149A">
      <w:r w:rsidRPr="00BD149A">
        <w:t>Примерный план разучивания песни: прочесть внимательно текст песни; прослушав, проанализировать жанровые особенности и обрядовую принадлежность; разучить текст песни и мотив с детьми; обдумать художественное оформление.</w:t>
      </w:r>
    </w:p>
    <w:p w:rsidR="00B466E3" w:rsidRPr="00BD149A" w:rsidRDefault="00B466E3" w:rsidP="00BD149A">
      <w:r w:rsidRPr="00BD149A">
        <w:t xml:space="preserve">Танец и песня неотделимы друг от друга. Во всех песнях, играх, хороводах обязательно их гармоничное соединение. </w:t>
      </w:r>
    </w:p>
    <w:p w:rsidR="00B466E3" w:rsidRPr="00E64085" w:rsidRDefault="00B466E3" w:rsidP="00B466E3">
      <w:pPr>
        <w:widowControl w:val="0"/>
        <w:ind w:left="2" w:right="-13" w:firstLine="565"/>
        <w:rPr>
          <w:spacing w:val="63"/>
        </w:rPr>
      </w:pPr>
    </w:p>
    <w:p w:rsidR="00BD149A" w:rsidRDefault="00BD149A" w:rsidP="00BD149A">
      <w:pPr>
        <w:ind w:right="-1"/>
        <w:rPr>
          <w:b/>
        </w:rPr>
      </w:pPr>
      <w:r>
        <w:rPr>
          <w:b/>
        </w:rPr>
        <w:t>7</w:t>
      </w:r>
      <w:r w:rsidR="0082359B">
        <w:rPr>
          <w:b/>
        </w:rPr>
        <w:t>9</w:t>
      </w:r>
      <w:r w:rsidR="00B466E3" w:rsidRPr="00E64085">
        <w:rPr>
          <w:b/>
        </w:rPr>
        <w:t xml:space="preserve">. ДООП «ВОКАЛ», 6-7 лет; 1 год обучения </w:t>
      </w:r>
      <w:r w:rsidR="00B466E3" w:rsidRPr="00E64085">
        <w:rPr>
          <w:b/>
          <w:i/>
        </w:rPr>
        <w:t>(Шернина Н.Н.)</w:t>
      </w:r>
    </w:p>
    <w:p w:rsidR="00B466E3" w:rsidRPr="00E64085" w:rsidRDefault="00B466E3" w:rsidP="00BD149A">
      <w:pPr>
        <w:ind w:right="-1"/>
        <w:jc w:val="center"/>
        <w:rPr>
          <w:b/>
        </w:rPr>
      </w:pPr>
      <w:r w:rsidRPr="00E64085">
        <w:rPr>
          <w:b/>
        </w:rPr>
        <w:t>Входной контроль</w:t>
      </w:r>
    </w:p>
    <w:p w:rsidR="00B466E3" w:rsidRPr="00EF6AB4" w:rsidRDefault="00EF6AB4" w:rsidP="00B466E3">
      <w:pPr>
        <w:pStyle w:val="c26"/>
        <w:shd w:val="clear" w:color="auto" w:fill="FFFFFF"/>
        <w:spacing w:before="0" w:beforeAutospacing="0" w:after="0" w:afterAutospacing="0"/>
        <w:rPr>
          <w:color w:val="000000"/>
          <w:sz w:val="20"/>
          <w:szCs w:val="20"/>
        </w:rPr>
      </w:pPr>
      <w:r w:rsidRPr="00EF6AB4">
        <w:rPr>
          <w:b/>
          <w:sz w:val="20"/>
          <w:szCs w:val="20"/>
        </w:rPr>
        <w:t>Форма контроля:</w:t>
      </w:r>
      <w:r>
        <w:rPr>
          <w:i/>
          <w:sz w:val="20"/>
          <w:szCs w:val="20"/>
        </w:rPr>
        <w:t xml:space="preserve"> </w:t>
      </w:r>
      <w:r w:rsidRPr="00EF6AB4">
        <w:rPr>
          <w:sz w:val="20"/>
          <w:szCs w:val="20"/>
        </w:rPr>
        <w:t>с</w:t>
      </w:r>
      <w:r w:rsidR="00B466E3" w:rsidRPr="00EF6AB4">
        <w:rPr>
          <w:sz w:val="20"/>
          <w:szCs w:val="20"/>
        </w:rPr>
        <w:t xml:space="preserve">обеседование с детьми и </w:t>
      </w:r>
      <w:r w:rsidR="00B466E3" w:rsidRPr="00EF6AB4">
        <w:rPr>
          <w:rStyle w:val="11"/>
          <w:bCs/>
          <w:color w:val="000000"/>
          <w:sz w:val="20"/>
        </w:rPr>
        <w:t xml:space="preserve"> </w:t>
      </w:r>
      <w:r w:rsidR="00B466E3" w:rsidRPr="00EF6AB4">
        <w:rPr>
          <w:bCs/>
          <w:color w:val="000000"/>
          <w:sz w:val="20"/>
          <w:szCs w:val="20"/>
        </w:rPr>
        <w:t>диагностика развития певческого голоса и вокальных способностей детей.</w:t>
      </w:r>
    </w:p>
    <w:p w:rsidR="00B466E3" w:rsidRPr="00E64085" w:rsidRDefault="00B466E3" w:rsidP="00B466E3">
      <w:pPr>
        <w:shd w:val="clear" w:color="auto" w:fill="FFFFFF"/>
        <w:rPr>
          <w:color w:val="000000"/>
        </w:rPr>
      </w:pPr>
      <w:r w:rsidRPr="00E64085">
        <w:rPr>
          <w:b/>
          <w:bCs/>
          <w:color w:val="000000"/>
        </w:rPr>
        <w:t>Цель:</w:t>
      </w:r>
      <w:r w:rsidRPr="00E64085">
        <w:rPr>
          <w:color w:val="000000"/>
        </w:rPr>
        <w:t> выявление основных свойств певческого голоса, к которым относятся звуковой и динамический диапазон, качество тембра и дикции.</w:t>
      </w:r>
    </w:p>
    <w:p w:rsidR="00B466E3" w:rsidRPr="00E64085" w:rsidRDefault="00B466E3" w:rsidP="00B466E3">
      <w:pPr>
        <w:shd w:val="clear" w:color="auto" w:fill="FFFFFF"/>
        <w:rPr>
          <w:color w:val="000000"/>
        </w:rPr>
      </w:pPr>
      <w:r w:rsidRPr="00E64085">
        <w:rPr>
          <w:b/>
          <w:bCs/>
          <w:color w:val="000000"/>
        </w:rPr>
        <w:t>Этапы:</w:t>
      </w:r>
    </w:p>
    <w:p w:rsidR="00B466E3" w:rsidRPr="00E64085" w:rsidRDefault="00B466E3" w:rsidP="00B466E3">
      <w:pPr>
        <w:shd w:val="clear" w:color="auto" w:fill="FFFFFF"/>
        <w:rPr>
          <w:color w:val="000000"/>
        </w:rPr>
      </w:pPr>
      <w:r w:rsidRPr="00E64085">
        <w:rPr>
          <w:color w:val="000000"/>
        </w:rPr>
        <w:t>1. Перед началом пения педагог отмечает особенности звучания голоса в речи — тембр, динамику, приблизительную высоту основного тона. Для этого ребенок может рассказать любое стихотворение, или педагог может побеседовать с ним.</w:t>
      </w:r>
    </w:p>
    <w:p w:rsidR="00B466E3" w:rsidRPr="00E64085" w:rsidRDefault="00B466E3" w:rsidP="00B466E3">
      <w:pPr>
        <w:shd w:val="clear" w:color="auto" w:fill="FFFFFF"/>
        <w:rPr>
          <w:color w:val="000000"/>
        </w:rPr>
      </w:pPr>
      <w:r w:rsidRPr="00E64085">
        <w:rPr>
          <w:color w:val="000000"/>
        </w:rPr>
        <w:t>2. Ребёнок поет песню по своему выбору самостоятельно, без музыкального</w:t>
      </w:r>
    </w:p>
    <w:p w:rsidR="00B466E3" w:rsidRPr="00E64085" w:rsidRDefault="00B466E3" w:rsidP="00B466E3">
      <w:pPr>
        <w:shd w:val="clear" w:color="auto" w:fill="FFFFFF"/>
        <w:rPr>
          <w:color w:val="000000"/>
        </w:rPr>
      </w:pPr>
      <w:r w:rsidRPr="00E64085">
        <w:rPr>
          <w:color w:val="000000"/>
        </w:rPr>
        <w:t>сопровождения. Педагог подхватывает тональность и поддерживает пение обучающегося аккордами (для определения природного регистра голоса).</w:t>
      </w:r>
    </w:p>
    <w:p w:rsidR="00B466E3" w:rsidRPr="00E64085" w:rsidRDefault="00B466E3" w:rsidP="00B466E3">
      <w:pPr>
        <w:shd w:val="clear" w:color="auto" w:fill="FFFFFF"/>
        <w:rPr>
          <w:color w:val="000000"/>
        </w:rPr>
      </w:pPr>
      <w:r w:rsidRPr="00E64085">
        <w:rPr>
          <w:color w:val="000000"/>
        </w:rPr>
        <w:t>3. Ребёнок поет короткую попевку в разных тональностях, двигаясь по полутонам вверх и вниз (для определения верхней и нижней границ общего диапазона голоса).</w:t>
      </w:r>
    </w:p>
    <w:p w:rsidR="00B466E3" w:rsidRPr="00E64085" w:rsidRDefault="00B466E3" w:rsidP="00B466E3">
      <w:pPr>
        <w:shd w:val="clear" w:color="auto" w:fill="FFFFFF"/>
        <w:rPr>
          <w:color w:val="000000"/>
        </w:rPr>
      </w:pPr>
      <w:r w:rsidRPr="00E64085">
        <w:rPr>
          <w:color w:val="000000"/>
        </w:rPr>
        <w:t>Результаты диагностики заносятся в таблицу.</w:t>
      </w:r>
    </w:p>
    <w:p w:rsidR="00B466E3" w:rsidRPr="00E64085" w:rsidRDefault="00B466E3" w:rsidP="00B466E3">
      <w:pPr>
        <w:shd w:val="clear" w:color="auto" w:fill="FFFFFF"/>
        <w:rPr>
          <w:color w:val="000000"/>
        </w:rPr>
      </w:pPr>
      <w:r w:rsidRPr="00E64085">
        <w:rPr>
          <w:color w:val="000000"/>
        </w:rPr>
        <w:t>В конце года проводится повторное диагностирование, дающее возможность наметить план дальнейшей работы.</w:t>
      </w:r>
    </w:p>
    <w:p w:rsidR="00B466E3" w:rsidRPr="00E64085" w:rsidRDefault="00B466E3" w:rsidP="00B466E3">
      <w:pPr>
        <w:shd w:val="clear" w:color="auto" w:fill="FFFFFF"/>
        <w:rPr>
          <w:color w:val="000000"/>
        </w:rPr>
      </w:pPr>
    </w:p>
    <w:p w:rsidR="00B466E3" w:rsidRPr="00E64085" w:rsidRDefault="00B466E3" w:rsidP="00B466E3">
      <w:pPr>
        <w:shd w:val="clear" w:color="auto" w:fill="FFFFFF"/>
        <w:jc w:val="center"/>
        <w:rPr>
          <w:color w:val="000000"/>
        </w:rPr>
      </w:pPr>
      <w:r w:rsidRPr="00E64085">
        <w:rPr>
          <w:b/>
          <w:bCs/>
          <w:color w:val="111111"/>
        </w:rPr>
        <w:t>Диагностика</w:t>
      </w:r>
    </w:p>
    <w:p w:rsidR="00B466E3" w:rsidRPr="00E64085" w:rsidRDefault="00B466E3" w:rsidP="00B466E3">
      <w:pPr>
        <w:shd w:val="clear" w:color="auto" w:fill="FFFFFF"/>
        <w:rPr>
          <w:color w:val="111111"/>
        </w:rPr>
      </w:pPr>
      <w:r w:rsidRPr="00E64085">
        <w:rPr>
          <w:color w:val="111111"/>
        </w:rPr>
        <w:t>Дата диагностирования:___________</w:t>
      </w:r>
    </w:p>
    <w:tbl>
      <w:tblPr>
        <w:tblW w:w="10417" w:type="dxa"/>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34"/>
        <w:gridCol w:w="992"/>
        <w:gridCol w:w="1452"/>
        <w:gridCol w:w="1100"/>
        <w:gridCol w:w="1701"/>
        <w:gridCol w:w="850"/>
        <w:gridCol w:w="1418"/>
        <w:gridCol w:w="1134"/>
        <w:gridCol w:w="1236"/>
      </w:tblGrid>
      <w:tr w:rsidR="00B466E3" w:rsidRPr="00E64085" w:rsidTr="00E64085">
        <w:trPr>
          <w:trHeight w:val="2074"/>
          <w:jc w:val="center"/>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jc w:val="center"/>
              <w:rPr>
                <w:color w:val="000000"/>
              </w:rPr>
            </w:pPr>
            <w:r w:rsidRPr="00E64085">
              <w:rPr>
                <w:b/>
                <w:bCs/>
                <w:color w:val="111111"/>
              </w:rPr>
              <w:lastRenderedPageBreak/>
              <w:t>№ п/п</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jc w:val="center"/>
              <w:rPr>
                <w:color w:val="000000"/>
              </w:rPr>
            </w:pPr>
            <w:r w:rsidRPr="00E64085">
              <w:rPr>
                <w:b/>
                <w:bCs/>
                <w:color w:val="111111"/>
              </w:rPr>
              <w:t>Ф.И.</w:t>
            </w:r>
          </w:p>
          <w:p w:rsidR="00B466E3" w:rsidRPr="00E64085" w:rsidRDefault="00B466E3" w:rsidP="00E64085">
            <w:pPr>
              <w:jc w:val="center"/>
              <w:rPr>
                <w:color w:val="000000"/>
              </w:rPr>
            </w:pPr>
            <w:r w:rsidRPr="00E64085">
              <w:rPr>
                <w:b/>
                <w:bCs/>
                <w:color w:val="111111"/>
              </w:rPr>
              <w:t>ребенка</w:t>
            </w: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ind w:left="114" w:right="114"/>
              <w:jc w:val="center"/>
              <w:rPr>
                <w:color w:val="000000"/>
              </w:rPr>
            </w:pPr>
            <w:r w:rsidRPr="00E64085">
              <w:rPr>
                <w:b/>
                <w:bCs/>
                <w:color w:val="111111"/>
              </w:rPr>
              <w:t>Певческий диапазон</w:t>
            </w: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ind w:left="114" w:right="114"/>
              <w:jc w:val="center"/>
              <w:rPr>
                <w:color w:val="000000"/>
              </w:rPr>
            </w:pPr>
            <w:r w:rsidRPr="00E64085">
              <w:rPr>
                <w:b/>
                <w:bCs/>
                <w:color w:val="111111"/>
              </w:rPr>
              <w:t>Сила звука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ind w:left="114" w:right="114"/>
              <w:jc w:val="center"/>
              <w:rPr>
                <w:color w:val="000000"/>
              </w:rPr>
            </w:pPr>
            <w:r w:rsidRPr="00E64085">
              <w:rPr>
                <w:b/>
                <w:bCs/>
                <w:color w:val="111111"/>
              </w:rPr>
              <w:t>Особенности тембра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ind w:left="114" w:right="114"/>
              <w:jc w:val="center"/>
              <w:rPr>
                <w:color w:val="000000"/>
              </w:rPr>
            </w:pPr>
            <w:r w:rsidRPr="00E64085">
              <w:rPr>
                <w:b/>
                <w:bCs/>
                <w:color w:val="111111"/>
              </w:rPr>
              <w:t>Чувство ритма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ind w:left="114" w:right="114"/>
              <w:jc w:val="center"/>
              <w:rPr>
                <w:color w:val="000000"/>
              </w:rPr>
            </w:pPr>
            <w:r w:rsidRPr="00E64085">
              <w:rPr>
                <w:b/>
                <w:bCs/>
                <w:color w:val="111111"/>
              </w:rPr>
              <w:t>Точность интонирования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ind w:left="114" w:right="114"/>
              <w:jc w:val="center"/>
              <w:rPr>
                <w:color w:val="000000"/>
              </w:rPr>
            </w:pPr>
            <w:r w:rsidRPr="00E64085">
              <w:rPr>
                <w:b/>
                <w:bCs/>
                <w:color w:val="111111"/>
              </w:rPr>
              <w:t>Звуковысотный слух</w:t>
            </w: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ind w:left="114" w:right="114"/>
              <w:jc w:val="center"/>
              <w:rPr>
                <w:color w:val="000000"/>
              </w:rPr>
            </w:pPr>
            <w:r w:rsidRPr="00E64085">
              <w:rPr>
                <w:b/>
                <w:bCs/>
                <w:color w:val="111111"/>
              </w:rPr>
              <w:t>Уровень</w:t>
            </w:r>
          </w:p>
        </w:tc>
      </w:tr>
      <w:tr w:rsidR="00B466E3" w:rsidRPr="00E64085" w:rsidTr="00E64085">
        <w:trPr>
          <w:trHeight w:val="356"/>
          <w:jc w:val="center"/>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c>
          <w:tcPr>
            <w:tcW w:w="1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c>
          <w:tcPr>
            <w:tcW w:w="1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466E3" w:rsidRPr="00E64085" w:rsidRDefault="00B466E3" w:rsidP="00E64085">
            <w:pPr>
              <w:rPr>
                <w:color w:val="666666"/>
              </w:rPr>
            </w:pPr>
          </w:p>
        </w:tc>
      </w:tr>
    </w:tbl>
    <w:p w:rsidR="00B466E3" w:rsidRPr="00E64085" w:rsidRDefault="00B466E3" w:rsidP="00B466E3">
      <w:pPr>
        <w:shd w:val="clear" w:color="auto" w:fill="FFFFFF"/>
        <w:jc w:val="center"/>
        <w:textAlignment w:val="baseline"/>
        <w:rPr>
          <w:color w:val="000000"/>
          <w:shd w:val="clear" w:color="auto" w:fill="FFFFFF"/>
        </w:rPr>
      </w:pPr>
    </w:p>
    <w:p w:rsidR="00B466E3" w:rsidRPr="00E64085" w:rsidRDefault="00B466E3" w:rsidP="00B466E3">
      <w:pPr>
        <w:shd w:val="clear" w:color="auto" w:fill="FFFFFF"/>
        <w:rPr>
          <w:color w:val="000000"/>
        </w:rPr>
      </w:pPr>
      <w:r w:rsidRPr="00E64085">
        <w:rPr>
          <w:b/>
          <w:bCs/>
          <w:color w:val="000000"/>
        </w:rPr>
        <w:t>Уровни развития певческого голоса:</w:t>
      </w:r>
    </w:p>
    <w:p w:rsidR="00B466E3" w:rsidRPr="00E64085" w:rsidRDefault="00B466E3" w:rsidP="00B466E3">
      <w:pPr>
        <w:shd w:val="clear" w:color="auto" w:fill="FFFFFF"/>
        <w:rPr>
          <w:color w:val="000000"/>
        </w:rPr>
      </w:pPr>
      <w:r w:rsidRPr="00E64085">
        <w:rPr>
          <w:b/>
          <w:bCs/>
          <w:i/>
        </w:rPr>
        <w:t>Высокий</w:t>
      </w:r>
      <w:r w:rsidR="00BD149A">
        <w:rPr>
          <w:b/>
          <w:bCs/>
          <w:i/>
        </w:rPr>
        <w:t xml:space="preserve"> уровень</w:t>
      </w:r>
      <w:r w:rsidRPr="00E64085">
        <w:rPr>
          <w:b/>
          <w:bCs/>
          <w:i/>
        </w:rPr>
        <w:t>:</w:t>
      </w:r>
      <w:r w:rsidRPr="00E64085">
        <w:rPr>
          <w:color w:val="000000"/>
        </w:rPr>
        <w:t> ребёнок понимает и выполняет задание правильно, самостоятельно, используя известную технологию звукоизвлечения, голос имеет ярко выраженную тембровую окраску, активный артикуляционный аппарат, чисто интонирует, дыхание правильное, без шума.</w:t>
      </w:r>
    </w:p>
    <w:p w:rsidR="00B466E3" w:rsidRPr="00E64085" w:rsidRDefault="00B466E3" w:rsidP="00B466E3">
      <w:pPr>
        <w:shd w:val="clear" w:color="auto" w:fill="FFFFFF"/>
        <w:rPr>
          <w:color w:val="000000"/>
        </w:rPr>
      </w:pPr>
      <w:r w:rsidRPr="00E64085">
        <w:rPr>
          <w:b/>
          <w:bCs/>
          <w:i/>
        </w:rPr>
        <w:t>Средний</w:t>
      </w:r>
      <w:r w:rsidR="00BD149A">
        <w:rPr>
          <w:b/>
          <w:bCs/>
          <w:i/>
        </w:rPr>
        <w:t xml:space="preserve"> уровень</w:t>
      </w:r>
      <w:r w:rsidRPr="00E64085">
        <w:rPr>
          <w:b/>
          <w:bCs/>
          <w:i/>
        </w:rPr>
        <w:t>:</w:t>
      </w:r>
      <w:r w:rsidRPr="00E64085">
        <w:rPr>
          <w:color w:val="000000"/>
        </w:rPr>
        <w:t> ребёнок правильно понимает задание, действует по словесному указанию, голос имеет не ярко выраженную тембровую окраску (сип), речь внятная, артикуляционный аппарат средней активности, интонирует нечисто, дыхание правильное с помощью педагога.</w:t>
      </w:r>
    </w:p>
    <w:p w:rsidR="00B466E3" w:rsidRPr="00E64085" w:rsidRDefault="00B466E3" w:rsidP="00B466E3">
      <w:pPr>
        <w:shd w:val="clear" w:color="auto" w:fill="FFFFFF"/>
        <w:rPr>
          <w:color w:val="000000"/>
        </w:rPr>
      </w:pPr>
      <w:r w:rsidRPr="00E64085">
        <w:rPr>
          <w:b/>
          <w:bCs/>
          <w:i/>
        </w:rPr>
        <w:t>Низкий</w:t>
      </w:r>
      <w:r w:rsidR="00BD149A">
        <w:rPr>
          <w:b/>
          <w:bCs/>
          <w:i/>
        </w:rPr>
        <w:t xml:space="preserve"> уровень</w:t>
      </w:r>
      <w:r w:rsidRPr="00E64085">
        <w:rPr>
          <w:i/>
        </w:rPr>
        <w:t>:</w:t>
      </w:r>
      <w:r w:rsidRPr="00E64085">
        <w:rPr>
          <w:color w:val="000000"/>
        </w:rPr>
        <w:t xml:space="preserve"> Ребёнок затрудняется в выполнении задания с помощью педагога, речь невнятна, вялый артикуляционный аппарат, затрудняется в чистом интонировании мелодии, навык правильного дыхания отсутствует.</w:t>
      </w:r>
    </w:p>
    <w:p w:rsidR="00B466E3" w:rsidRPr="00E64085" w:rsidRDefault="00B466E3" w:rsidP="00B466E3">
      <w:pPr>
        <w:shd w:val="clear" w:color="auto" w:fill="FFFFFF"/>
        <w:rPr>
          <w:color w:val="000000"/>
        </w:rPr>
      </w:pPr>
      <w:r w:rsidRPr="00E64085">
        <w:rPr>
          <w:color w:val="000000"/>
        </w:rPr>
        <w:t>Низкий уровень – 1 балл</w:t>
      </w:r>
    </w:p>
    <w:p w:rsidR="00B466E3" w:rsidRPr="00E64085" w:rsidRDefault="00B466E3" w:rsidP="00B466E3">
      <w:pPr>
        <w:shd w:val="clear" w:color="auto" w:fill="FFFFFF"/>
        <w:rPr>
          <w:color w:val="000000"/>
        </w:rPr>
      </w:pPr>
      <w:r w:rsidRPr="00E64085">
        <w:rPr>
          <w:color w:val="000000"/>
        </w:rPr>
        <w:t>Средний уровень – 2 балла</w:t>
      </w:r>
    </w:p>
    <w:p w:rsidR="00B466E3" w:rsidRPr="00E64085" w:rsidRDefault="00B466E3" w:rsidP="00B466E3">
      <w:pPr>
        <w:shd w:val="clear" w:color="auto" w:fill="FFFFFF"/>
        <w:rPr>
          <w:color w:val="000000"/>
        </w:rPr>
      </w:pPr>
      <w:r w:rsidRPr="00E64085">
        <w:rPr>
          <w:color w:val="000000"/>
        </w:rPr>
        <w:t>Высокий уровень – 3 балла.</w:t>
      </w:r>
    </w:p>
    <w:p w:rsidR="00B466E3" w:rsidRPr="00E64085" w:rsidRDefault="00B466E3" w:rsidP="00B466E3">
      <w:pPr>
        <w:shd w:val="clear" w:color="auto" w:fill="FFFFFF"/>
        <w:textAlignment w:val="baseline"/>
        <w:rPr>
          <w:color w:val="000000"/>
          <w:shd w:val="clear" w:color="auto" w:fill="FFFFFF"/>
        </w:rPr>
      </w:pPr>
    </w:p>
    <w:p w:rsidR="00B466E3" w:rsidRPr="00E64085" w:rsidRDefault="00B466E3" w:rsidP="00B466E3">
      <w:pPr>
        <w:shd w:val="clear" w:color="auto" w:fill="FFFFFF"/>
        <w:ind w:left="450"/>
        <w:textAlignment w:val="baseline"/>
        <w:rPr>
          <w:color w:val="000000"/>
          <w:shd w:val="clear" w:color="auto" w:fill="FFFFFF"/>
        </w:rPr>
        <w:sectPr w:rsidR="00B466E3" w:rsidRPr="00E64085" w:rsidSect="00E64085">
          <w:footerReference w:type="default" r:id="rId50"/>
          <w:pgSz w:w="11906" w:h="16838"/>
          <w:pgMar w:top="851" w:right="851" w:bottom="851" w:left="851" w:header="709" w:footer="709" w:gutter="0"/>
          <w:cols w:space="708"/>
          <w:docGrid w:linePitch="360"/>
        </w:sectPr>
      </w:pPr>
    </w:p>
    <w:p w:rsidR="00B466E3" w:rsidRPr="00E64085" w:rsidRDefault="00B466E3" w:rsidP="00B466E3">
      <w:pPr>
        <w:jc w:val="center"/>
        <w:rPr>
          <w:b/>
        </w:rPr>
      </w:pPr>
      <w:r w:rsidRPr="00E64085">
        <w:rPr>
          <w:b/>
        </w:rPr>
        <w:t>Текущий контроль</w:t>
      </w:r>
    </w:p>
    <w:p w:rsidR="00B466E3" w:rsidRPr="00E64085" w:rsidRDefault="00B466E3" w:rsidP="00B466E3">
      <w:r w:rsidRPr="00090DEF">
        <w:rPr>
          <w:b/>
        </w:rPr>
        <w:t>Форма</w:t>
      </w:r>
      <w:r w:rsidR="00090DEF">
        <w:rPr>
          <w:b/>
        </w:rPr>
        <w:t xml:space="preserve"> контроля</w:t>
      </w:r>
      <w:r w:rsidRPr="00E64085">
        <w:t>: занятие-концерт</w:t>
      </w:r>
    </w:p>
    <w:p w:rsidR="00B466E3" w:rsidRPr="00E64085" w:rsidRDefault="00B466E3" w:rsidP="00090DEF">
      <w:r w:rsidRPr="00090DEF">
        <w:rPr>
          <w:b/>
        </w:rPr>
        <w:t>Цель</w:t>
      </w:r>
      <w:r w:rsidR="00090DEF">
        <w:rPr>
          <w:b/>
        </w:rPr>
        <w:t>:</w:t>
      </w:r>
      <w:r w:rsidR="00090DEF">
        <w:t xml:space="preserve"> определене</w:t>
      </w:r>
      <w:r w:rsidRPr="00E64085">
        <w:t xml:space="preserve">я изменения уровня усвоения обучающимися программного материала; определение результатов обучения, нацеливание на дальнейшее обучение; анализ сведений для совершенствования обучения, проводится в форме мероприятия </w:t>
      </w:r>
    </w:p>
    <w:p w:rsidR="00B466E3" w:rsidRPr="00E64085" w:rsidRDefault="00B466E3" w:rsidP="00B466E3">
      <w:r w:rsidRPr="00E64085">
        <w:t xml:space="preserve">По результатам баллов выделяется три уровня - «высокий», «средний», «низкий» </w:t>
      </w:r>
    </w:p>
    <w:p w:rsidR="00B466E3" w:rsidRPr="00090DEF" w:rsidRDefault="00B466E3" w:rsidP="00B466E3">
      <w:pPr>
        <w:rPr>
          <w:b/>
        </w:rPr>
      </w:pPr>
      <w:r w:rsidRPr="00090DEF">
        <w:rPr>
          <w:b/>
        </w:rPr>
        <w:t xml:space="preserve">Высокий уровень: </w:t>
      </w:r>
    </w:p>
    <w:p w:rsidR="00B466E3" w:rsidRPr="00E64085" w:rsidRDefault="00B466E3" w:rsidP="00B466E3">
      <w:r w:rsidRPr="00E64085">
        <w:t xml:space="preserve">- точно передает мелодию знакомой песни, несложные попевки без музыкального сопровождения; </w:t>
      </w:r>
    </w:p>
    <w:p w:rsidR="00B466E3" w:rsidRPr="00E64085" w:rsidRDefault="00B466E3" w:rsidP="00B466E3">
      <w:r w:rsidRPr="00E64085">
        <w:t>- поет выразительно, эмоционально, передавая характер музыки, её выразительные особенности;</w:t>
      </w:r>
    </w:p>
    <w:p w:rsidR="00B466E3" w:rsidRPr="00E64085" w:rsidRDefault="00B466E3" w:rsidP="00B466E3">
      <w:r w:rsidRPr="00E64085">
        <w:t>- внимательно и увлеченно слушает музыку, определяет жанр, характер музыки;</w:t>
      </w:r>
    </w:p>
    <w:p w:rsidR="00B466E3" w:rsidRPr="00E64085" w:rsidRDefault="00B466E3" w:rsidP="00B466E3">
      <w:r w:rsidRPr="00E64085">
        <w:t>- двигается под музыку ритмично и правильно переходит к смене ритма движения;</w:t>
      </w:r>
    </w:p>
    <w:p w:rsidR="00B466E3" w:rsidRPr="00E64085" w:rsidRDefault="00B466E3" w:rsidP="00B466E3">
      <w:r w:rsidRPr="00E64085">
        <w:t xml:space="preserve">- импровизирует движения под музыку, использует разнообразные танцевально – игровые движения. </w:t>
      </w:r>
    </w:p>
    <w:p w:rsidR="00B466E3" w:rsidRPr="00090DEF" w:rsidRDefault="00B466E3" w:rsidP="00B466E3">
      <w:pPr>
        <w:rPr>
          <w:b/>
        </w:rPr>
      </w:pPr>
      <w:r w:rsidRPr="00090DEF">
        <w:rPr>
          <w:b/>
        </w:rPr>
        <w:t>Средний уровень:</w:t>
      </w:r>
    </w:p>
    <w:p w:rsidR="00B466E3" w:rsidRPr="00E64085" w:rsidRDefault="00B466E3" w:rsidP="00B466E3">
      <w:r w:rsidRPr="00E64085">
        <w:t xml:space="preserve">- слушает музыку, иногда отвлекаясь, не выражая особых эмоций; </w:t>
      </w:r>
    </w:p>
    <w:p w:rsidR="00B466E3" w:rsidRPr="00E64085" w:rsidRDefault="00B466E3" w:rsidP="00B466E3">
      <w:r w:rsidRPr="00E64085">
        <w:t xml:space="preserve">- передает мелодию знакомой песни (попевки) с музыкальным сопровождением </w:t>
      </w:r>
    </w:p>
    <w:p w:rsidR="00B466E3" w:rsidRPr="00E64085" w:rsidRDefault="00B466E3" w:rsidP="00B466E3">
      <w:r w:rsidRPr="00E64085">
        <w:t>или с поддержкой голоса педагога;</w:t>
      </w:r>
    </w:p>
    <w:p w:rsidR="00B466E3" w:rsidRPr="00E64085" w:rsidRDefault="00B466E3" w:rsidP="00B466E3">
      <w:r w:rsidRPr="00E64085">
        <w:t>- поет недостаточно выразительно;</w:t>
      </w:r>
    </w:p>
    <w:p w:rsidR="00B466E3" w:rsidRPr="00E64085" w:rsidRDefault="00B466E3" w:rsidP="00B466E3">
      <w:r w:rsidRPr="00E64085">
        <w:t>- не всегда точно производит танцевально - ритмические движения</w:t>
      </w:r>
    </w:p>
    <w:p w:rsidR="00B466E3" w:rsidRPr="00E64085" w:rsidRDefault="00B466E3" w:rsidP="00B466E3">
      <w:r w:rsidRPr="00E64085">
        <w:t>- определяет форму и жанр музыкального произведения с незначительной подсказкой педагога.</w:t>
      </w:r>
    </w:p>
    <w:p w:rsidR="00B466E3" w:rsidRPr="00090DEF" w:rsidRDefault="00B466E3" w:rsidP="00B466E3">
      <w:pPr>
        <w:rPr>
          <w:b/>
        </w:rPr>
      </w:pPr>
      <w:r w:rsidRPr="00090DEF">
        <w:rPr>
          <w:b/>
        </w:rPr>
        <w:t xml:space="preserve">Низкий уровень: </w:t>
      </w:r>
    </w:p>
    <w:p w:rsidR="00B466E3" w:rsidRPr="00E64085" w:rsidRDefault="00B466E3" w:rsidP="00B466E3">
      <w:r w:rsidRPr="00E64085">
        <w:t>- слушает музыку без интереса, часто отвлекается;</w:t>
      </w:r>
    </w:p>
    <w:p w:rsidR="00B466E3" w:rsidRPr="00E64085" w:rsidRDefault="00B466E3" w:rsidP="00B466E3">
      <w:r w:rsidRPr="00E64085">
        <w:t>- ошибается в определении жанра или затрудняется в выполнении задания;</w:t>
      </w:r>
    </w:p>
    <w:p w:rsidR="00B466E3" w:rsidRPr="00E64085" w:rsidRDefault="00B466E3" w:rsidP="00B466E3">
      <w:r w:rsidRPr="00E64085">
        <w:t xml:space="preserve">- поет не выразительно, не эмоционально, равнодушно; </w:t>
      </w:r>
    </w:p>
    <w:p w:rsidR="00B466E3" w:rsidRPr="00E64085" w:rsidRDefault="00B466E3" w:rsidP="00B466E3">
      <w:r w:rsidRPr="00E64085">
        <w:t>- движения не выразительны, не соответствуют характеру музыки.</w:t>
      </w:r>
    </w:p>
    <w:p w:rsidR="00B466E3" w:rsidRPr="00E64085" w:rsidRDefault="00B466E3" w:rsidP="00B466E3">
      <w:pPr>
        <w:tabs>
          <w:tab w:val="left" w:pos="2601"/>
        </w:tabs>
        <w:jc w:val="center"/>
        <w:rPr>
          <w:b/>
        </w:rPr>
      </w:pPr>
      <w:r w:rsidRPr="00E64085">
        <w:rPr>
          <w:b/>
        </w:rPr>
        <w:t>Аттестация по завершению освоения программы</w:t>
      </w:r>
    </w:p>
    <w:p w:rsidR="00B466E3" w:rsidRPr="00E64085" w:rsidRDefault="00090DEF" w:rsidP="00B466E3">
      <w:pPr>
        <w:rPr>
          <w:i/>
        </w:rPr>
      </w:pPr>
      <w:r w:rsidRPr="00090DEF">
        <w:rPr>
          <w:b/>
        </w:rPr>
        <w:t>Форма контроля:</w:t>
      </w:r>
      <w:r>
        <w:rPr>
          <w:i/>
        </w:rPr>
        <w:t xml:space="preserve"> </w:t>
      </w:r>
      <w:r w:rsidRPr="00090DEF">
        <w:t>отчетный концерт</w:t>
      </w:r>
    </w:p>
    <w:p w:rsidR="00B466E3" w:rsidRPr="00E64085" w:rsidRDefault="00EF6AB4" w:rsidP="00B466E3">
      <w:r w:rsidRPr="00EF6AB4">
        <w:rPr>
          <w:b/>
        </w:rPr>
        <w:t>Цель:</w:t>
      </w:r>
      <w:r>
        <w:t xml:space="preserve"> </w:t>
      </w:r>
      <w:r w:rsidR="00B466E3" w:rsidRPr="00E64085">
        <w:t>проследить динамику развития по следующим параметрам:</w:t>
      </w:r>
    </w:p>
    <w:p w:rsidR="00B466E3" w:rsidRPr="00E64085" w:rsidRDefault="00B466E3" w:rsidP="00B466E3">
      <w:r w:rsidRPr="00E64085">
        <w:t>1.Качественное исполнение знакомых песен;</w:t>
      </w:r>
    </w:p>
    <w:p w:rsidR="00B466E3" w:rsidRPr="00E64085" w:rsidRDefault="00B466E3" w:rsidP="00B466E3">
      <w:r w:rsidRPr="00E64085">
        <w:t>2. Наличие певческого слуха, вокально-слуховой координации;</w:t>
      </w:r>
    </w:p>
    <w:p w:rsidR="00B466E3" w:rsidRPr="00E64085" w:rsidRDefault="00B466E3" w:rsidP="00B466E3">
      <w:r w:rsidRPr="00E64085">
        <w:t>3. Умение импровизировать;</w:t>
      </w:r>
    </w:p>
    <w:p w:rsidR="00B466E3" w:rsidRPr="00E64085" w:rsidRDefault="00B466E3" w:rsidP="00B466E3">
      <w:r w:rsidRPr="00E64085">
        <w:t>4. Чисто интонировать на кварту вверх и вниз, квинту и сексту;</w:t>
      </w:r>
    </w:p>
    <w:p w:rsidR="00B466E3" w:rsidRPr="00E64085" w:rsidRDefault="00B466E3" w:rsidP="00B466E3">
      <w:r w:rsidRPr="00E64085">
        <w:t>5. Навыки выразительной дикции.</w:t>
      </w:r>
    </w:p>
    <w:p w:rsidR="00B466E3" w:rsidRPr="00090DEF" w:rsidRDefault="00090DEF" w:rsidP="00B466E3">
      <w:pPr>
        <w:rPr>
          <w:b/>
        </w:rPr>
      </w:pPr>
      <w:r w:rsidRPr="00090DEF">
        <w:rPr>
          <w:b/>
        </w:rPr>
        <w:t>Критерии оценивания:</w:t>
      </w:r>
    </w:p>
    <w:p w:rsidR="00B466E3" w:rsidRPr="00E64085" w:rsidRDefault="00B466E3" w:rsidP="00B466E3">
      <w:r w:rsidRPr="00E64085">
        <w:t>0 - не справляется с заданием</w:t>
      </w:r>
    </w:p>
    <w:p w:rsidR="00B466E3" w:rsidRPr="00E64085" w:rsidRDefault="00B466E3" w:rsidP="00B466E3">
      <w:r w:rsidRPr="00090DEF">
        <w:rPr>
          <w:b/>
        </w:rPr>
        <w:t>н (низкий)</w:t>
      </w:r>
      <w:r w:rsidRPr="00E64085">
        <w:t xml:space="preserve"> - справляется с помощью педагога</w:t>
      </w:r>
    </w:p>
    <w:p w:rsidR="00B466E3" w:rsidRPr="00E64085" w:rsidRDefault="00B466E3" w:rsidP="00B466E3">
      <w:r w:rsidRPr="00090DEF">
        <w:rPr>
          <w:b/>
        </w:rPr>
        <w:t>с (средний</w:t>
      </w:r>
      <w:r w:rsidRPr="00E64085">
        <w:t>) - справляется с частичной помощью педагога</w:t>
      </w:r>
    </w:p>
    <w:p w:rsidR="00B466E3" w:rsidRPr="00E64085" w:rsidRDefault="00B466E3" w:rsidP="00B466E3">
      <w:r w:rsidRPr="00090DEF">
        <w:rPr>
          <w:b/>
        </w:rPr>
        <w:t>в (высокий)</w:t>
      </w:r>
      <w:r w:rsidRPr="00E64085">
        <w:t xml:space="preserve"> - справляется самостоятельно</w:t>
      </w:r>
    </w:p>
    <w:p w:rsidR="00B466E3" w:rsidRPr="00E64085" w:rsidRDefault="00B466E3" w:rsidP="00B466E3"/>
    <w:p w:rsidR="00B466E3" w:rsidRPr="00E64085" w:rsidRDefault="0082359B" w:rsidP="00B466E3">
      <w:pPr>
        <w:rPr>
          <w:b/>
          <w:i/>
        </w:rPr>
      </w:pPr>
      <w:r>
        <w:rPr>
          <w:b/>
        </w:rPr>
        <w:t>80</w:t>
      </w:r>
      <w:r w:rsidR="00B466E3" w:rsidRPr="00E64085">
        <w:rPr>
          <w:b/>
        </w:rPr>
        <w:t>. ДООП «ХОРЕОГРАФИЯ, 5-6 лет; 1 год обучения (</w:t>
      </w:r>
      <w:r w:rsidR="00A01E14">
        <w:rPr>
          <w:b/>
          <w:i/>
        </w:rPr>
        <w:t>Миникеева</w:t>
      </w:r>
      <w:r w:rsidR="00A92EF2">
        <w:rPr>
          <w:b/>
          <w:i/>
        </w:rPr>
        <w:t xml:space="preserve"> Р.М.</w:t>
      </w:r>
      <w:r w:rsidR="00B466E3" w:rsidRPr="00E64085">
        <w:rPr>
          <w:b/>
          <w:i/>
        </w:rPr>
        <w:t>)</w:t>
      </w:r>
    </w:p>
    <w:p w:rsidR="00B466E3" w:rsidRPr="00E64085" w:rsidRDefault="00B466E3" w:rsidP="00B466E3">
      <w:pPr>
        <w:jc w:val="left"/>
        <w:rPr>
          <w:b/>
          <w:i/>
        </w:rPr>
      </w:pPr>
    </w:p>
    <w:p w:rsidR="00B466E3" w:rsidRPr="00E64085" w:rsidRDefault="00B466E3" w:rsidP="00B466E3">
      <w:pPr>
        <w:shd w:val="clear" w:color="auto" w:fill="FFFFFF"/>
        <w:jc w:val="center"/>
        <w:rPr>
          <w:b/>
          <w:bCs/>
          <w:color w:val="000000"/>
        </w:rPr>
      </w:pPr>
      <w:r w:rsidRPr="00E64085">
        <w:rPr>
          <w:b/>
          <w:bCs/>
          <w:color w:val="000000"/>
        </w:rPr>
        <w:t>Входной контроль</w:t>
      </w:r>
    </w:p>
    <w:p w:rsidR="00B466E3" w:rsidRPr="00E64085" w:rsidRDefault="00A92EF2" w:rsidP="00A92EF2">
      <w:r w:rsidRPr="00A92EF2">
        <w:rPr>
          <w:b/>
        </w:rPr>
        <w:t>Форма контроля:</w:t>
      </w:r>
      <w:r>
        <w:t xml:space="preserve"> тестирование</w:t>
      </w:r>
      <w:r w:rsidR="00B466E3" w:rsidRPr="00E64085">
        <w:t xml:space="preserve"> двигательных качеств</w:t>
      </w:r>
    </w:p>
    <w:p w:rsidR="00B466E3" w:rsidRPr="00E64085" w:rsidRDefault="00B466E3" w:rsidP="00B466E3">
      <w:pPr>
        <w:shd w:val="clear" w:color="auto" w:fill="FFFFFF"/>
        <w:jc w:val="center"/>
        <w:rPr>
          <w:color w:val="000000"/>
        </w:rPr>
      </w:pPr>
    </w:p>
    <w:tbl>
      <w:tblPr>
        <w:tblStyle w:val="af5"/>
        <w:tblW w:w="10740" w:type="dxa"/>
        <w:tblInd w:w="-176" w:type="dxa"/>
        <w:tblLayout w:type="fixed"/>
        <w:tblLook w:val="04A0" w:firstRow="1" w:lastRow="0" w:firstColumn="1" w:lastColumn="0" w:noHBand="0" w:noVBand="1"/>
      </w:tblPr>
      <w:tblGrid>
        <w:gridCol w:w="568"/>
        <w:gridCol w:w="2641"/>
        <w:gridCol w:w="411"/>
        <w:gridCol w:w="431"/>
        <w:gridCol w:w="422"/>
        <w:gridCol w:w="421"/>
        <w:gridCol w:w="2903"/>
        <w:gridCol w:w="2943"/>
      </w:tblGrid>
      <w:tr w:rsidR="00B466E3" w:rsidRPr="00E64085" w:rsidTr="00E64085">
        <w:tc>
          <w:tcPr>
            <w:tcW w:w="568" w:type="dxa"/>
          </w:tcPr>
          <w:p w:rsidR="00B466E3" w:rsidRPr="00E64085" w:rsidRDefault="00B466E3" w:rsidP="00E64085">
            <w:pPr>
              <w:jc w:val="center"/>
            </w:pPr>
            <w:r w:rsidRPr="00E64085">
              <w:t>№ п/п</w:t>
            </w:r>
          </w:p>
        </w:tc>
        <w:tc>
          <w:tcPr>
            <w:tcW w:w="2641" w:type="dxa"/>
          </w:tcPr>
          <w:p w:rsidR="00B466E3" w:rsidRPr="00E64085" w:rsidRDefault="00B466E3" w:rsidP="00E64085">
            <w:pPr>
              <w:jc w:val="center"/>
            </w:pPr>
          </w:p>
        </w:tc>
        <w:tc>
          <w:tcPr>
            <w:tcW w:w="411" w:type="dxa"/>
          </w:tcPr>
          <w:p w:rsidR="00B466E3" w:rsidRPr="00E64085" w:rsidRDefault="00B466E3" w:rsidP="00E64085">
            <w:pPr>
              <w:jc w:val="center"/>
            </w:pPr>
            <w:r w:rsidRPr="00E64085">
              <w:t>1</w:t>
            </w:r>
          </w:p>
        </w:tc>
        <w:tc>
          <w:tcPr>
            <w:tcW w:w="431" w:type="dxa"/>
          </w:tcPr>
          <w:p w:rsidR="00B466E3" w:rsidRPr="00E64085" w:rsidRDefault="00B466E3" w:rsidP="00E64085">
            <w:pPr>
              <w:jc w:val="center"/>
            </w:pPr>
            <w:r w:rsidRPr="00E64085">
              <w:t>2</w:t>
            </w:r>
          </w:p>
        </w:tc>
        <w:tc>
          <w:tcPr>
            <w:tcW w:w="422" w:type="dxa"/>
          </w:tcPr>
          <w:p w:rsidR="00B466E3" w:rsidRPr="00E64085" w:rsidRDefault="00B466E3" w:rsidP="00E64085">
            <w:pPr>
              <w:jc w:val="center"/>
            </w:pPr>
            <w:r w:rsidRPr="00E64085">
              <w:t>3</w:t>
            </w:r>
          </w:p>
        </w:tc>
        <w:tc>
          <w:tcPr>
            <w:tcW w:w="421" w:type="dxa"/>
          </w:tcPr>
          <w:p w:rsidR="00B466E3" w:rsidRPr="00E64085" w:rsidRDefault="00B466E3" w:rsidP="00E64085">
            <w:pPr>
              <w:jc w:val="center"/>
            </w:pPr>
            <w:r w:rsidRPr="00E64085">
              <w:t>4</w:t>
            </w:r>
          </w:p>
        </w:tc>
        <w:tc>
          <w:tcPr>
            <w:tcW w:w="2903" w:type="dxa"/>
          </w:tcPr>
          <w:p w:rsidR="00B466E3" w:rsidRPr="00E64085" w:rsidRDefault="00B466E3" w:rsidP="00E64085">
            <w:pPr>
              <w:jc w:val="center"/>
            </w:pPr>
            <w:r w:rsidRPr="00E64085">
              <w:t xml:space="preserve">Критерии </w:t>
            </w:r>
          </w:p>
        </w:tc>
        <w:tc>
          <w:tcPr>
            <w:tcW w:w="2943" w:type="dxa"/>
          </w:tcPr>
          <w:p w:rsidR="00B466E3" w:rsidRPr="00E64085" w:rsidRDefault="00B466E3" w:rsidP="00E64085">
            <w:pPr>
              <w:jc w:val="center"/>
            </w:pPr>
            <w:r w:rsidRPr="00E64085">
              <w:t>Проверочные упражнения и задания</w:t>
            </w:r>
          </w:p>
        </w:tc>
      </w:tr>
      <w:tr w:rsidR="00B466E3" w:rsidRPr="00E64085" w:rsidTr="00E64085">
        <w:tc>
          <w:tcPr>
            <w:tcW w:w="568" w:type="dxa"/>
          </w:tcPr>
          <w:p w:rsidR="00B466E3" w:rsidRPr="00E64085" w:rsidRDefault="00B466E3" w:rsidP="00E64085">
            <w:pPr>
              <w:jc w:val="center"/>
            </w:pPr>
            <w:r w:rsidRPr="00E64085">
              <w:t>1.</w:t>
            </w:r>
          </w:p>
        </w:tc>
        <w:tc>
          <w:tcPr>
            <w:tcW w:w="2641" w:type="dxa"/>
            <w:vAlign w:val="center"/>
          </w:tcPr>
          <w:p w:rsidR="00B466E3" w:rsidRPr="00E64085" w:rsidRDefault="00B466E3" w:rsidP="00E64085">
            <w:r w:rsidRPr="00E64085">
              <w:t>Осанка</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Кифоз (сутулость) – 1</w:t>
            </w:r>
          </w:p>
          <w:p w:rsidR="00B466E3" w:rsidRPr="00E64085" w:rsidRDefault="00B466E3" w:rsidP="00E64085">
            <w:r w:rsidRPr="00E64085">
              <w:t>Лордоз (седлообразная спина) – 2</w:t>
            </w:r>
          </w:p>
          <w:p w:rsidR="00B466E3" w:rsidRPr="00E64085" w:rsidRDefault="00B466E3" w:rsidP="00E64085">
            <w:r w:rsidRPr="00E64085">
              <w:t>Асимметрия лопаток (незначительный сколиоз) – 3</w:t>
            </w:r>
          </w:p>
          <w:p w:rsidR="00B466E3" w:rsidRPr="00E64085" w:rsidRDefault="00B466E3" w:rsidP="00E64085">
            <w:r w:rsidRPr="00E64085">
              <w:t>Нормальная спина (правильная) – 4</w:t>
            </w:r>
          </w:p>
        </w:tc>
        <w:tc>
          <w:tcPr>
            <w:tcW w:w="2943" w:type="dxa"/>
          </w:tcPr>
          <w:p w:rsidR="00B466E3" w:rsidRPr="00E64085" w:rsidRDefault="00B466E3" w:rsidP="00E64085">
            <w:r w:rsidRPr="00E64085">
              <w:t>Сесть на пол, вытянуть руки перед собой, попытаться максимально подтянуться, выпрямив спину</w:t>
            </w:r>
          </w:p>
        </w:tc>
      </w:tr>
      <w:tr w:rsidR="00B466E3" w:rsidRPr="00E64085" w:rsidTr="00E64085">
        <w:tc>
          <w:tcPr>
            <w:tcW w:w="568" w:type="dxa"/>
          </w:tcPr>
          <w:p w:rsidR="00B466E3" w:rsidRPr="00E64085" w:rsidRDefault="00B466E3" w:rsidP="00E64085">
            <w:pPr>
              <w:jc w:val="center"/>
            </w:pPr>
            <w:r w:rsidRPr="00E64085">
              <w:t>2.</w:t>
            </w:r>
          </w:p>
        </w:tc>
        <w:tc>
          <w:tcPr>
            <w:tcW w:w="2641" w:type="dxa"/>
            <w:vAlign w:val="center"/>
          </w:tcPr>
          <w:p w:rsidR="00B466E3" w:rsidRPr="00E64085" w:rsidRDefault="00B466E3" w:rsidP="00E64085">
            <w:r w:rsidRPr="00E64085">
              <w:t>Выворотность ног (ТБС), танцевальный шаг</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Недостаточная – 2</w:t>
            </w:r>
          </w:p>
          <w:p w:rsidR="00B466E3" w:rsidRPr="00E64085" w:rsidRDefault="00B466E3" w:rsidP="00E64085">
            <w:r w:rsidRPr="00E64085">
              <w:t>Средняя – 3</w:t>
            </w:r>
          </w:p>
          <w:p w:rsidR="00B466E3" w:rsidRPr="00E64085" w:rsidRDefault="00B466E3" w:rsidP="00E64085">
            <w:r w:rsidRPr="00E64085">
              <w:t>Хорошая – 4</w:t>
            </w:r>
          </w:p>
        </w:tc>
        <w:tc>
          <w:tcPr>
            <w:tcW w:w="2943" w:type="dxa"/>
          </w:tcPr>
          <w:p w:rsidR="00B466E3" w:rsidRPr="00E64085" w:rsidRDefault="00B466E3" w:rsidP="00E64085">
            <w:r w:rsidRPr="00E64085">
              <w:t>- «Бабочка»</w:t>
            </w:r>
          </w:p>
          <w:p w:rsidR="00B466E3" w:rsidRPr="00E64085" w:rsidRDefault="00B466E3" w:rsidP="00E64085">
            <w:r w:rsidRPr="00E64085">
              <w:t>- «Лягушка»</w:t>
            </w:r>
          </w:p>
          <w:p w:rsidR="00B466E3" w:rsidRPr="00E64085" w:rsidRDefault="00B466E3" w:rsidP="00E64085">
            <w:r w:rsidRPr="00E64085">
              <w:t>- броски ногой вперед, в сторону, назад выше 90 градусов</w:t>
            </w:r>
          </w:p>
        </w:tc>
      </w:tr>
      <w:tr w:rsidR="00B466E3" w:rsidRPr="00E64085" w:rsidTr="00E64085">
        <w:tc>
          <w:tcPr>
            <w:tcW w:w="568" w:type="dxa"/>
          </w:tcPr>
          <w:p w:rsidR="00B466E3" w:rsidRPr="00E64085" w:rsidRDefault="00B466E3" w:rsidP="00E64085">
            <w:pPr>
              <w:jc w:val="center"/>
            </w:pPr>
            <w:r w:rsidRPr="00E64085">
              <w:t>3.</w:t>
            </w:r>
          </w:p>
        </w:tc>
        <w:tc>
          <w:tcPr>
            <w:tcW w:w="2641" w:type="dxa"/>
            <w:vAlign w:val="center"/>
          </w:tcPr>
          <w:p w:rsidR="00B466E3" w:rsidRPr="00E64085" w:rsidRDefault="00B466E3" w:rsidP="00E64085">
            <w:r w:rsidRPr="00E64085">
              <w:t>Гибкость тела (спины)</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Недостаточная – 2</w:t>
            </w:r>
          </w:p>
          <w:p w:rsidR="00B466E3" w:rsidRPr="00E64085" w:rsidRDefault="00B466E3" w:rsidP="00E64085">
            <w:r w:rsidRPr="00E64085">
              <w:t>Средняя – 3</w:t>
            </w:r>
          </w:p>
          <w:p w:rsidR="00B466E3" w:rsidRPr="00E64085" w:rsidRDefault="00B466E3" w:rsidP="00E64085">
            <w:r w:rsidRPr="00E64085">
              <w:t>Хорошая – 4</w:t>
            </w:r>
          </w:p>
        </w:tc>
        <w:tc>
          <w:tcPr>
            <w:tcW w:w="2943" w:type="dxa"/>
          </w:tcPr>
          <w:p w:rsidR="00B466E3" w:rsidRPr="00E64085" w:rsidRDefault="00B466E3" w:rsidP="00E64085">
            <w:r w:rsidRPr="00E64085">
              <w:t>- Наклон вперед из положения стоя</w:t>
            </w:r>
          </w:p>
          <w:p w:rsidR="00B466E3" w:rsidRPr="00E64085" w:rsidRDefault="00B466E3" w:rsidP="00E64085">
            <w:r w:rsidRPr="00E64085">
              <w:t>- Наклон вперед из положения сидя</w:t>
            </w:r>
          </w:p>
          <w:p w:rsidR="00B466E3" w:rsidRPr="00E64085" w:rsidRDefault="00B466E3" w:rsidP="00E64085">
            <w:r w:rsidRPr="00E64085">
              <w:t>- Мост из положения стоя</w:t>
            </w:r>
          </w:p>
          <w:p w:rsidR="00B466E3" w:rsidRPr="00E64085" w:rsidRDefault="00B466E3" w:rsidP="00E64085">
            <w:r w:rsidRPr="00E64085">
              <w:t>- Мост из положения колен</w:t>
            </w:r>
          </w:p>
        </w:tc>
      </w:tr>
      <w:tr w:rsidR="00B466E3" w:rsidRPr="00E64085" w:rsidTr="00E64085">
        <w:tc>
          <w:tcPr>
            <w:tcW w:w="568" w:type="dxa"/>
          </w:tcPr>
          <w:p w:rsidR="00B466E3" w:rsidRPr="00E64085" w:rsidRDefault="00B466E3" w:rsidP="00E64085">
            <w:pPr>
              <w:jc w:val="center"/>
            </w:pPr>
            <w:r w:rsidRPr="00E64085">
              <w:t>4.</w:t>
            </w:r>
          </w:p>
        </w:tc>
        <w:tc>
          <w:tcPr>
            <w:tcW w:w="2641" w:type="dxa"/>
            <w:vAlign w:val="center"/>
          </w:tcPr>
          <w:p w:rsidR="00B466E3" w:rsidRPr="00E64085" w:rsidRDefault="00B466E3" w:rsidP="00E64085">
            <w:r w:rsidRPr="00E64085">
              <w:t>Прыжок</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Низкий – 2</w:t>
            </w:r>
          </w:p>
          <w:p w:rsidR="00B466E3" w:rsidRPr="00E64085" w:rsidRDefault="00B466E3" w:rsidP="00E64085">
            <w:r w:rsidRPr="00E64085">
              <w:t>Средний – 3</w:t>
            </w:r>
          </w:p>
          <w:p w:rsidR="00B466E3" w:rsidRPr="00E64085" w:rsidRDefault="00B466E3" w:rsidP="00E64085">
            <w:r w:rsidRPr="00E64085">
              <w:t>Высокий – 4</w:t>
            </w:r>
          </w:p>
        </w:tc>
        <w:tc>
          <w:tcPr>
            <w:tcW w:w="2943" w:type="dxa"/>
          </w:tcPr>
          <w:p w:rsidR="00B466E3" w:rsidRPr="00E64085" w:rsidRDefault="00B466E3" w:rsidP="00E64085">
            <w:r w:rsidRPr="00E64085">
              <w:t xml:space="preserve">Прыжки по </w:t>
            </w:r>
            <w:r w:rsidRPr="00E64085">
              <w:rPr>
                <w:lang w:val="en-US"/>
              </w:rPr>
              <w:t>VI</w:t>
            </w:r>
            <w:r w:rsidRPr="00E64085">
              <w:t xml:space="preserve"> и </w:t>
            </w:r>
            <w:r w:rsidRPr="00E64085">
              <w:rPr>
                <w:lang w:val="en-US"/>
              </w:rPr>
              <w:t>I</w:t>
            </w:r>
            <w:r w:rsidRPr="00E64085">
              <w:t xml:space="preserve"> позиции ног</w:t>
            </w:r>
          </w:p>
        </w:tc>
      </w:tr>
      <w:tr w:rsidR="00B466E3" w:rsidRPr="00E64085" w:rsidTr="00E64085">
        <w:tc>
          <w:tcPr>
            <w:tcW w:w="568" w:type="dxa"/>
          </w:tcPr>
          <w:p w:rsidR="00B466E3" w:rsidRPr="00E64085" w:rsidRDefault="00B466E3" w:rsidP="00E64085">
            <w:pPr>
              <w:jc w:val="center"/>
            </w:pPr>
            <w:r w:rsidRPr="00E64085">
              <w:t>5.</w:t>
            </w:r>
          </w:p>
        </w:tc>
        <w:tc>
          <w:tcPr>
            <w:tcW w:w="2641" w:type="dxa"/>
            <w:vAlign w:val="center"/>
          </w:tcPr>
          <w:p w:rsidR="00B466E3" w:rsidRPr="00E64085" w:rsidRDefault="00B466E3" w:rsidP="00E64085">
            <w:r w:rsidRPr="00E64085">
              <w:t>Музыкально-ритмическая координация движений</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Недостаточная – 2</w:t>
            </w:r>
          </w:p>
          <w:p w:rsidR="00B466E3" w:rsidRPr="00E64085" w:rsidRDefault="00B466E3" w:rsidP="00E64085">
            <w:r w:rsidRPr="00E64085">
              <w:t>Средняя – 3</w:t>
            </w:r>
          </w:p>
          <w:p w:rsidR="00B466E3" w:rsidRPr="00E64085" w:rsidRDefault="00B466E3" w:rsidP="00E64085">
            <w:r w:rsidRPr="00E64085">
              <w:t>Хорошая – 4</w:t>
            </w:r>
          </w:p>
        </w:tc>
        <w:tc>
          <w:tcPr>
            <w:tcW w:w="2943" w:type="dxa"/>
          </w:tcPr>
          <w:p w:rsidR="00B466E3" w:rsidRPr="00E64085" w:rsidRDefault="00B466E3" w:rsidP="00E64085">
            <w:r w:rsidRPr="00E64085">
              <w:t>Выполнить задания под музыку</w:t>
            </w:r>
          </w:p>
        </w:tc>
      </w:tr>
      <w:tr w:rsidR="00B466E3" w:rsidRPr="00E64085" w:rsidTr="00E64085">
        <w:tc>
          <w:tcPr>
            <w:tcW w:w="568" w:type="dxa"/>
          </w:tcPr>
          <w:p w:rsidR="00B466E3" w:rsidRPr="00E64085" w:rsidRDefault="00B466E3" w:rsidP="00E64085">
            <w:pPr>
              <w:jc w:val="center"/>
            </w:pPr>
            <w:r w:rsidRPr="00E64085">
              <w:t>6.</w:t>
            </w:r>
          </w:p>
        </w:tc>
        <w:tc>
          <w:tcPr>
            <w:tcW w:w="2641" w:type="dxa"/>
            <w:vAlign w:val="center"/>
          </w:tcPr>
          <w:p w:rsidR="00B466E3" w:rsidRPr="00E64085" w:rsidRDefault="00B466E3" w:rsidP="00E64085">
            <w:r w:rsidRPr="00E64085">
              <w:t>Эмоциональная выразительность</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Недостаточная – 2</w:t>
            </w:r>
          </w:p>
          <w:p w:rsidR="00B466E3" w:rsidRPr="00E64085" w:rsidRDefault="00B466E3" w:rsidP="00E64085">
            <w:r w:rsidRPr="00E64085">
              <w:t>Умеренная – 3</w:t>
            </w:r>
          </w:p>
          <w:p w:rsidR="00B466E3" w:rsidRPr="00E64085" w:rsidRDefault="00B466E3" w:rsidP="00E64085">
            <w:r w:rsidRPr="00E64085">
              <w:t>Хорошая – 4</w:t>
            </w:r>
          </w:p>
        </w:tc>
        <w:tc>
          <w:tcPr>
            <w:tcW w:w="2943" w:type="dxa"/>
          </w:tcPr>
          <w:p w:rsidR="00B466E3" w:rsidRPr="00E64085" w:rsidRDefault="00B466E3" w:rsidP="00E64085">
            <w:r w:rsidRPr="00E64085">
              <w:t>Задание на заданный образ</w:t>
            </w:r>
          </w:p>
        </w:tc>
      </w:tr>
      <w:tr w:rsidR="00B466E3" w:rsidRPr="00E64085" w:rsidTr="00E64085">
        <w:tc>
          <w:tcPr>
            <w:tcW w:w="568" w:type="dxa"/>
          </w:tcPr>
          <w:p w:rsidR="00B466E3" w:rsidRPr="00E64085" w:rsidRDefault="00B466E3" w:rsidP="00E64085">
            <w:pPr>
              <w:jc w:val="center"/>
            </w:pPr>
            <w:r w:rsidRPr="00E64085">
              <w:t>7.</w:t>
            </w:r>
          </w:p>
        </w:tc>
        <w:tc>
          <w:tcPr>
            <w:tcW w:w="2641" w:type="dxa"/>
            <w:vAlign w:val="center"/>
          </w:tcPr>
          <w:p w:rsidR="00B466E3" w:rsidRPr="00E64085" w:rsidRDefault="00B466E3" w:rsidP="00E64085">
            <w:r w:rsidRPr="00E64085">
              <w:t>Внимание, сосредоточенность</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Недостаточное – 2</w:t>
            </w:r>
          </w:p>
          <w:p w:rsidR="00B466E3" w:rsidRPr="00E64085" w:rsidRDefault="00B466E3" w:rsidP="00E64085">
            <w:r w:rsidRPr="00E64085">
              <w:t>Хорошее – 3</w:t>
            </w:r>
          </w:p>
          <w:p w:rsidR="00B466E3" w:rsidRPr="00E64085" w:rsidRDefault="00B466E3" w:rsidP="00E64085">
            <w:r w:rsidRPr="00E64085">
              <w:t>Высокое – 4</w:t>
            </w:r>
          </w:p>
        </w:tc>
        <w:tc>
          <w:tcPr>
            <w:tcW w:w="2943" w:type="dxa"/>
          </w:tcPr>
          <w:p w:rsidR="00B466E3" w:rsidRPr="00E64085" w:rsidRDefault="00B466E3" w:rsidP="00E64085"/>
        </w:tc>
      </w:tr>
    </w:tbl>
    <w:p w:rsidR="00B466E3" w:rsidRPr="00A92EF2" w:rsidRDefault="00B466E3" w:rsidP="00A92EF2">
      <w:pPr>
        <w:tabs>
          <w:tab w:val="left" w:pos="2601"/>
        </w:tabs>
        <w:rPr>
          <w:b/>
        </w:rPr>
      </w:pPr>
      <w:r w:rsidRPr="00E64085">
        <w:rPr>
          <w:color w:val="000000"/>
        </w:rPr>
        <w:br/>
      </w:r>
      <w:r w:rsidRPr="00E64085">
        <w:rPr>
          <w:b/>
        </w:rPr>
        <w:t>Критерии оценивания:</w:t>
      </w:r>
    </w:p>
    <w:p w:rsidR="00B466E3" w:rsidRPr="00E64085" w:rsidRDefault="00B466E3" w:rsidP="00B466E3">
      <w:pPr>
        <w:shd w:val="clear" w:color="auto" w:fill="FFFFFF"/>
        <w:rPr>
          <w:bCs/>
          <w:color w:val="000000"/>
          <w:shd w:val="clear" w:color="auto" w:fill="FAFAFA"/>
        </w:rPr>
      </w:pPr>
      <w:r w:rsidRPr="00E64085">
        <w:rPr>
          <w:bCs/>
          <w:i/>
          <w:color w:val="000000"/>
          <w:shd w:val="clear" w:color="auto" w:fill="FAFAFA"/>
        </w:rPr>
        <w:t xml:space="preserve">Высокий </w:t>
      </w:r>
      <w:r w:rsidRPr="00E64085">
        <w:rPr>
          <w:bCs/>
          <w:color w:val="000000"/>
          <w:shd w:val="clear" w:color="auto" w:fill="FAFAFA"/>
        </w:rPr>
        <w:t>уровень -22-28 баллов</w:t>
      </w:r>
    </w:p>
    <w:p w:rsidR="00B466E3" w:rsidRPr="00E64085" w:rsidRDefault="00B466E3" w:rsidP="00B466E3">
      <w:pPr>
        <w:shd w:val="clear" w:color="auto" w:fill="FFFFFF"/>
        <w:rPr>
          <w:bCs/>
          <w:color w:val="000000"/>
          <w:shd w:val="clear" w:color="auto" w:fill="FAFAFA"/>
        </w:rPr>
      </w:pPr>
      <w:r w:rsidRPr="00E64085">
        <w:rPr>
          <w:bCs/>
          <w:color w:val="000000"/>
          <w:shd w:val="clear" w:color="auto" w:fill="FAFAFA"/>
        </w:rPr>
        <w:t>Средний уровень-15-21балл</w:t>
      </w:r>
    </w:p>
    <w:p w:rsidR="00B466E3" w:rsidRPr="00E64085" w:rsidRDefault="00B466E3" w:rsidP="00B466E3">
      <w:pPr>
        <w:shd w:val="clear" w:color="auto" w:fill="FFFFFF"/>
        <w:rPr>
          <w:bCs/>
          <w:color w:val="000000"/>
          <w:shd w:val="clear" w:color="auto" w:fill="FAFAFA"/>
        </w:rPr>
      </w:pPr>
      <w:r w:rsidRPr="00E64085">
        <w:rPr>
          <w:bCs/>
          <w:color w:val="000000"/>
          <w:shd w:val="clear" w:color="auto" w:fill="FAFAFA"/>
        </w:rPr>
        <w:t>Низкий уровень: ниже 15 баллов</w:t>
      </w:r>
    </w:p>
    <w:p w:rsidR="00B466E3" w:rsidRPr="00E64085" w:rsidRDefault="00B466E3" w:rsidP="00B466E3">
      <w:pPr>
        <w:jc w:val="right"/>
      </w:pPr>
    </w:p>
    <w:p w:rsidR="00B466E3" w:rsidRPr="00E64085" w:rsidRDefault="00B466E3" w:rsidP="00B466E3">
      <w:pPr>
        <w:jc w:val="center"/>
        <w:rPr>
          <w:b/>
        </w:rPr>
      </w:pPr>
      <w:r w:rsidRPr="00E64085">
        <w:rPr>
          <w:b/>
        </w:rPr>
        <w:t>Текущий контроль</w:t>
      </w:r>
    </w:p>
    <w:p w:rsidR="00B466E3" w:rsidRPr="00E64085" w:rsidRDefault="00A92EF2" w:rsidP="00B466E3">
      <w:r w:rsidRPr="00A92EF2">
        <w:rPr>
          <w:b/>
        </w:rPr>
        <w:t>Форма контроля:</w:t>
      </w:r>
      <w:r>
        <w:t xml:space="preserve"> наблюдение</w:t>
      </w:r>
      <w:r w:rsidR="00B466E3" w:rsidRPr="00E64085">
        <w:t xml:space="preserve"> на занятии. Каждый ученик оценивается по критериям таблицы</w:t>
      </w:r>
    </w:p>
    <w:tbl>
      <w:tblPr>
        <w:tblStyle w:val="af5"/>
        <w:tblW w:w="10013" w:type="dxa"/>
        <w:tblLook w:val="04A0" w:firstRow="1" w:lastRow="0" w:firstColumn="1" w:lastColumn="0" w:noHBand="0" w:noVBand="1"/>
      </w:tblPr>
      <w:tblGrid>
        <w:gridCol w:w="1290"/>
        <w:gridCol w:w="1966"/>
        <w:gridCol w:w="989"/>
        <w:gridCol w:w="990"/>
        <w:gridCol w:w="990"/>
        <w:gridCol w:w="990"/>
        <w:gridCol w:w="1002"/>
        <w:gridCol w:w="805"/>
        <w:gridCol w:w="991"/>
      </w:tblGrid>
      <w:tr w:rsidR="00B466E3" w:rsidRPr="00A01E14" w:rsidTr="00E64085">
        <w:trPr>
          <w:cantSplit/>
          <w:trHeight w:val="3154"/>
        </w:trPr>
        <w:tc>
          <w:tcPr>
            <w:tcW w:w="1290" w:type="dxa"/>
          </w:tcPr>
          <w:p w:rsidR="00B466E3" w:rsidRPr="00A01E14" w:rsidRDefault="00B466E3" w:rsidP="00E64085">
            <w:pPr>
              <w:jc w:val="center"/>
            </w:pPr>
            <w:r w:rsidRPr="00A01E14">
              <w:t>ФИ учащегося</w:t>
            </w:r>
          </w:p>
        </w:tc>
        <w:tc>
          <w:tcPr>
            <w:tcW w:w="1966" w:type="dxa"/>
            <w:textDirection w:val="btLr"/>
          </w:tcPr>
          <w:p w:rsidR="00B466E3" w:rsidRPr="00A01E14" w:rsidRDefault="00B466E3" w:rsidP="00E64085">
            <w:pPr>
              <w:ind w:left="113" w:right="113"/>
            </w:pPr>
            <w:r w:rsidRPr="00A01E14">
              <w:t>Умеет двигаться в соответствии с контрастным характером музыки                     (спокойный шаг, бодрый шаг)</w:t>
            </w:r>
          </w:p>
        </w:tc>
        <w:tc>
          <w:tcPr>
            <w:tcW w:w="989" w:type="dxa"/>
            <w:textDirection w:val="btLr"/>
          </w:tcPr>
          <w:p w:rsidR="00B466E3" w:rsidRPr="00A01E14" w:rsidRDefault="00B466E3" w:rsidP="00E64085">
            <w:pPr>
              <w:ind w:left="113" w:right="113"/>
            </w:pPr>
            <w:r w:rsidRPr="00A01E14">
              <w:t>Знает названия различных движений и упражнений в танцах.</w:t>
            </w:r>
          </w:p>
        </w:tc>
        <w:tc>
          <w:tcPr>
            <w:tcW w:w="990" w:type="dxa"/>
            <w:textDirection w:val="btLr"/>
          </w:tcPr>
          <w:p w:rsidR="00B466E3" w:rsidRPr="00A01E14" w:rsidRDefault="00B466E3" w:rsidP="00E64085">
            <w:pPr>
              <w:ind w:left="113" w:right="113"/>
            </w:pPr>
            <w:r w:rsidRPr="00A01E14">
              <w:t>Легко  бегает врассыпную, не наталкиваясь друг на друга,</w:t>
            </w:r>
          </w:p>
        </w:tc>
        <w:tc>
          <w:tcPr>
            <w:tcW w:w="990" w:type="dxa"/>
            <w:textDirection w:val="btLr"/>
          </w:tcPr>
          <w:p w:rsidR="00B466E3" w:rsidRPr="00A01E14" w:rsidRDefault="00B466E3" w:rsidP="00E64085">
            <w:pPr>
              <w:ind w:left="113" w:right="113"/>
            </w:pPr>
            <w:r w:rsidRPr="00A01E14">
              <w:rPr>
                <w:shd w:val="clear" w:color="auto" w:fill="FAFAFA"/>
              </w:rPr>
              <w:t>Отмечает в движении сильную долю</w:t>
            </w:r>
          </w:p>
        </w:tc>
        <w:tc>
          <w:tcPr>
            <w:tcW w:w="990" w:type="dxa"/>
            <w:textDirection w:val="btLr"/>
          </w:tcPr>
          <w:p w:rsidR="00B466E3" w:rsidRPr="00A01E14" w:rsidRDefault="00B466E3" w:rsidP="00E64085">
            <w:pPr>
              <w:ind w:left="113" w:right="113"/>
            </w:pPr>
            <w:r w:rsidRPr="00A01E14">
              <w:t>Двигается  в кругу, взявшись за руки</w:t>
            </w:r>
          </w:p>
        </w:tc>
        <w:tc>
          <w:tcPr>
            <w:tcW w:w="1002" w:type="dxa"/>
            <w:textDirection w:val="btLr"/>
          </w:tcPr>
          <w:p w:rsidR="00B466E3" w:rsidRPr="00A01E14" w:rsidRDefault="00B466E3" w:rsidP="00E64085">
            <w:pPr>
              <w:ind w:left="113" w:right="113"/>
            </w:pPr>
            <w:r w:rsidRPr="00A01E14">
              <w:t>Делает  перескоки с ноги на ногу, передавая игровые образы</w:t>
            </w:r>
          </w:p>
        </w:tc>
        <w:tc>
          <w:tcPr>
            <w:tcW w:w="805" w:type="dxa"/>
            <w:textDirection w:val="btLr"/>
          </w:tcPr>
          <w:p w:rsidR="00B466E3" w:rsidRPr="00A01E14" w:rsidRDefault="00B466E3" w:rsidP="00E64085">
            <w:pPr>
              <w:ind w:left="113" w:right="113"/>
            </w:pPr>
            <w:r w:rsidRPr="00A01E14">
              <w:rPr>
                <w:shd w:val="clear" w:color="auto" w:fill="FAFAFA"/>
              </w:rPr>
              <w:t>Выразительно и правильно танцует.</w:t>
            </w:r>
          </w:p>
        </w:tc>
        <w:tc>
          <w:tcPr>
            <w:tcW w:w="991" w:type="dxa"/>
            <w:textDirection w:val="btLr"/>
          </w:tcPr>
          <w:p w:rsidR="00B466E3" w:rsidRPr="00A01E14" w:rsidRDefault="00B466E3" w:rsidP="00E64085">
            <w:pPr>
              <w:ind w:left="113" w:right="113"/>
            </w:pPr>
            <w:r w:rsidRPr="00A01E14">
              <w:t xml:space="preserve">Быстро переходит от одного движения к другому                                          </w:t>
            </w:r>
          </w:p>
        </w:tc>
      </w:tr>
      <w:tr w:rsidR="00B466E3" w:rsidRPr="00A01E14" w:rsidTr="00E64085">
        <w:tc>
          <w:tcPr>
            <w:tcW w:w="1290" w:type="dxa"/>
          </w:tcPr>
          <w:p w:rsidR="00B466E3" w:rsidRPr="00A01E14" w:rsidRDefault="00B466E3" w:rsidP="00E64085"/>
        </w:tc>
        <w:tc>
          <w:tcPr>
            <w:tcW w:w="1966" w:type="dxa"/>
          </w:tcPr>
          <w:p w:rsidR="00B466E3" w:rsidRPr="00A01E14" w:rsidRDefault="00B466E3" w:rsidP="00E64085"/>
        </w:tc>
        <w:tc>
          <w:tcPr>
            <w:tcW w:w="989" w:type="dxa"/>
          </w:tcPr>
          <w:p w:rsidR="00B466E3" w:rsidRPr="00A01E14" w:rsidRDefault="00B466E3" w:rsidP="00E64085"/>
        </w:tc>
        <w:tc>
          <w:tcPr>
            <w:tcW w:w="990" w:type="dxa"/>
          </w:tcPr>
          <w:p w:rsidR="00B466E3" w:rsidRPr="00A01E14" w:rsidRDefault="00B466E3" w:rsidP="00E64085"/>
        </w:tc>
        <w:tc>
          <w:tcPr>
            <w:tcW w:w="990" w:type="dxa"/>
          </w:tcPr>
          <w:p w:rsidR="00B466E3" w:rsidRPr="00A01E14" w:rsidRDefault="00B466E3" w:rsidP="00E64085"/>
        </w:tc>
        <w:tc>
          <w:tcPr>
            <w:tcW w:w="990" w:type="dxa"/>
          </w:tcPr>
          <w:p w:rsidR="00B466E3" w:rsidRPr="00A01E14" w:rsidRDefault="00B466E3" w:rsidP="00E64085"/>
        </w:tc>
        <w:tc>
          <w:tcPr>
            <w:tcW w:w="1002" w:type="dxa"/>
          </w:tcPr>
          <w:p w:rsidR="00B466E3" w:rsidRPr="00A01E14" w:rsidRDefault="00B466E3" w:rsidP="00E64085"/>
        </w:tc>
        <w:tc>
          <w:tcPr>
            <w:tcW w:w="805" w:type="dxa"/>
          </w:tcPr>
          <w:p w:rsidR="00B466E3" w:rsidRPr="00A01E14" w:rsidRDefault="00B466E3" w:rsidP="00E64085"/>
        </w:tc>
        <w:tc>
          <w:tcPr>
            <w:tcW w:w="991" w:type="dxa"/>
          </w:tcPr>
          <w:p w:rsidR="00B466E3" w:rsidRPr="00A01E14" w:rsidRDefault="00B466E3" w:rsidP="00E64085"/>
        </w:tc>
      </w:tr>
      <w:tr w:rsidR="00B466E3" w:rsidRPr="00A01E14" w:rsidTr="00E64085">
        <w:tc>
          <w:tcPr>
            <w:tcW w:w="1290" w:type="dxa"/>
          </w:tcPr>
          <w:p w:rsidR="00B466E3" w:rsidRPr="00A01E14" w:rsidRDefault="00B466E3" w:rsidP="00E64085"/>
        </w:tc>
        <w:tc>
          <w:tcPr>
            <w:tcW w:w="1966" w:type="dxa"/>
          </w:tcPr>
          <w:p w:rsidR="00B466E3" w:rsidRPr="00A01E14" w:rsidRDefault="00B466E3" w:rsidP="00E64085"/>
        </w:tc>
        <w:tc>
          <w:tcPr>
            <w:tcW w:w="989" w:type="dxa"/>
          </w:tcPr>
          <w:p w:rsidR="00B466E3" w:rsidRPr="00A01E14" w:rsidRDefault="00B466E3" w:rsidP="00E64085"/>
        </w:tc>
        <w:tc>
          <w:tcPr>
            <w:tcW w:w="990" w:type="dxa"/>
          </w:tcPr>
          <w:p w:rsidR="00B466E3" w:rsidRPr="00A01E14" w:rsidRDefault="00B466E3" w:rsidP="00E64085"/>
        </w:tc>
        <w:tc>
          <w:tcPr>
            <w:tcW w:w="990" w:type="dxa"/>
          </w:tcPr>
          <w:p w:rsidR="00B466E3" w:rsidRPr="00A01E14" w:rsidRDefault="00B466E3" w:rsidP="00E64085"/>
        </w:tc>
        <w:tc>
          <w:tcPr>
            <w:tcW w:w="990" w:type="dxa"/>
          </w:tcPr>
          <w:p w:rsidR="00B466E3" w:rsidRPr="00A01E14" w:rsidRDefault="00B466E3" w:rsidP="00E64085"/>
        </w:tc>
        <w:tc>
          <w:tcPr>
            <w:tcW w:w="1002" w:type="dxa"/>
          </w:tcPr>
          <w:p w:rsidR="00B466E3" w:rsidRPr="00A01E14" w:rsidRDefault="00B466E3" w:rsidP="00E64085"/>
        </w:tc>
        <w:tc>
          <w:tcPr>
            <w:tcW w:w="805" w:type="dxa"/>
          </w:tcPr>
          <w:p w:rsidR="00B466E3" w:rsidRPr="00A01E14" w:rsidRDefault="00B466E3" w:rsidP="00E64085"/>
        </w:tc>
        <w:tc>
          <w:tcPr>
            <w:tcW w:w="991" w:type="dxa"/>
          </w:tcPr>
          <w:p w:rsidR="00B466E3" w:rsidRPr="00A01E14" w:rsidRDefault="00B466E3" w:rsidP="00E64085"/>
        </w:tc>
      </w:tr>
    </w:tbl>
    <w:p w:rsidR="00B466E3" w:rsidRPr="00E64085" w:rsidRDefault="00B466E3" w:rsidP="00B466E3"/>
    <w:p w:rsidR="00B466E3" w:rsidRPr="00A92EF2" w:rsidRDefault="00B466E3" w:rsidP="00B466E3">
      <w:pPr>
        <w:rPr>
          <w:b/>
        </w:rPr>
      </w:pPr>
      <w:r w:rsidRPr="00A92EF2">
        <w:rPr>
          <w:b/>
        </w:rPr>
        <w:t>Критерии оценивания:</w:t>
      </w:r>
    </w:p>
    <w:p w:rsidR="00B466E3" w:rsidRPr="00E64085" w:rsidRDefault="00B466E3" w:rsidP="00B466E3">
      <w:r w:rsidRPr="00E64085">
        <w:t>8-7 баллов – высокий уровень</w:t>
      </w:r>
    </w:p>
    <w:p w:rsidR="00B466E3" w:rsidRPr="00E64085" w:rsidRDefault="00B466E3" w:rsidP="00B466E3">
      <w:r w:rsidRPr="00E64085">
        <w:lastRenderedPageBreak/>
        <w:t>6-3 балла – средний уровень</w:t>
      </w:r>
    </w:p>
    <w:p w:rsidR="00B466E3" w:rsidRPr="00E64085" w:rsidRDefault="00B466E3" w:rsidP="00B466E3">
      <w:r w:rsidRPr="00E64085">
        <w:t>2-1 балл – низкий уровень</w:t>
      </w:r>
    </w:p>
    <w:p w:rsidR="00B466E3" w:rsidRPr="00E64085" w:rsidRDefault="00B466E3" w:rsidP="00B466E3">
      <w:pPr>
        <w:tabs>
          <w:tab w:val="left" w:pos="2601"/>
        </w:tabs>
        <w:jc w:val="center"/>
        <w:rPr>
          <w:b/>
        </w:rPr>
      </w:pPr>
      <w:r w:rsidRPr="00E64085">
        <w:rPr>
          <w:b/>
        </w:rPr>
        <w:t>Аттестация по завершению освоения программы</w:t>
      </w:r>
    </w:p>
    <w:p w:rsidR="00B466E3" w:rsidRPr="00E64085" w:rsidRDefault="00A92EF2" w:rsidP="00B466E3">
      <w:pPr>
        <w:shd w:val="clear" w:color="auto" w:fill="FFFFFF"/>
        <w:rPr>
          <w:color w:val="000000"/>
        </w:rPr>
      </w:pPr>
      <w:r w:rsidRPr="00A92EF2">
        <w:rPr>
          <w:b/>
          <w:color w:val="000000"/>
        </w:rPr>
        <w:t>Форма контроля:</w:t>
      </w:r>
      <w:r>
        <w:rPr>
          <w:color w:val="000000"/>
        </w:rPr>
        <w:t xml:space="preserve"> отчетное выступление</w:t>
      </w:r>
      <w:r w:rsidR="00B466E3" w:rsidRPr="00E64085">
        <w:rPr>
          <w:color w:val="000000"/>
        </w:rPr>
        <w:t xml:space="preserve"> «Школы раннего развития «Колокольчик»»</w:t>
      </w:r>
    </w:p>
    <w:tbl>
      <w:tblPr>
        <w:tblW w:w="0" w:type="auto"/>
        <w:tblInd w:w="-116" w:type="dxa"/>
        <w:shd w:val="clear" w:color="auto" w:fill="FFFFFF"/>
        <w:tblLook w:val="04A0" w:firstRow="1" w:lastRow="0" w:firstColumn="1" w:lastColumn="0" w:noHBand="0" w:noVBand="1"/>
      </w:tblPr>
      <w:tblGrid>
        <w:gridCol w:w="534"/>
        <w:gridCol w:w="975"/>
        <w:gridCol w:w="1725"/>
        <w:gridCol w:w="1461"/>
        <w:gridCol w:w="1413"/>
        <w:gridCol w:w="1257"/>
        <w:gridCol w:w="1065"/>
        <w:gridCol w:w="1870"/>
      </w:tblGrid>
      <w:tr w:rsidR="00B466E3" w:rsidRPr="00E64085" w:rsidTr="00E64085">
        <w:trPr>
          <w:trHeight w:val="740"/>
        </w:trPr>
        <w:tc>
          <w:tcPr>
            <w:tcW w:w="5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ind w:left="114" w:right="114" w:hanging="114"/>
              <w:jc w:val="center"/>
              <w:rPr>
                <w:color w:val="000000"/>
              </w:rPr>
            </w:pPr>
            <w:r w:rsidRPr="00E64085">
              <w:rPr>
                <w:color w:val="000000"/>
              </w:rPr>
              <w:t>№</w:t>
            </w:r>
          </w:p>
        </w:tc>
        <w:tc>
          <w:tcPr>
            <w:tcW w:w="225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ind w:left="-17" w:right="96" w:firstLine="17"/>
              <w:jc w:val="center"/>
              <w:rPr>
                <w:color w:val="000000"/>
              </w:rPr>
            </w:pPr>
            <w:r w:rsidRPr="00E64085">
              <w:rPr>
                <w:color w:val="000000"/>
              </w:rPr>
              <w:t>Ф. И. ребёнка</w:t>
            </w:r>
          </w:p>
        </w:tc>
        <w:tc>
          <w:tcPr>
            <w:tcW w:w="335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jc w:val="center"/>
              <w:rPr>
                <w:color w:val="000000"/>
              </w:rPr>
            </w:pPr>
            <w:r w:rsidRPr="00E64085">
              <w:rPr>
                <w:color w:val="000000"/>
              </w:rPr>
              <w:t>I</w:t>
            </w:r>
            <w:r w:rsidRPr="00E64085">
              <w:t xml:space="preserve"> </w:t>
            </w:r>
            <w:r w:rsidRPr="00E64085">
              <w:rPr>
                <w:color w:val="000000"/>
              </w:rPr>
              <w:t>Двигательные качества и умения (общеразвивающие упражнения, имитационные движения, плясовые движения).</w:t>
            </w:r>
          </w:p>
        </w:tc>
        <w:tc>
          <w:tcPr>
            <w:tcW w:w="414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jc w:val="center"/>
              <w:rPr>
                <w:color w:val="000000"/>
              </w:rPr>
            </w:pPr>
            <w:r w:rsidRPr="00E64085">
              <w:rPr>
                <w:color w:val="000000"/>
              </w:rPr>
              <w:t>II. Чувство ансамбля (нравственно-коммуникативные качества).</w:t>
            </w:r>
          </w:p>
        </w:tc>
      </w:tr>
      <w:tr w:rsidR="00B466E3" w:rsidRPr="00E64085" w:rsidTr="00E64085">
        <w:trPr>
          <w:cantSplit/>
          <w:trHeight w:val="4726"/>
        </w:trPr>
        <w:tc>
          <w:tcPr>
            <w:tcW w:w="0" w:type="auto"/>
            <w:vMerge/>
            <w:tcBorders>
              <w:left w:val="single" w:sz="8" w:space="0" w:color="000000"/>
              <w:bottom w:val="single" w:sz="8" w:space="0" w:color="000000"/>
              <w:right w:val="single" w:sz="8" w:space="0" w:color="000000"/>
            </w:tcBorders>
            <w:shd w:val="clear" w:color="auto" w:fill="FFFFFF"/>
            <w:vAlign w:val="center"/>
            <w:hideMark/>
          </w:tcPr>
          <w:p w:rsidR="00B466E3" w:rsidRPr="00E64085" w:rsidRDefault="00B466E3" w:rsidP="00E64085">
            <w:pPr>
              <w:rPr>
                <w:color w:val="000000"/>
              </w:rPr>
            </w:pPr>
          </w:p>
        </w:tc>
        <w:tc>
          <w:tcPr>
            <w:tcW w:w="2257" w:type="dxa"/>
            <w:vMerge/>
            <w:tcBorders>
              <w:left w:val="single" w:sz="8" w:space="0" w:color="000000"/>
              <w:bottom w:val="single" w:sz="8" w:space="0" w:color="000000"/>
              <w:right w:val="single" w:sz="8" w:space="0" w:color="000000"/>
            </w:tcBorders>
            <w:shd w:val="clear" w:color="auto" w:fill="FFFFFF"/>
            <w:vAlign w:val="center"/>
            <w:hideMark/>
          </w:tcPr>
          <w:p w:rsidR="00B466E3" w:rsidRPr="00E64085" w:rsidRDefault="00B466E3" w:rsidP="00E64085">
            <w:pPr>
              <w:rPr>
                <w:color w:val="000000"/>
              </w:rPr>
            </w:pPr>
          </w:p>
        </w:tc>
        <w:tc>
          <w:tcPr>
            <w:tcW w:w="5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Целостное восприятие деятельности: восприятие выразительности, игрового содержания, понимание сюжета игры или композиции танца.</w:t>
            </w: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Восприятие азбуки основных видов движений музыкально-ритмической деятельности: основных, сюжетно-образных и танцевальных.</w:t>
            </w: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Восприя-тие ориентировки в пространстве.</w:t>
            </w:r>
            <w:r w:rsidRPr="00E64085">
              <w:rPr>
                <w:color w:val="000000"/>
              </w:rPr>
              <w:br/>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Вырази-тельность исполне-ния музыкаль-но-ритмичес-кого репертуара: передача характера, сюжета игры, композиции танца.</w:t>
            </w:r>
          </w:p>
        </w:tc>
        <w:tc>
          <w:tcPr>
            <w:tcW w:w="1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Наличие развитого чувства ансамбля.</w:t>
            </w:r>
            <w:r w:rsidRPr="00E64085">
              <w:rPr>
                <w:color w:val="000000"/>
              </w:rPr>
              <w:br/>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Самостоятельность исполнения упражнений, танцев и др.</w:t>
            </w:r>
          </w:p>
        </w:tc>
      </w:tr>
      <w:tr w:rsidR="00B466E3" w:rsidRPr="00E64085" w:rsidTr="00E64085">
        <w:trPr>
          <w:trHeight w:val="520"/>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466E3" w:rsidRPr="00E64085" w:rsidRDefault="00B466E3" w:rsidP="00E64085">
            <w:pPr>
              <w:rPr>
                <w:color w:val="000000"/>
              </w:rPr>
            </w:pPr>
            <w:r w:rsidRPr="00E64085">
              <w:rPr>
                <w:color w:val="000000"/>
              </w:rPr>
              <w:t>1.</w:t>
            </w:r>
          </w:p>
        </w:tc>
        <w:tc>
          <w:tcPr>
            <w:tcW w:w="225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466E3" w:rsidRPr="00E64085" w:rsidRDefault="00B466E3" w:rsidP="00E64085">
            <w:pPr>
              <w:rPr>
                <w:color w:val="000000"/>
              </w:rPr>
            </w:pPr>
          </w:p>
        </w:tc>
        <w:tc>
          <w:tcPr>
            <w:tcW w:w="5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r>
    </w:tbl>
    <w:p w:rsidR="00B466E3" w:rsidRPr="00E64085" w:rsidRDefault="00B466E3" w:rsidP="00B466E3">
      <w:pPr>
        <w:shd w:val="clear" w:color="auto" w:fill="FFFFFF"/>
        <w:jc w:val="center"/>
        <w:rPr>
          <w:color w:val="000000"/>
        </w:rPr>
      </w:pPr>
    </w:p>
    <w:p w:rsidR="00B466E3" w:rsidRPr="00A92EF2" w:rsidRDefault="00B466E3" w:rsidP="00B466E3">
      <w:pPr>
        <w:shd w:val="clear" w:color="auto" w:fill="FFFFFF"/>
        <w:rPr>
          <w:b/>
          <w:color w:val="000000"/>
        </w:rPr>
      </w:pPr>
      <w:r w:rsidRPr="00A92EF2">
        <w:rPr>
          <w:b/>
          <w:color w:val="000000"/>
        </w:rPr>
        <w:t>Критерии оценивания:</w:t>
      </w:r>
    </w:p>
    <w:p w:rsidR="00B466E3" w:rsidRPr="00A92EF2" w:rsidRDefault="00B466E3" w:rsidP="00A92EF2">
      <w:r w:rsidRPr="00A92EF2">
        <w:t>Двигательные качества и умения (общеразвивающие упражнения, имитационные движения, плясовые движения).</w:t>
      </w:r>
      <w:r w:rsidRPr="00A92EF2">
        <w:br/>
      </w:r>
      <w:r w:rsidR="00A92EF2">
        <w:t>Конец</w:t>
      </w:r>
      <w:r w:rsidRPr="00A92EF2">
        <w:t>года:</w:t>
      </w:r>
      <w:r w:rsidRPr="00A92EF2">
        <w:br/>
      </w:r>
      <w:r w:rsidR="00A92EF2">
        <w:t>5 баллов–</w:t>
      </w:r>
      <w:r w:rsidRPr="00A92EF2">
        <w:t>освоен большой объем разнообразных композиций и отдельных видов движений; </w:t>
      </w:r>
      <w:r w:rsidRPr="00A92EF2">
        <w:br/>
        <w:t>4 – 2 балла – различает основные движения, правильно понимает развитие игрового образа; затрудняется давать оценку своим товарищам;</w:t>
      </w:r>
      <w:r w:rsidRPr="00A92EF2">
        <w:br/>
        <w:t>1 балл - знает один - три танца или игры, освоенные, как правило, в последнее время; не способен выразительно передавать характер в движениях.</w:t>
      </w:r>
      <w:r w:rsidRPr="00A92EF2">
        <w:br/>
      </w:r>
      <w:r w:rsidRPr="00A92EF2">
        <w:br/>
        <w:t>Чувство ансамбля (нравственно-коммуникативные качества).</w:t>
      </w:r>
      <w:r w:rsidRPr="00A92EF2">
        <w:br/>
        <w:t>Конец года:</w:t>
      </w:r>
      <w:r w:rsidRPr="00A92EF2">
        <w:br/>
        <w:t>5 баллов - умеет оценивать собственное выступление и движения других детей; является инициатором организации хороводов, танцев в свободной деятельности; охотно рассуждает об исполняемых танцах; выражает свои впечатления в эмоциональной речи.</w:t>
      </w:r>
      <w:r w:rsidRPr="00A92EF2">
        <w:br/>
        <w:t>4 – 2 балла – стремиться освоить качественно все движения в паре, но вместе с тем, никогда не встает в первую пару; может высказываться об исполненном репертуаре, но довольно неуверенно моделирует содержание игры, танца, упражнения.</w:t>
      </w:r>
      <w:r w:rsidRPr="00A92EF2">
        <w:br/>
        <w:t xml:space="preserve"> 1 балл – не умеет оценивать качество своих движений, лучше оценивает качество движений других детей; не желает выражать свое отношение к исполненному репертуару.</w:t>
      </w:r>
      <w:r w:rsidRPr="00A92EF2">
        <w:br/>
      </w:r>
      <w:r w:rsidRPr="00A92EF2">
        <w:br/>
        <w:t>Танцевальное творчество (развитие фантазии, воображения, импровизации).</w:t>
      </w:r>
      <w:r w:rsidRPr="00A92EF2">
        <w:br/>
        <w:t>Конец года:</w:t>
      </w:r>
      <w:r w:rsidRPr="00A92EF2">
        <w:br/>
        <w:t>5 баллов – творческая самореализация наблюдается в выразительности движений танца, действий игрового персонажа; ребенок любит импровизировать в свободных плясках, проявляет чувство партнера;</w:t>
      </w:r>
      <w:r w:rsidRPr="00A92EF2">
        <w:br/>
        <w:t>4 – 2 балла - не в полной мере проявляет творчество в выразительности движений игр, танцев. Упражнений; более раскрепощен в танцевальных импровизациях;</w:t>
      </w:r>
      <w:r w:rsidRPr="00A92EF2">
        <w:br/>
        <w:t>1 балл – недостаточно проявляет творчество в передаче выразительности движений танцев, упражнений, игр; робко участвует в инсценировках песен; в свободных плясках участвует, однако затрудняется проявлять активность.</w:t>
      </w:r>
    </w:p>
    <w:p w:rsidR="00B466E3" w:rsidRPr="00E64085" w:rsidRDefault="00B466E3" w:rsidP="00B466E3">
      <w:pPr>
        <w:jc w:val="center"/>
        <w:rPr>
          <w:rFonts w:eastAsia="Courier New"/>
          <w:b/>
          <w:color w:val="000000"/>
        </w:rPr>
      </w:pPr>
    </w:p>
    <w:p w:rsidR="00B466E3" w:rsidRPr="00E64085" w:rsidRDefault="00B466E3" w:rsidP="00B466E3">
      <w:pPr>
        <w:shd w:val="clear" w:color="auto" w:fill="FFFFFF"/>
        <w:spacing w:after="105"/>
        <w:jc w:val="center"/>
        <w:rPr>
          <w:b/>
          <w:bCs/>
          <w:color w:val="000000"/>
        </w:rPr>
      </w:pPr>
      <w:r w:rsidRPr="00E64085">
        <w:rPr>
          <w:b/>
          <w:bCs/>
          <w:color w:val="000000"/>
        </w:rPr>
        <w:t xml:space="preserve">Методическое обеспечение </w:t>
      </w:r>
    </w:p>
    <w:tbl>
      <w:tblPr>
        <w:tblW w:w="10198"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468"/>
        <w:gridCol w:w="1750"/>
        <w:gridCol w:w="1607"/>
        <w:gridCol w:w="2126"/>
        <w:gridCol w:w="1276"/>
        <w:gridCol w:w="1594"/>
        <w:gridCol w:w="1377"/>
      </w:tblGrid>
      <w:tr w:rsidR="00B466E3" w:rsidRPr="00E64085" w:rsidTr="00E64085">
        <w:trPr>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lastRenderedPageBreak/>
              <w:t>№</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Раздел или тема программы</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Формы занятий</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Приёмы и методы организации учебно-воспитательного процесса</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Дидактический материал</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Техническое оснащение занятий</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Формы подведения итогов</w:t>
            </w:r>
          </w:p>
        </w:tc>
      </w:tr>
      <w:tr w:rsidR="00B466E3" w:rsidRPr="00E64085" w:rsidTr="00E64085">
        <w:trPr>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B466E3" w:rsidRPr="00E64085" w:rsidRDefault="00B466E3" w:rsidP="00E64085">
            <w:pPr>
              <w:spacing w:after="105"/>
              <w:jc w:val="center"/>
              <w:rPr>
                <w:color w:val="000000"/>
              </w:rPr>
            </w:pPr>
            <w:r w:rsidRPr="00E64085">
              <w:rPr>
                <w:color w:val="000000"/>
              </w:rPr>
              <w:t>1.</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r w:rsidRPr="00E64085">
              <w:t>Азбука музыкально-ритмических движений</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B466E3" w:rsidRPr="00E64085" w:rsidRDefault="00B466E3" w:rsidP="00E64085">
            <w:pPr>
              <w:spacing w:after="105"/>
              <w:rPr>
                <w:color w:val="000000"/>
              </w:rPr>
            </w:pPr>
            <w:r w:rsidRPr="00E64085">
              <w:rPr>
                <w:color w:val="000000"/>
              </w:rPr>
              <w:t> Комбинированные и традиционные занятия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B466E3" w:rsidRPr="00E64085" w:rsidRDefault="00B466E3" w:rsidP="00E64085">
            <w:pPr>
              <w:spacing w:after="105"/>
              <w:rPr>
                <w:color w:val="000000"/>
              </w:rPr>
            </w:pPr>
            <w:r w:rsidRPr="00E64085">
              <w:rPr>
                <w:color w:val="000000"/>
              </w:rPr>
              <w:t> Практический; наглядный, репродуктивный, словесные, фронтальный</w:t>
            </w:r>
          </w:p>
          <w:p w:rsidR="00B466E3" w:rsidRPr="00E64085" w:rsidRDefault="00B466E3" w:rsidP="00E64085">
            <w:pPr>
              <w:spacing w:after="105"/>
              <w:rPr>
                <w:color w:val="000000"/>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Музыкальный центр, бубен</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w:t>
            </w:r>
          </w:p>
          <w:p w:rsidR="00B466E3" w:rsidRPr="00E64085" w:rsidRDefault="00B466E3" w:rsidP="00E64085">
            <w:pPr>
              <w:spacing w:after="105"/>
              <w:rPr>
                <w:color w:val="000000"/>
              </w:rPr>
            </w:pPr>
            <w:r w:rsidRPr="00E64085">
              <w:rPr>
                <w:color w:val="000000"/>
              </w:rPr>
              <w:t>ческое задание</w:t>
            </w:r>
          </w:p>
        </w:tc>
      </w:tr>
      <w:tr w:rsidR="00B466E3" w:rsidRPr="00E64085" w:rsidTr="00E64085">
        <w:trPr>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jc w:val="center"/>
              <w:rPr>
                <w:color w:val="000000"/>
              </w:rPr>
            </w:pPr>
            <w:r w:rsidRPr="00E64085">
              <w:rPr>
                <w:color w:val="000000"/>
              </w:rPr>
              <w:t>2</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r w:rsidRPr="00E64085">
              <w:t>Партерная гимнастика с элементами акробатики.</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Комбинированные и традиционные занятия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Практический; наглядный, словесный, репродуктив-</w:t>
            </w:r>
          </w:p>
          <w:p w:rsidR="00B466E3" w:rsidRPr="00E64085" w:rsidRDefault="00B466E3" w:rsidP="00E64085">
            <w:pPr>
              <w:spacing w:after="105"/>
              <w:rPr>
                <w:color w:val="000000"/>
              </w:rPr>
            </w:pPr>
            <w:r w:rsidRPr="00E64085">
              <w:rPr>
                <w:color w:val="000000"/>
              </w:rPr>
              <w:t>ный, фронтальный, групповой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Музыкальный центр, игровые атрибуты, маски</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w:t>
            </w:r>
          </w:p>
          <w:p w:rsidR="00B466E3" w:rsidRPr="00E64085" w:rsidRDefault="00B466E3" w:rsidP="00E64085">
            <w:pPr>
              <w:spacing w:after="105"/>
              <w:rPr>
                <w:color w:val="000000"/>
              </w:rPr>
            </w:pPr>
            <w:r w:rsidRPr="00E64085">
              <w:rPr>
                <w:color w:val="000000"/>
              </w:rPr>
              <w:t>ческое задание</w:t>
            </w:r>
          </w:p>
        </w:tc>
      </w:tr>
      <w:tr w:rsidR="00B466E3" w:rsidRPr="00E64085" w:rsidTr="00E64085">
        <w:trPr>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jc w:val="center"/>
              <w:rPr>
                <w:color w:val="000000"/>
              </w:rPr>
            </w:pPr>
            <w:r w:rsidRPr="00E64085">
              <w:rPr>
                <w:color w:val="000000"/>
              </w:rPr>
              <w:t>3.</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r w:rsidRPr="00E64085">
              <w:t>Элементы современного группового танца</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Комбинированные и традиционные занятия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Практический; наглядный, репродуктивный, фронтальный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Музыкальный центр</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Опрос, практическое задание</w:t>
            </w:r>
          </w:p>
        </w:tc>
      </w:tr>
      <w:tr w:rsidR="00B466E3" w:rsidRPr="00E64085" w:rsidTr="00E64085">
        <w:trPr>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jc w:val="center"/>
              <w:rPr>
                <w:color w:val="000000"/>
              </w:rPr>
            </w:pPr>
            <w:r w:rsidRPr="00E64085">
              <w:rPr>
                <w:color w:val="000000"/>
              </w:rPr>
              <w:t>4.</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r w:rsidRPr="00E64085">
              <w:t>Танцевальные образные движения: «Чайки»,</w:t>
            </w:r>
          </w:p>
          <w:p w:rsidR="00B466E3" w:rsidRPr="00E64085" w:rsidRDefault="00B466E3" w:rsidP="00E64085">
            <w:r w:rsidRPr="00E64085">
              <w:t>«Моржи», «Пингвины» и т.д.</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Комбинированные и традиционные занятия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Практический; наглядный, репродуктив-</w:t>
            </w:r>
          </w:p>
          <w:p w:rsidR="00B466E3" w:rsidRPr="00E64085" w:rsidRDefault="00B466E3" w:rsidP="00E64085">
            <w:pPr>
              <w:spacing w:after="105"/>
              <w:rPr>
                <w:color w:val="000000"/>
              </w:rPr>
            </w:pPr>
            <w:r w:rsidRPr="00E64085">
              <w:rPr>
                <w:color w:val="000000"/>
              </w:rPr>
              <w:t>ный, фронтальный, групповой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Музыкальный центр</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Практи-ческое задание</w:t>
            </w:r>
          </w:p>
        </w:tc>
      </w:tr>
    </w:tbl>
    <w:p w:rsidR="00FE07FC" w:rsidRDefault="00FE07FC" w:rsidP="00B466E3">
      <w:pPr>
        <w:jc w:val="left"/>
        <w:rPr>
          <w:rFonts w:eastAsia="Courier New"/>
          <w:b/>
          <w:color w:val="000000"/>
        </w:rPr>
      </w:pPr>
    </w:p>
    <w:p w:rsidR="00B466E3" w:rsidRPr="00E64085" w:rsidRDefault="0082359B" w:rsidP="00B466E3">
      <w:pPr>
        <w:jc w:val="left"/>
        <w:rPr>
          <w:rFonts w:eastAsia="Courier New"/>
          <w:b/>
          <w:color w:val="000000"/>
        </w:rPr>
      </w:pPr>
      <w:r>
        <w:rPr>
          <w:rFonts w:eastAsia="Courier New"/>
          <w:b/>
          <w:color w:val="000000"/>
        </w:rPr>
        <w:t>81</w:t>
      </w:r>
      <w:bookmarkStart w:id="0" w:name="_GoBack"/>
      <w:bookmarkEnd w:id="0"/>
      <w:r w:rsidR="00B466E3" w:rsidRPr="00E64085">
        <w:rPr>
          <w:rFonts w:eastAsia="Courier New"/>
          <w:b/>
          <w:color w:val="000000"/>
        </w:rPr>
        <w:t xml:space="preserve">. ДООП «ХОРЕОГРАФИЯ», 6-7 лет; 1  год обучения </w:t>
      </w:r>
      <w:r w:rsidR="00FE07FC">
        <w:rPr>
          <w:rFonts w:eastAsia="Courier New"/>
          <w:b/>
          <w:i/>
          <w:color w:val="000000"/>
        </w:rPr>
        <w:t>(</w:t>
      </w:r>
      <w:r w:rsidR="00A01E14">
        <w:rPr>
          <w:rFonts w:eastAsia="Courier New"/>
          <w:b/>
          <w:i/>
          <w:color w:val="000000"/>
        </w:rPr>
        <w:t xml:space="preserve">Миникеева </w:t>
      </w:r>
      <w:r w:rsidR="00FE07FC">
        <w:rPr>
          <w:rFonts w:eastAsia="Courier New"/>
          <w:b/>
          <w:i/>
          <w:color w:val="000000"/>
        </w:rPr>
        <w:t>Р.М.)</w:t>
      </w:r>
    </w:p>
    <w:p w:rsidR="00B466E3" w:rsidRPr="00E64085" w:rsidRDefault="00B466E3" w:rsidP="00B466E3">
      <w:pPr>
        <w:shd w:val="clear" w:color="auto" w:fill="FFFFFF"/>
        <w:jc w:val="center"/>
        <w:rPr>
          <w:b/>
          <w:bCs/>
          <w:color w:val="000000"/>
        </w:rPr>
      </w:pPr>
      <w:r w:rsidRPr="00E64085">
        <w:rPr>
          <w:b/>
          <w:bCs/>
          <w:color w:val="000000"/>
        </w:rPr>
        <w:t>Входной контроль</w:t>
      </w:r>
    </w:p>
    <w:p w:rsidR="00B466E3" w:rsidRPr="00E64085" w:rsidRDefault="00FE07FC" w:rsidP="00FE07FC">
      <w:r w:rsidRPr="00FE07FC">
        <w:rPr>
          <w:b/>
        </w:rPr>
        <w:t>Форма контроля</w:t>
      </w:r>
      <w:r>
        <w:t>: тестирование</w:t>
      </w:r>
      <w:r w:rsidR="00B466E3" w:rsidRPr="00E64085">
        <w:t xml:space="preserve"> двигательных качеств</w:t>
      </w:r>
    </w:p>
    <w:p w:rsidR="00B466E3" w:rsidRPr="00E64085" w:rsidRDefault="00B466E3" w:rsidP="00FE07FC">
      <w:pPr>
        <w:shd w:val="clear" w:color="auto" w:fill="FFFFFF"/>
        <w:rPr>
          <w:color w:val="000000"/>
        </w:rPr>
      </w:pPr>
      <w:r w:rsidRPr="00E64085">
        <w:rPr>
          <w:color w:val="000000"/>
        </w:rPr>
        <w:br/>
      </w:r>
    </w:p>
    <w:tbl>
      <w:tblPr>
        <w:tblStyle w:val="af5"/>
        <w:tblW w:w="10740" w:type="dxa"/>
        <w:tblInd w:w="-176" w:type="dxa"/>
        <w:tblLayout w:type="fixed"/>
        <w:tblLook w:val="04A0" w:firstRow="1" w:lastRow="0" w:firstColumn="1" w:lastColumn="0" w:noHBand="0" w:noVBand="1"/>
      </w:tblPr>
      <w:tblGrid>
        <w:gridCol w:w="568"/>
        <w:gridCol w:w="2641"/>
        <w:gridCol w:w="411"/>
        <w:gridCol w:w="431"/>
        <w:gridCol w:w="422"/>
        <w:gridCol w:w="421"/>
        <w:gridCol w:w="2903"/>
        <w:gridCol w:w="2943"/>
      </w:tblGrid>
      <w:tr w:rsidR="00B466E3" w:rsidRPr="00E64085" w:rsidTr="00E64085">
        <w:tc>
          <w:tcPr>
            <w:tcW w:w="568" w:type="dxa"/>
          </w:tcPr>
          <w:p w:rsidR="00B466E3" w:rsidRPr="00E64085" w:rsidRDefault="00B466E3" w:rsidP="00E64085">
            <w:pPr>
              <w:jc w:val="center"/>
            </w:pPr>
            <w:r w:rsidRPr="00E64085">
              <w:t>№ п/п</w:t>
            </w:r>
          </w:p>
        </w:tc>
        <w:tc>
          <w:tcPr>
            <w:tcW w:w="2641" w:type="dxa"/>
          </w:tcPr>
          <w:p w:rsidR="00B466E3" w:rsidRPr="00E64085" w:rsidRDefault="00B466E3" w:rsidP="00E64085">
            <w:pPr>
              <w:jc w:val="center"/>
            </w:pPr>
          </w:p>
        </w:tc>
        <w:tc>
          <w:tcPr>
            <w:tcW w:w="411" w:type="dxa"/>
          </w:tcPr>
          <w:p w:rsidR="00B466E3" w:rsidRPr="00E64085" w:rsidRDefault="00B466E3" w:rsidP="00E64085">
            <w:pPr>
              <w:jc w:val="center"/>
            </w:pPr>
            <w:r w:rsidRPr="00E64085">
              <w:t>1</w:t>
            </w:r>
          </w:p>
        </w:tc>
        <w:tc>
          <w:tcPr>
            <w:tcW w:w="431" w:type="dxa"/>
          </w:tcPr>
          <w:p w:rsidR="00B466E3" w:rsidRPr="00E64085" w:rsidRDefault="00B466E3" w:rsidP="00E64085">
            <w:pPr>
              <w:jc w:val="center"/>
            </w:pPr>
            <w:r w:rsidRPr="00E64085">
              <w:t>2</w:t>
            </w:r>
          </w:p>
        </w:tc>
        <w:tc>
          <w:tcPr>
            <w:tcW w:w="422" w:type="dxa"/>
          </w:tcPr>
          <w:p w:rsidR="00B466E3" w:rsidRPr="00E64085" w:rsidRDefault="00B466E3" w:rsidP="00E64085">
            <w:pPr>
              <w:jc w:val="center"/>
            </w:pPr>
            <w:r w:rsidRPr="00E64085">
              <w:t>3</w:t>
            </w:r>
          </w:p>
        </w:tc>
        <w:tc>
          <w:tcPr>
            <w:tcW w:w="421" w:type="dxa"/>
          </w:tcPr>
          <w:p w:rsidR="00B466E3" w:rsidRPr="00E64085" w:rsidRDefault="00B466E3" w:rsidP="00E64085">
            <w:pPr>
              <w:jc w:val="center"/>
            </w:pPr>
            <w:r w:rsidRPr="00E64085">
              <w:t>4</w:t>
            </w:r>
          </w:p>
        </w:tc>
        <w:tc>
          <w:tcPr>
            <w:tcW w:w="2903" w:type="dxa"/>
          </w:tcPr>
          <w:p w:rsidR="00B466E3" w:rsidRPr="00E64085" w:rsidRDefault="00B466E3" w:rsidP="00E64085">
            <w:pPr>
              <w:jc w:val="center"/>
            </w:pPr>
            <w:r w:rsidRPr="00E64085">
              <w:t xml:space="preserve">Критерии </w:t>
            </w:r>
          </w:p>
        </w:tc>
        <w:tc>
          <w:tcPr>
            <w:tcW w:w="2943" w:type="dxa"/>
          </w:tcPr>
          <w:p w:rsidR="00B466E3" w:rsidRPr="00E64085" w:rsidRDefault="00B466E3" w:rsidP="00E64085">
            <w:pPr>
              <w:jc w:val="center"/>
            </w:pPr>
            <w:r w:rsidRPr="00E64085">
              <w:t>Проверочные упражнения и задания</w:t>
            </w:r>
          </w:p>
        </w:tc>
      </w:tr>
      <w:tr w:rsidR="00B466E3" w:rsidRPr="00E64085" w:rsidTr="00E64085">
        <w:tc>
          <w:tcPr>
            <w:tcW w:w="568" w:type="dxa"/>
          </w:tcPr>
          <w:p w:rsidR="00B466E3" w:rsidRPr="00E64085" w:rsidRDefault="00B466E3" w:rsidP="00E64085">
            <w:pPr>
              <w:jc w:val="center"/>
            </w:pPr>
            <w:r w:rsidRPr="00E64085">
              <w:t>1.</w:t>
            </w:r>
          </w:p>
        </w:tc>
        <w:tc>
          <w:tcPr>
            <w:tcW w:w="2641" w:type="dxa"/>
            <w:vAlign w:val="center"/>
          </w:tcPr>
          <w:p w:rsidR="00B466E3" w:rsidRPr="00E64085" w:rsidRDefault="00B466E3" w:rsidP="00E64085">
            <w:r w:rsidRPr="00E64085">
              <w:t>Осанка</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Кифоз (сутулость) – 1</w:t>
            </w:r>
          </w:p>
          <w:p w:rsidR="00B466E3" w:rsidRPr="00E64085" w:rsidRDefault="00B466E3" w:rsidP="00E64085">
            <w:r w:rsidRPr="00E64085">
              <w:t>Лордоз (седлообразная спина) – 2</w:t>
            </w:r>
          </w:p>
          <w:p w:rsidR="00B466E3" w:rsidRPr="00E64085" w:rsidRDefault="00B466E3" w:rsidP="00E64085">
            <w:r w:rsidRPr="00E64085">
              <w:t>Асимметрия лопаток (незначительный сколиоз) – 3</w:t>
            </w:r>
          </w:p>
          <w:p w:rsidR="00B466E3" w:rsidRPr="00E64085" w:rsidRDefault="00B466E3" w:rsidP="00E64085">
            <w:r w:rsidRPr="00E64085">
              <w:t>Нормальная спина (правильная) – 4</w:t>
            </w:r>
          </w:p>
        </w:tc>
        <w:tc>
          <w:tcPr>
            <w:tcW w:w="2943" w:type="dxa"/>
          </w:tcPr>
          <w:p w:rsidR="00B466E3" w:rsidRPr="00E64085" w:rsidRDefault="00B466E3" w:rsidP="00E64085">
            <w:r w:rsidRPr="00E64085">
              <w:t>Сесть на пол, вытянуть руки перед собой, попытаться максимально подтянуться, выпрямив спину</w:t>
            </w:r>
          </w:p>
        </w:tc>
      </w:tr>
      <w:tr w:rsidR="00B466E3" w:rsidRPr="00E64085" w:rsidTr="00E64085">
        <w:tc>
          <w:tcPr>
            <w:tcW w:w="568" w:type="dxa"/>
          </w:tcPr>
          <w:p w:rsidR="00B466E3" w:rsidRPr="00E64085" w:rsidRDefault="00B466E3" w:rsidP="00E64085">
            <w:pPr>
              <w:jc w:val="center"/>
            </w:pPr>
            <w:r w:rsidRPr="00E64085">
              <w:t>2.</w:t>
            </w:r>
          </w:p>
        </w:tc>
        <w:tc>
          <w:tcPr>
            <w:tcW w:w="2641" w:type="dxa"/>
            <w:vAlign w:val="center"/>
          </w:tcPr>
          <w:p w:rsidR="00B466E3" w:rsidRPr="00E64085" w:rsidRDefault="00B466E3" w:rsidP="00E64085">
            <w:r w:rsidRPr="00E64085">
              <w:t>Выворотность ног (ТБС), танцевальный шаг</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Недостаточная – 2</w:t>
            </w:r>
          </w:p>
          <w:p w:rsidR="00B466E3" w:rsidRPr="00E64085" w:rsidRDefault="00B466E3" w:rsidP="00E64085">
            <w:r w:rsidRPr="00E64085">
              <w:t>Средняя – 3</w:t>
            </w:r>
          </w:p>
          <w:p w:rsidR="00B466E3" w:rsidRPr="00E64085" w:rsidRDefault="00B466E3" w:rsidP="00E64085">
            <w:r w:rsidRPr="00E64085">
              <w:t>Хорошая – 4</w:t>
            </w:r>
          </w:p>
        </w:tc>
        <w:tc>
          <w:tcPr>
            <w:tcW w:w="2943" w:type="dxa"/>
          </w:tcPr>
          <w:p w:rsidR="00B466E3" w:rsidRPr="00E64085" w:rsidRDefault="00B466E3" w:rsidP="00E64085">
            <w:r w:rsidRPr="00E64085">
              <w:t>- «Бабочка»</w:t>
            </w:r>
          </w:p>
          <w:p w:rsidR="00B466E3" w:rsidRPr="00E64085" w:rsidRDefault="00B466E3" w:rsidP="00E64085">
            <w:r w:rsidRPr="00E64085">
              <w:t>- «Лягушка»</w:t>
            </w:r>
          </w:p>
          <w:p w:rsidR="00B466E3" w:rsidRPr="00E64085" w:rsidRDefault="00B466E3" w:rsidP="00E64085">
            <w:r w:rsidRPr="00E64085">
              <w:t>- броски ногой вперед, в сторону, назад выше 90 градусов</w:t>
            </w:r>
          </w:p>
        </w:tc>
      </w:tr>
      <w:tr w:rsidR="00B466E3" w:rsidRPr="00E64085" w:rsidTr="00E64085">
        <w:tc>
          <w:tcPr>
            <w:tcW w:w="568" w:type="dxa"/>
          </w:tcPr>
          <w:p w:rsidR="00B466E3" w:rsidRPr="00E64085" w:rsidRDefault="00B466E3" w:rsidP="00E64085">
            <w:pPr>
              <w:jc w:val="center"/>
            </w:pPr>
            <w:r w:rsidRPr="00E64085">
              <w:t>3.</w:t>
            </w:r>
          </w:p>
        </w:tc>
        <w:tc>
          <w:tcPr>
            <w:tcW w:w="2641" w:type="dxa"/>
            <w:vAlign w:val="center"/>
          </w:tcPr>
          <w:p w:rsidR="00B466E3" w:rsidRPr="00E64085" w:rsidRDefault="00B466E3" w:rsidP="00E64085">
            <w:r w:rsidRPr="00E64085">
              <w:t>Гибкость тела (спины)</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Недостаточная – 2</w:t>
            </w:r>
          </w:p>
          <w:p w:rsidR="00B466E3" w:rsidRPr="00E64085" w:rsidRDefault="00B466E3" w:rsidP="00E64085">
            <w:r w:rsidRPr="00E64085">
              <w:t>Средняя – 3</w:t>
            </w:r>
          </w:p>
          <w:p w:rsidR="00B466E3" w:rsidRPr="00E64085" w:rsidRDefault="00B466E3" w:rsidP="00E64085">
            <w:r w:rsidRPr="00E64085">
              <w:t>Хорошая – 4</w:t>
            </w:r>
          </w:p>
        </w:tc>
        <w:tc>
          <w:tcPr>
            <w:tcW w:w="2943" w:type="dxa"/>
          </w:tcPr>
          <w:p w:rsidR="00B466E3" w:rsidRPr="00E64085" w:rsidRDefault="00B466E3" w:rsidP="00E64085">
            <w:r w:rsidRPr="00E64085">
              <w:t>- Наклон вперед из положения стоя</w:t>
            </w:r>
          </w:p>
          <w:p w:rsidR="00B466E3" w:rsidRPr="00E64085" w:rsidRDefault="00B466E3" w:rsidP="00E64085">
            <w:r w:rsidRPr="00E64085">
              <w:t>- Наклон вперед из положения сидя</w:t>
            </w:r>
          </w:p>
          <w:p w:rsidR="00B466E3" w:rsidRPr="00E64085" w:rsidRDefault="00B466E3" w:rsidP="00E64085">
            <w:r w:rsidRPr="00E64085">
              <w:t>- Мост из положения стоя</w:t>
            </w:r>
          </w:p>
          <w:p w:rsidR="00B466E3" w:rsidRPr="00E64085" w:rsidRDefault="00B466E3" w:rsidP="00E64085">
            <w:r w:rsidRPr="00E64085">
              <w:t>- Мост из положения колен</w:t>
            </w:r>
          </w:p>
        </w:tc>
      </w:tr>
      <w:tr w:rsidR="00B466E3" w:rsidRPr="00E64085" w:rsidTr="00E64085">
        <w:tc>
          <w:tcPr>
            <w:tcW w:w="568" w:type="dxa"/>
          </w:tcPr>
          <w:p w:rsidR="00B466E3" w:rsidRPr="00E64085" w:rsidRDefault="00B466E3" w:rsidP="00E64085">
            <w:pPr>
              <w:jc w:val="center"/>
            </w:pPr>
            <w:r w:rsidRPr="00E64085">
              <w:t>4.</w:t>
            </w:r>
          </w:p>
        </w:tc>
        <w:tc>
          <w:tcPr>
            <w:tcW w:w="2641" w:type="dxa"/>
            <w:vAlign w:val="center"/>
          </w:tcPr>
          <w:p w:rsidR="00B466E3" w:rsidRPr="00E64085" w:rsidRDefault="00B466E3" w:rsidP="00E64085">
            <w:r w:rsidRPr="00E64085">
              <w:t>Прыжок</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Низкий – 2</w:t>
            </w:r>
          </w:p>
          <w:p w:rsidR="00B466E3" w:rsidRPr="00E64085" w:rsidRDefault="00B466E3" w:rsidP="00E64085">
            <w:r w:rsidRPr="00E64085">
              <w:lastRenderedPageBreak/>
              <w:t>Средний – 3</w:t>
            </w:r>
          </w:p>
          <w:p w:rsidR="00B466E3" w:rsidRPr="00E64085" w:rsidRDefault="00B466E3" w:rsidP="00E64085">
            <w:r w:rsidRPr="00E64085">
              <w:t>Высокий – 4</w:t>
            </w:r>
          </w:p>
        </w:tc>
        <w:tc>
          <w:tcPr>
            <w:tcW w:w="2943" w:type="dxa"/>
          </w:tcPr>
          <w:p w:rsidR="00B466E3" w:rsidRPr="00E64085" w:rsidRDefault="00B466E3" w:rsidP="00E64085">
            <w:r w:rsidRPr="00E64085">
              <w:lastRenderedPageBreak/>
              <w:t xml:space="preserve">Прыжки по </w:t>
            </w:r>
            <w:r w:rsidRPr="00E64085">
              <w:rPr>
                <w:lang w:val="en-US"/>
              </w:rPr>
              <w:t>VI</w:t>
            </w:r>
            <w:r w:rsidRPr="00E64085">
              <w:t xml:space="preserve"> и </w:t>
            </w:r>
            <w:r w:rsidRPr="00E64085">
              <w:rPr>
                <w:lang w:val="en-US"/>
              </w:rPr>
              <w:t>I</w:t>
            </w:r>
            <w:r w:rsidRPr="00E64085">
              <w:t xml:space="preserve"> позиции ног</w:t>
            </w:r>
          </w:p>
        </w:tc>
      </w:tr>
      <w:tr w:rsidR="00B466E3" w:rsidRPr="00E64085" w:rsidTr="00E64085">
        <w:tc>
          <w:tcPr>
            <w:tcW w:w="568" w:type="dxa"/>
          </w:tcPr>
          <w:p w:rsidR="00B466E3" w:rsidRPr="00E64085" w:rsidRDefault="00B466E3" w:rsidP="00E64085">
            <w:pPr>
              <w:jc w:val="center"/>
            </w:pPr>
            <w:r w:rsidRPr="00E64085">
              <w:t>5.</w:t>
            </w:r>
          </w:p>
        </w:tc>
        <w:tc>
          <w:tcPr>
            <w:tcW w:w="2641" w:type="dxa"/>
            <w:vAlign w:val="center"/>
          </w:tcPr>
          <w:p w:rsidR="00B466E3" w:rsidRPr="00E64085" w:rsidRDefault="00B466E3" w:rsidP="00E64085">
            <w:r w:rsidRPr="00E64085">
              <w:t>Музыкально-ритмическая координация движений</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Недостаточная – 2</w:t>
            </w:r>
          </w:p>
          <w:p w:rsidR="00B466E3" w:rsidRPr="00E64085" w:rsidRDefault="00B466E3" w:rsidP="00E64085">
            <w:r w:rsidRPr="00E64085">
              <w:t>Средняя – 3</w:t>
            </w:r>
          </w:p>
          <w:p w:rsidR="00B466E3" w:rsidRPr="00E64085" w:rsidRDefault="00B466E3" w:rsidP="00E64085">
            <w:r w:rsidRPr="00E64085">
              <w:t>Хорошая – 4</w:t>
            </w:r>
          </w:p>
        </w:tc>
        <w:tc>
          <w:tcPr>
            <w:tcW w:w="2943" w:type="dxa"/>
          </w:tcPr>
          <w:p w:rsidR="00B466E3" w:rsidRPr="00E64085" w:rsidRDefault="00B466E3" w:rsidP="00E64085">
            <w:r w:rsidRPr="00E64085">
              <w:t>Выполнить задания под музыку</w:t>
            </w:r>
          </w:p>
        </w:tc>
      </w:tr>
      <w:tr w:rsidR="00B466E3" w:rsidRPr="00E64085" w:rsidTr="00E64085">
        <w:tc>
          <w:tcPr>
            <w:tcW w:w="568" w:type="dxa"/>
          </w:tcPr>
          <w:p w:rsidR="00B466E3" w:rsidRPr="00E64085" w:rsidRDefault="00B466E3" w:rsidP="00E64085">
            <w:pPr>
              <w:jc w:val="center"/>
            </w:pPr>
            <w:r w:rsidRPr="00E64085">
              <w:t>6.</w:t>
            </w:r>
          </w:p>
        </w:tc>
        <w:tc>
          <w:tcPr>
            <w:tcW w:w="2641" w:type="dxa"/>
            <w:vAlign w:val="center"/>
          </w:tcPr>
          <w:p w:rsidR="00B466E3" w:rsidRPr="00E64085" w:rsidRDefault="00B466E3" w:rsidP="00E64085">
            <w:r w:rsidRPr="00E64085">
              <w:t>Эмоциональная выразительность</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Недостаточная – 2</w:t>
            </w:r>
          </w:p>
          <w:p w:rsidR="00B466E3" w:rsidRPr="00E64085" w:rsidRDefault="00B466E3" w:rsidP="00E64085">
            <w:r w:rsidRPr="00E64085">
              <w:t>Умеренная – 3</w:t>
            </w:r>
          </w:p>
          <w:p w:rsidR="00B466E3" w:rsidRPr="00E64085" w:rsidRDefault="00B466E3" w:rsidP="00E64085">
            <w:r w:rsidRPr="00E64085">
              <w:t>Хорошая – 4</w:t>
            </w:r>
          </w:p>
        </w:tc>
        <w:tc>
          <w:tcPr>
            <w:tcW w:w="2943" w:type="dxa"/>
          </w:tcPr>
          <w:p w:rsidR="00B466E3" w:rsidRPr="00E64085" w:rsidRDefault="00B466E3" w:rsidP="00E64085">
            <w:r w:rsidRPr="00E64085">
              <w:t>Задание на заданный образ</w:t>
            </w:r>
          </w:p>
        </w:tc>
      </w:tr>
      <w:tr w:rsidR="00B466E3" w:rsidRPr="00E64085" w:rsidTr="00E64085">
        <w:tc>
          <w:tcPr>
            <w:tcW w:w="568" w:type="dxa"/>
          </w:tcPr>
          <w:p w:rsidR="00B466E3" w:rsidRPr="00E64085" w:rsidRDefault="00B466E3" w:rsidP="00E64085">
            <w:pPr>
              <w:jc w:val="center"/>
            </w:pPr>
            <w:r w:rsidRPr="00E64085">
              <w:t>7.</w:t>
            </w:r>
          </w:p>
        </w:tc>
        <w:tc>
          <w:tcPr>
            <w:tcW w:w="2641" w:type="dxa"/>
            <w:vAlign w:val="center"/>
          </w:tcPr>
          <w:p w:rsidR="00B466E3" w:rsidRPr="00E64085" w:rsidRDefault="00B466E3" w:rsidP="00E64085">
            <w:r w:rsidRPr="00E64085">
              <w:t>Внимание, сосредоточенность</w:t>
            </w:r>
          </w:p>
        </w:tc>
        <w:tc>
          <w:tcPr>
            <w:tcW w:w="411" w:type="dxa"/>
          </w:tcPr>
          <w:p w:rsidR="00B466E3" w:rsidRPr="00E64085" w:rsidRDefault="00B466E3" w:rsidP="00E64085">
            <w:pPr>
              <w:jc w:val="center"/>
            </w:pPr>
          </w:p>
        </w:tc>
        <w:tc>
          <w:tcPr>
            <w:tcW w:w="431" w:type="dxa"/>
          </w:tcPr>
          <w:p w:rsidR="00B466E3" w:rsidRPr="00E64085" w:rsidRDefault="00B466E3" w:rsidP="00E64085">
            <w:pPr>
              <w:jc w:val="center"/>
            </w:pPr>
          </w:p>
        </w:tc>
        <w:tc>
          <w:tcPr>
            <w:tcW w:w="422" w:type="dxa"/>
          </w:tcPr>
          <w:p w:rsidR="00B466E3" w:rsidRPr="00E64085" w:rsidRDefault="00B466E3" w:rsidP="00E64085">
            <w:pPr>
              <w:jc w:val="center"/>
            </w:pPr>
          </w:p>
        </w:tc>
        <w:tc>
          <w:tcPr>
            <w:tcW w:w="421" w:type="dxa"/>
          </w:tcPr>
          <w:p w:rsidR="00B466E3" w:rsidRPr="00E64085" w:rsidRDefault="00B466E3" w:rsidP="00E64085">
            <w:pPr>
              <w:jc w:val="center"/>
            </w:pPr>
          </w:p>
        </w:tc>
        <w:tc>
          <w:tcPr>
            <w:tcW w:w="2903" w:type="dxa"/>
            <w:vAlign w:val="center"/>
          </w:tcPr>
          <w:p w:rsidR="00B466E3" w:rsidRPr="00E64085" w:rsidRDefault="00B466E3" w:rsidP="00E64085">
            <w:r w:rsidRPr="00E64085">
              <w:t>Недостаточное – 2</w:t>
            </w:r>
          </w:p>
          <w:p w:rsidR="00B466E3" w:rsidRPr="00E64085" w:rsidRDefault="00B466E3" w:rsidP="00E64085">
            <w:r w:rsidRPr="00E64085">
              <w:t>Хорошее – 3</w:t>
            </w:r>
          </w:p>
          <w:p w:rsidR="00B466E3" w:rsidRPr="00E64085" w:rsidRDefault="00B466E3" w:rsidP="00E64085">
            <w:r w:rsidRPr="00E64085">
              <w:t>Высокое – 4</w:t>
            </w:r>
          </w:p>
        </w:tc>
        <w:tc>
          <w:tcPr>
            <w:tcW w:w="2943" w:type="dxa"/>
          </w:tcPr>
          <w:p w:rsidR="00B466E3" w:rsidRPr="00E64085" w:rsidRDefault="00B466E3" w:rsidP="00E64085"/>
        </w:tc>
      </w:tr>
    </w:tbl>
    <w:p w:rsidR="00B466E3" w:rsidRPr="00E64085" w:rsidRDefault="00B466E3" w:rsidP="00B466E3">
      <w:pPr>
        <w:tabs>
          <w:tab w:val="left" w:pos="2601"/>
        </w:tabs>
        <w:rPr>
          <w:b/>
        </w:rPr>
      </w:pPr>
      <w:r w:rsidRPr="00E64085">
        <w:rPr>
          <w:color w:val="000000"/>
        </w:rPr>
        <w:br/>
      </w:r>
      <w:r w:rsidRPr="00E64085">
        <w:rPr>
          <w:b/>
        </w:rPr>
        <w:t>Критерии оценивания:</w:t>
      </w:r>
    </w:p>
    <w:p w:rsidR="00B466E3" w:rsidRPr="00E64085" w:rsidRDefault="00B466E3" w:rsidP="00B466E3">
      <w:pPr>
        <w:shd w:val="clear" w:color="auto" w:fill="FFFFFF"/>
        <w:rPr>
          <w:b/>
          <w:bCs/>
          <w:color w:val="000000"/>
          <w:shd w:val="clear" w:color="auto" w:fill="FAFAFA"/>
        </w:rPr>
      </w:pPr>
    </w:p>
    <w:p w:rsidR="00B466E3" w:rsidRPr="00E64085" w:rsidRDefault="00B466E3" w:rsidP="00B466E3">
      <w:pPr>
        <w:shd w:val="clear" w:color="auto" w:fill="FFFFFF"/>
        <w:rPr>
          <w:bCs/>
          <w:color w:val="000000"/>
          <w:shd w:val="clear" w:color="auto" w:fill="FAFAFA"/>
        </w:rPr>
      </w:pPr>
      <w:r w:rsidRPr="00E64085">
        <w:rPr>
          <w:bCs/>
          <w:i/>
          <w:color w:val="000000"/>
          <w:shd w:val="clear" w:color="auto" w:fill="FAFAFA"/>
        </w:rPr>
        <w:t xml:space="preserve">Высокий </w:t>
      </w:r>
      <w:r w:rsidRPr="00E64085">
        <w:rPr>
          <w:bCs/>
          <w:color w:val="000000"/>
          <w:shd w:val="clear" w:color="auto" w:fill="FAFAFA"/>
        </w:rPr>
        <w:t>уровень -22-28 баллов</w:t>
      </w:r>
    </w:p>
    <w:p w:rsidR="00B466E3" w:rsidRPr="00E64085" w:rsidRDefault="00B466E3" w:rsidP="00B466E3">
      <w:pPr>
        <w:shd w:val="clear" w:color="auto" w:fill="FFFFFF"/>
        <w:rPr>
          <w:bCs/>
          <w:color w:val="000000"/>
          <w:shd w:val="clear" w:color="auto" w:fill="FAFAFA"/>
        </w:rPr>
      </w:pPr>
      <w:r w:rsidRPr="00E64085">
        <w:rPr>
          <w:bCs/>
          <w:color w:val="000000"/>
          <w:shd w:val="clear" w:color="auto" w:fill="FAFAFA"/>
        </w:rPr>
        <w:t>Средний уровень-15-21балл</w:t>
      </w:r>
    </w:p>
    <w:p w:rsidR="00B466E3" w:rsidRPr="00E64085" w:rsidRDefault="00B466E3" w:rsidP="00B466E3">
      <w:pPr>
        <w:shd w:val="clear" w:color="auto" w:fill="FFFFFF"/>
        <w:rPr>
          <w:bCs/>
          <w:color w:val="000000"/>
          <w:shd w:val="clear" w:color="auto" w:fill="FAFAFA"/>
        </w:rPr>
      </w:pPr>
      <w:r w:rsidRPr="00E64085">
        <w:rPr>
          <w:bCs/>
          <w:color w:val="000000"/>
          <w:shd w:val="clear" w:color="auto" w:fill="FAFAFA"/>
        </w:rPr>
        <w:t>Низкий уровень: ниже 15 баллов</w:t>
      </w:r>
    </w:p>
    <w:p w:rsidR="00B466E3" w:rsidRPr="00E64085" w:rsidRDefault="00B466E3" w:rsidP="00B466E3">
      <w:pPr>
        <w:jc w:val="right"/>
      </w:pPr>
    </w:p>
    <w:p w:rsidR="00B466E3" w:rsidRPr="00E64085" w:rsidRDefault="00B466E3" w:rsidP="00B466E3">
      <w:pPr>
        <w:jc w:val="center"/>
        <w:rPr>
          <w:b/>
        </w:rPr>
      </w:pPr>
      <w:r w:rsidRPr="00E64085">
        <w:rPr>
          <w:b/>
        </w:rPr>
        <w:t>Текущий контроль</w:t>
      </w:r>
    </w:p>
    <w:p w:rsidR="00B466E3" w:rsidRPr="00E64085" w:rsidRDefault="00FE07FC" w:rsidP="00B466E3">
      <w:r w:rsidRPr="00FE07FC">
        <w:rPr>
          <w:b/>
        </w:rPr>
        <w:t>Форма контроля:</w:t>
      </w:r>
      <w:r>
        <w:t xml:space="preserve"> наблюдение</w:t>
      </w:r>
      <w:r w:rsidR="00B466E3" w:rsidRPr="00E64085">
        <w:t xml:space="preserve"> на занятии. Каждый ученик оценивается по критериям таблицы</w:t>
      </w:r>
    </w:p>
    <w:tbl>
      <w:tblPr>
        <w:tblStyle w:val="af5"/>
        <w:tblW w:w="10013" w:type="dxa"/>
        <w:tblLook w:val="04A0" w:firstRow="1" w:lastRow="0" w:firstColumn="1" w:lastColumn="0" w:noHBand="0" w:noVBand="1"/>
      </w:tblPr>
      <w:tblGrid>
        <w:gridCol w:w="1290"/>
        <w:gridCol w:w="1966"/>
        <w:gridCol w:w="989"/>
        <w:gridCol w:w="990"/>
        <w:gridCol w:w="990"/>
        <w:gridCol w:w="990"/>
        <w:gridCol w:w="1002"/>
        <w:gridCol w:w="805"/>
        <w:gridCol w:w="991"/>
      </w:tblGrid>
      <w:tr w:rsidR="00B466E3" w:rsidRPr="00E64085" w:rsidTr="00E64085">
        <w:trPr>
          <w:cantSplit/>
          <w:trHeight w:val="3154"/>
        </w:trPr>
        <w:tc>
          <w:tcPr>
            <w:tcW w:w="1290" w:type="dxa"/>
          </w:tcPr>
          <w:p w:rsidR="00B466E3" w:rsidRPr="00E64085" w:rsidRDefault="00B466E3" w:rsidP="00E64085">
            <w:pPr>
              <w:jc w:val="center"/>
            </w:pPr>
            <w:r w:rsidRPr="00E64085">
              <w:t>ФИ учащегося</w:t>
            </w:r>
          </w:p>
        </w:tc>
        <w:tc>
          <w:tcPr>
            <w:tcW w:w="1966" w:type="dxa"/>
            <w:textDirection w:val="btLr"/>
          </w:tcPr>
          <w:p w:rsidR="00B466E3" w:rsidRPr="00E64085" w:rsidRDefault="00B466E3" w:rsidP="00E64085">
            <w:pPr>
              <w:ind w:left="113" w:right="113"/>
            </w:pPr>
            <w:r w:rsidRPr="00E64085">
              <w:t>Умеет двигаться в соответствии с контрастным характером музыки                     (спокойный шаг, бодрый шаг)</w:t>
            </w:r>
          </w:p>
        </w:tc>
        <w:tc>
          <w:tcPr>
            <w:tcW w:w="989" w:type="dxa"/>
            <w:textDirection w:val="btLr"/>
          </w:tcPr>
          <w:p w:rsidR="00B466E3" w:rsidRPr="00E64085" w:rsidRDefault="00B466E3" w:rsidP="00E64085">
            <w:pPr>
              <w:ind w:left="113" w:right="113"/>
            </w:pPr>
            <w:r w:rsidRPr="00E64085">
              <w:t>Знает названия различных движений и упражнений в танцах.</w:t>
            </w:r>
          </w:p>
        </w:tc>
        <w:tc>
          <w:tcPr>
            <w:tcW w:w="990" w:type="dxa"/>
            <w:textDirection w:val="btLr"/>
          </w:tcPr>
          <w:p w:rsidR="00B466E3" w:rsidRPr="00E64085" w:rsidRDefault="00B466E3" w:rsidP="00E64085">
            <w:pPr>
              <w:ind w:left="113" w:right="113"/>
            </w:pPr>
            <w:r w:rsidRPr="00E64085">
              <w:t>Легко  бегает врассыпную, не наталкиваясь друг на друга,</w:t>
            </w:r>
          </w:p>
        </w:tc>
        <w:tc>
          <w:tcPr>
            <w:tcW w:w="990" w:type="dxa"/>
            <w:textDirection w:val="btLr"/>
          </w:tcPr>
          <w:p w:rsidR="00B466E3" w:rsidRPr="00E64085" w:rsidRDefault="00B466E3" w:rsidP="00E64085">
            <w:pPr>
              <w:ind w:left="113" w:right="113"/>
            </w:pPr>
            <w:r w:rsidRPr="00E64085">
              <w:rPr>
                <w:color w:val="000000"/>
                <w:shd w:val="clear" w:color="auto" w:fill="FAFAFA"/>
              </w:rPr>
              <w:t>Отмечает в движении сильную долю</w:t>
            </w:r>
          </w:p>
        </w:tc>
        <w:tc>
          <w:tcPr>
            <w:tcW w:w="990" w:type="dxa"/>
            <w:textDirection w:val="btLr"/>
          </w:tcPr>
          <w:p w:rsidR="00B466E3" w:rsidRPr="00E64085" w:rsidRDefault="00B466E3" w:rsidP="00E64085">
            <w:pPr>
              <w:ind w:left="113" w:right="113"/>
            </w:pPr>
            <w:r w:rsidRPr="00E64085">
              <w:t>Двигается  в кругу, взявшись за руки</w:t>
            </w:r>
          </w:p>
        </w:tc>
        <w:tc>
          <w:tcPr>
            <w:tcW w:w="1002" w:type="dxa"/>
            <w:textDirection w:val="btLr"/>
          </w:tcPr>
          <w:p w:rsidR="00B466E3" w:rsidRPr="00E64085" w:rsidRDefault="00B466E3" w:rsidP="00E64085">
            <w:pPr>
              <w:ind w:left="113" w:right="113"/>
            </w:pPr>
            <w:r w:rsidRPr="00E64085">
              <w:t>Делает  перескоки с ноги на ногу, передавая игровые образы</w:t>
            </w:r>
          </w:p>
        </w:tc>
        <w:tc>
          <w:tcPr>
            <w:tcW w:w="805" w:type="dxa"/>
            <w:textDirection w:val="btLr"/>
          </w:tcPr>
          <w:p w:rsidR="00B466E3" w:rsidRPr="00E64085" w:rsidRDefault="00B466E3" w:rsidP="00E64085">
            <w:pPr>
              <w:ind w:left="113" w:right="113"/>
            </w:pPr>
            <w:r w:rsidRPr="00E64085">
              <w:rPr>
                <w:color w:val="000000"/>
                <w:shd w:val="clear" w:color="auto" w:fill="FAFAFA"/>
              </w:rPr>
              <w:t>Выразительно и правильно танцует.</w:t>
            </w:r>
          </w:p>
        </w:tc>
        <w:tc>
          <w:tcPr>
            <w:tcW w:w="991" w:type="dxa"/>
            <w:textDirection w:val="btLr"/>
          </w:tcPr>
          <w:p w:rsidR="00B466E3" w:rsidRPr="00E64085" w:rsidRDefault="00B466E3" w:rsidP="00E64085">
            <w:pPr>
              <w:ind w:left="113" w:right="113"/>
            </w:pPr>
            <w:r w:rsidRPr="00E64085">
              <w:t xml:space="preserve">Быстро переходит от одного движения к другому                                          </w:t>
            </w:r>
          </w:p>
        </w:tc>
      </w:tr>
      <w:tr w:rsidR="00B466E3" w:rsidRPr="00E64085" w:rsidTr="00E64085">
        <w:tc>
          <w:tcPr>
            <w:tcW w:w="1290" w:type="dxa"/>
          </w:tcPr>
          <w:p w:rsidR="00B466E3" w:rsidRPr="00E64085" w:rsidRDefault="00B466E3" w:rsidP="00E64085"/>
        </w:tc>
        <w:tc>
          <w:tcPr>
            <w:tcW w:w="1966" w:type="dxa"/>
          </w:tcPr>
          <w:p w:rsidR="00B466E3" w:rsidRPr="00E64085" w:rsidRDefault="00B466E3" w:rsidP="00E64085"/>
        </w:tc>
        <w:tc>
          <w:tcPr>
            <w:tcW w:w="989" w:type="dxa"/>
          </w:tcPr>
          <w:p w:rsidR="00B466E3" w:rsidRPr="00E64085" w:rsidRDefault="00B466E3" w:rsidP="00E64085"/>
        </w:tc>
        <w:tc>
          <w:tcPr>
            <w:tcW w:w="990" w:type="dxa"/>
          </w:tcPr>
          <w:p w:rsidR="00B466E3" w:rsidRPr="00E64085" w:rsidRDefault="00B466E3" w:rsidP="00E64085"/>
        </w:tc>
        <w:tc>
          <w:tcPr>
            <w:tcW w:w="990" w:type="dxa"/>
          </w:tcPr>
          <w:p w:rsidR="00B466E3" w:rsidRPr="00E64085" w:rsidRDefault="00B466E3" w:rsidP="00E64085"/>
        </w:tc>
        <w:tc>
          <w:tcPr>
            <w:tcW w:w="990" w:type="dxa"/>
          </w:tcPr>
          <w:p w:rsidR="00B466E3" w:rsidRPr="00E64085" w:rsidRDefault="00B466E3" w:rsidP="00E64085"/>
        </w:tc>
        <w:tc>
          <w:tcPr>
            <w:tcW w:w="1002" w:type="dxa"/>
          </w:tcPr>
          <w:p w:rsidR="00B466E3" w:rsidRPr="00E64085" w:rsidRDefault="00B466E3" w:rsidP="00E64085"/>
        </w:tc>
        <w:tc>
          <w:tcPr>
            <w:tcW w:w="805" w:type="dxa"/>
          </w:tcPr>
          <w:p w:rsidR="00B466E3" w:rsidRPr="00E64085" w:rsidRDefault="00B466E3" w:rsidP="00E64085"/>
        </w:tc>
        <w:tc>
          <w:tcPr>
            <w:tcW w:w="991" w:type="dxa"/>
          </w:tcPr>
          <w:p w:rsidR="00B466E3" w:rsidRPr="00E64085" w:rsidRDefault="00B466E3" w:rsidP="00E64085"/>
        </w:tc>
      </w:tr>
      <w:tr w:rsidR="00B466E3" w:rsidRPr="00E64085" w:rsidTr="00E64085">
        <w:tc>
          <w:tcPr>
            <w:tcW w:w="1290" w:type="dxa"/>
          </w:tcPr>
          <w:p w:rsidR="00B466E3" w:rsidRPr="00E64085" w:rsidRDefault="00B466E3" w:rsidP="00E64085"/>
        </w:tc>
        <w:tc>
          <w:tcPr>
            <w:tcW w:w="1966" w:type="dxa"/>
          </w:tcPr>
          <w:p w:rsidR="00B466E3" w:rsidRPr="00E64085" w:rsidRDefault="00B466E3" w:rsidP="00E64085"/>
        </w:tc>
        <w:tc>
          <w:tcPr>
            <w:tcW w:w="989" w:type="dxa"/>
          </w:tcPr>
          <w:p w:rsidR="00B466E3" w:rsidRPr="00E64085" w:rsidRDefault="00B466E3" w:rsidP="00E64085"/>
        </w:tc>
        <w:tc>
          <w:tcPr>
            <w:tcW w:w="990" w:type="dxa"/>
          </w:tcPr>
          <w:p w:rsidR="00B466E3" w:rsidRPr="00E64085" w:rsidRDefault="00B466E3" w:rsidP="00E64085"/>
        </w:tc>
        <w:tc>
          <w:tcPr>
            <w:tcW w:w="990" w:type="dxa"/>
          </w:tcPr>
          <w:p w:rsidR="00B466E3" w:rsidRPr="00E64085" w:rsidRDefault="00B466E3" w:rsidP="00E64085"/>
        </w:tc>
        <w:tc>
          <w:tcPr>
            <w:tcW w:w="990" w:type="dxa"/>
          </w:tcPr>
          <w:p w:rsidR="00B466E3" w:rsidRPr="00E64085" w:rsidRDefault="00B466E3" w:rsidP="00E64085"/>
        </w:tc>
        <w:tc>
          <w:tcPr>
            <w:tcW w:w="1002" w:type="dxa"/>
          </w:tcPr>
          <w:p w:rsidR="00B466E3" w:rsidRPr="00E64085" w:rsidRDefault="00B466E3" w:rsidP="00E64085"/>
        </w:tc>
        <w:tc>
          <w:tcPr>
            <w:tcW w:w="805" w:type="dxa"/>
          </w:tcPr>
          <w:p w:rsidR="00B466E3" w:rsidRPr="00E64085" w:rsidRDefault="00B466E3" w:rsidP="00E64085"/>
        </w:tc>
        <w:tc>
          <w:tcPr>
            <w:tcW w:w="991" w:type="dxa"/>
          </w:tcPr>
          <w:p w:rsidR="00B466E3" w:rsidRPr="00E64085" w:rsidRDefault="00B466E3" w:rsidP="00E64085"/>
        </w:tc>
      </w:tr>
    </w:tbl>
    <w:p w:rsidR="00B466E3" w:rsidRPr="00E64085" w:rsidRDefault="00B466E3" w:rsidP="00B466E3"/>
    <w:p w:rsidR="00B466E3" w:rsidRPr="00FE07FC" w:rsidRDefault="00B466E3" w:rsidP="00B466E3">
      <w:pPr>
        <w:rPr>
          <w:b/>
        </w:rPr>
      </w:pPr>
      <w:r w:rsidRPr="00FE07FC">
        <w:rPr>
          <w:b/>
        </w:rPr>
        <w:t>Критерии оценивания:</w:t>
      </w:r>
    </w:p>
    <w:p w:rsidR="00B466E3" w:rsidRPr="00E64085" w:rsidRDefault="00B466E3" w:rsidP="00B466E3">
      <w:r w:rsidRPr="00E64085">
        <w:t>8-7 баллов – высокий уровень</w:t>
      </w:r>
    </w:p>
    <w:p w:rsidR="00B466E3" w:rsidRPr="00E64085" w:rsidRDefault="00B466E3" w:rsidP="00B466E3">
      <w:r w:rsidRPr="00E64085">
        <w:t>6-3 балла – средний уровень</w:t>
      </w:r>
    </w:p>
    <w:p w:rsidR="00B466E3" w:rsidRPr="00E64085" w:rsidRDefault="00B466E3" w:rsidP="00B466E3">
      <w:r w:rsidRPr="00E64085">
        <w:t>2-1 балл – низкий уровень</w:t>
      </w:r>
    </w:p>
    <w:p w:rsidR="00B466E3" w:rsidRPr="00E64085" w:rsidRDefault="00B466E3" w:rsidP="00B466E3">
      <w:pPr>
        <w:tabs>
          <w:tab w:val="left" w:pos="2601"/>
        </w:tabs>
        <w:jc w:val="center"/>
        <w:rPr>
          <w:b/>
        </w:rPr>
      </w:pPr>
      <w:r w:rsidRPr="00E64085">
        <w:rPr>
          <w:b/>
        </w:rPr>
        <w:t>Аттестация по завершению освоения программы</w:t>
      </w:r>
    </w:p>
    <w:p w:rsidR="00B466E3" w:rsidRPr="00E64085" w:rsidRDefault="00FE07FC" w:rsidP="00B466E3">
      <w:pPr>
        <w:shd w:val="clear" w:color="auto" w:fill="FFFFFF"/>
        <w:rPr>
          <w:color w:val="000000"/>
        </w:rPr>
      </w:pPr>
      <w:r w:rsidRPr="00FE07FC">
        <w:rPr>
          <w:b/>
          <w:color w:val="000000"/>
        </w:rPr>
        <w:t>Форма контроля:</w:t>
      </w:r>
      <w:r>
        <w:rPr>
          <w:color w:val="000000"/>
        </w:rPr>
        <w:t xml:space="preserve"> отчетное выступление</w:t>
      </w:r>
      <w:r w:rsidR="00B466E3" w:rsidRPr="00E64085">
        <w:rPr>
          <w:color w:val="000000"/>
        </w:rPr>
        <w:t xml:space="preserve"> «Школы раннего развития «Колокольчик»»</w:t>
      </w:r>
    </w:p>
    <w:tbl>
      <w:tblPr>
        <w:tblW w:w="0" w:type="auto"/>
        <w:tblInd w:w="-116" w:type="dxa"/>
        <w:shd w:val="clear" w:color="auto" w:fill="FFFFFF"/>
        <w:tblLook w:val="04A0" w:firstRow="1" w:lastRow="0" w:firstColumn="1" w:lastColumn="0" w:noHBand="0" w:noVBand="1"/>
      </w:tblPr>
      <w:tblGrid>
        <w:gridCol w:w="534"/>
        <w:gridCol w:w="975"/>
        <w:gridCol w:w="1725"/>
        <w:gridCol w:w="1461"/>
        <w:gridCol w:w="1413"/>
        <w:gridCol w:w="1257"/>
        <w:gridCol w:w="1065"/>
        <w:gridCol w:w="1870"/>
      </w:tblGrid>
      <w:tr w:rsidR="00B466E3" w:rsidRPr="00E64085" w:rsidTr="00E64085">
        <w:trPr>
          <w:trHeight w:val="740"/>
        </w:trPr>
        <w:tc>
          <w:tcPr>
            <w:tcW w:w="54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ind w:left="114" w:right="114" w:hanging="114"/>
              <w:jc w:val="center"/>
              <w:rPr>
                <w:color w:val="000000"/>
              </w:rPr>
            </w:pPr>
            <w:r w:rsidRPr="00E64085">
              <w:rPr>
                <w:color w:val="000000"/>
              </w:rPr>
              <w:t>№</w:t>
            </w:r>
          </w:p>
        </w:tc>
        <w:tc>
          <w:tcPr>
            <w:tcW w:w="225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ind w:left="-17" w:right="96" w:firstLine="17"/>
              <w:jc w:val="center"/>
              <w:rPr>
                <w:color w:val="000000"/>
              </w:rPr>
            </w:pPr>
            <w:r w:rsidRPr="00E64085">
              <w:rPr>
                <w:color w:val="000000"/>
              </w:rPr>
              <w:t>Ф. И. ребёнка</w:t>
            </w:r>
          </w:p>
        </w:tc>
        <w:tc>
          <w:tcPr>
            <w:tcW w:w="335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jc w:val="center"/>
              <w:rPr>
                <w:color w:val="000000"/>
              </w:rPr>
            </w:pPr>
            <w:r w:rsidRPr="00E64085">
              <w:rPr>
                <w:color w:val="000000"/>
              </w:rPr>
              <w:t>I</w:t>
            </w:r>
            <w:r w:rsidRPr="00E64085">
              <w:t xml:space="preserve"> </w:t>
            </w:r>
            <w:r w:rsidRPr="00E64085">
              <w:rPr>
                <w:color w:val="000000"/>
              </w:rPr>
              <w:t>Двигательные качества и умения (общеразвивающие упражнения, имитационные движения, плясовые движения).</w:t>
            </w:r>
          </w:p>
        </w:tc>
        <w:tc>
          <w:tcPr>
            <w:tcW w:w="414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jc w:val="center"/>
              <w:rPr>
                <w:color w:val="000000"/>
              </w:rPr>
            </w:pPr>
            <w:r w:rsidRPr="00E64085">
              <w:rPr>
                <w:color w:val="000000"/>
              </w:rPr>
              <w:t>II. Чувство ансамбля (нравственно-коммуникативные качества).</w:t>
            </w:r>
          </w:p>
        </w:tc>
      </w:tr>
      <w:tr w:rsidR="00B466E3" w:rsidRPr="00E64085" w:rsidTr="00E64085">
        <w:trPr>
          <w:cantSplit/>
          <w:trHeight w:val="4726"/>
        </w:trPr>
        <w:tc>
          <w:tcPr>
            <w:tcW w:w="0" w:type="auto"/>
            <w:vMerge/>
            <w:tcBorders>
              <w:left w:val="single" w:sz="8" w:space="0" w:color="000000"/>
              <w:bottom w:val="single" w:sz="8" w:space="0" w:color="000000"/>
              <w:right w:val="single" w:sz="8" w:space="0" w:color="000000"/>
            </w:tcBorders>
            <w:shd w:val="clear" w:color="auto" w:fill="FFFFFF"/>
            <w:vAlign w:val="center"/>
            <w:hideMark/>
          </w:tcPr>
          <w:p w:rsidR="00B466E3" w:rsidRPr="00E64085" w:rsidRDefault="00B466E3" w:rsidP="00E64085">
            <w:pPr>
              <w:rPr>
                <w:color w:val="000000"/>
              </w:rPr>
            </w:pPr>
          </w:p>
        </w:tc>
        <w:tc>
          <w:tcPr>
            <w:tcW w:w="2257" w:type="dxa"/>
            <w:vMerge/>
            <w:tcBorders>
              <w:left w:val="single" w:sz="8" w:space="0" w:color="000000"/>
              <w:bottom w:val="single" w:sz="8" w:space="0" w:color="000000"/>
              <w:right w:val="single" w:sz="8" w:space="0" w:color="000000"/>
            </w:tcBorders>
            <w:shd w:val="clear" w:color="auto" w:fill="FFFFFF"/>
            <w:vAlign w:val="center"/>
            <w:hideMark/>
          </w:tcPr>
          <w:p w:rsidR="00B466E3" w:rsidRPr="00E64085" w:rsidRDefault="00B466E3" w:rsidP="00E64085">
            <w:pPr>
              <w:rPr>
                <w:color w:val="000000"/>
              </w:rPr>
            </w:pPr>
          </w:p>
        </w:tc>
        <w:tc>
          <w:tcPr>
            <w:tcW w:w="5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Целостное восприятие деятельности: восприятие выразительности, игрового содержания, понимание сюжета игры или композиции танца.</w:t>
            </w: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Восприятие азбуки основных видов движений музыкально-ритмической деятельности: основных, сюжетно-образных и танцевальных.</w:t>
            </w: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Восприя-тие ориентировки в пространстве.</w:t>
            </w:r>
            <w:r w:rsidRPr="00E64085">
              <w:rPr>
                <w:color w:val="000000"/>
              </w:rPr>
              <w:br/>
            </w: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Вырази-тельность исполне-ния музыкаль-но-ритмичес-кого репертуара: передача характера, сюжета игры, композиции танца.</w:t>
            </w:r>
          </w:p>
        </w:tc>
        <w:tc>
          <w:tcPr>
            <w:tcW w:w="1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Наличие развитого чувства ансамбля.</w:t>
            </w:r>
            <w:r w:rsidRPr="00E64085">
              <w:rPr>
                <w:color w:val="000000"/>
              </w:rPr>
              <w:br/>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466E3" w:rsidRPr="00E64085" w:rsidRDefault="00B466E3" w:rsidP="00E64085">
            <w:pPr>
              <w:rPr>
                <w:color w:val="000000"/>
              </w:rPr>
            </w:pPr>
            <w:r w:rsidRPr="00E64085">
              <w:rPr>
                <w:color w:val="000000"/>
              </w:rPr>
              <w:t>Самостоятельность исполнения упражнений, танцев и др.</w:t>
            </w:r>
          </w:p>
        </w:tc>
      </w:tr>
      <w:tr w:rsidR="00B466E3" w:rsidRPr="00E64085" w:rsidTr="00E64085">
        <w:trPr>
          <w:trHeight w:val="520"/>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466E3" w:rsidRPr="00E64085" w:rsidRDefault="00B466E3" w:rsidP="00E64085">
            <w:pPr>
              <w:rPr>
                <w:color w:val="000000"/>
              </w:rPr>
            </w:pPr>
            <w:r w:rsidRPr="00E64085">
              <w:rPr>
                <w:color w:val="000000"/>
              </w:rPr>
              <w:t>1.</w:t>
            </w:r>
          </w:p>
        </w:tc>
        <w:tc>
          <w:tcPr>
            <w:tcW w:w="225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466E3" w:rsidRPr="00E64085" w:rsidRDefault="00B466E3" w:rsidP="00E64085">
            <w:pPr>
              <w:rPr>
                <w:color w:val="000000"/>
              </w:rPr>
            </w:pPr>
          </w:p>
        </w:tc>
        <w:tc>
          <w:tcPr>
            <w:tcW w:w="5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6E3" w:rsidRPr="00E64085" w:rsidRDefault="00B466E3" w:rsidP="00E64085">
            <w:pPr>
              <w:ind w:left="114" w:right="114" w:hanging="114"/>
              <w:jc w:val="center"/>
              <w:rPr>
                <w:color w:val="000000"/>
              </w:rPr>
            </w:pPr>
          </w:p>
        </w:tc>
      </w:tr>
    </w:tbl>
    <w:p w:rsidR="00B466E3" w:rsidRPr="00E64085" w:rsidRDefault="00B466E3" w:rsidP="00B466E3">
      <w:pPr>
        <w:shd w:val="clear" w:color="auto" w:fill="FFFFFF"/>
        <w:jc w:val="center"/>
        <w:rPr>
          <w:color w:val="000000"/>
        </w:rPr>
      </w:pPr>
    </w:p>
    <w:p w:rsidR="00B466E3" w:rsidRPr="00FE07FC" w:rsidRDefault="00B466E3" w:rsidP="00B466E3">
      <w:pPr>
        <w:shd w:val="clear" w:color="auto" w:fill="FFFFFF"/>
        <w:rPr>
          <w:b/>
          <w:color w:val="000000"/>
        </w:rPr>
      </w:pPr>
      <w:r w:rsidRPr="00FE07FC">
        <w:rPr>
          <w:b/>
          <w:color w:val="000000"/>
        </w:rPr>
        <w:t>Критерии оценивания:</w:t>
      </w:r>
    </w:p>
    <w:p w:rsidR="00B466E3" w:rsidRPr="00E64085" w:rsidRDefault="00B466E3" w:rsidP="00B466E3">
      <w:pPr>
        <w:shd w:val="clear" w:color="auto" w:fill="FFFFFF"/>
        <w:rPr>
          <w:iCs/>
          <w:color w:val="000000"/>
          <w:shd w:val="clear" w:color="auto" w:fill="FFFFFF"/>
        </w:rPr>
      </w:pPr>
      <w:r w:rsidRPr="00E64085">
        <w:rPr>
          <w:bCs/>
          <w:i/>
          <w:iCs/>
          <w:color w:val="000000"/>
          <w:shd w:val="clear" w:color="auto" w:fill="FFFFFF"/>
        </w:rPr>
        <w:t>Двигательные качества и умения (общеразвивающие упражнения, имитационные движения, плясовые движения).</w:t>
      </w:r>
      <w:r w:rsidRPr="00E64085">
        <w:rPr>
          <w:i/>
          <w:iCs/>
          <w:color w:val="000000"/>
          <w:shd w:val="clear" w:color="auto" w:fill="FFFFFF"/>
        </w:rPr>
        <w:br/>
      </w:r>
      <w:r w:rsidRPr="00E64085">
        <w:rPr>
          <w:bCs/>
          <w:iCs/>
          <w:color w:val="000000"/>
          <w:shd w:val="clear" w:color="auto" w:fill="FFFFFF"/>
        </w:rPr>
        <w:t>Конец года:</w:t>
      </w:r>
      <w:r w:rsidRPr="00E64085">
        <w:rPr>
          <w:bCs/>
          <w:iCs/>
          <w:color w:val="000000"/>
          <w:shd w:val="clear" w:color="auto" w:fill="FAFAFA"/>
        </w:rPr>
        <w:br/>
      </w:r>
      <w:r w:rsidRPr="00E64085">
        <w:rPr>
          <w:iCs/>
          <w:color w:val="000000"/>
          <w:shd w:val="clear" w:color="auto" w:fill="FFFFFF"/>
        </w:rPr>
        <w:t>5 баллов – освоен большой объем разнообразных композиций и отдельных видов движений; </w:t>
      </w:r>
      <w:r w:rsidRPr="00E64085">
        <w:rPr>
          <w:iCs/>
          <w:color w:val="000000"/>
          <w:shd w:val="clear" w:color="auto" w:fill="FFFFFF"/>
        </w:rPr>
        <w:br/>
        <w:t>4 – 2 балла – различает основные движения, правильно понимает развитие игрового образа; затрудняется давать оценку своим товарищам;</w:t>
      </w:r>
      <w:r w:rsidRPr="00E64085">
        <w:rPr>
          <w:iCs/>
          <w:color w:val="000000"/>
          <w:shd w:val="clear" w:color="auto" w:fill="FFFFFF"/>
        </w:rPr>
        <w:br/>
        <w:t>1 балл - знает один - три танца или игры, освоенные, как правило, в последнее время; не способен выразительно передавать характер в движениях.</w:t>
      </w:r>
      <w:r w:rsidRPr="00E64085">
        <w:rPr>
          <w:iCs/>
          <w:color w:val="000000"/>
          <w:shd w:val="clear" w:color="auto" w:fill="FFFFFF"/>
        </w:rPr>
        <w:br/>
      </w:r>
      <w:r w:rsidRPr="00E64085">
        <w:rPr>
          <w:i/>
          <w:iCs/>
          <w:color w:val="000000"/>
          <w:shd w:val="clear" w:color="auto" w:fill="FFFFFF"/>
        </w:rPr>
        <w:br/>
      </w:r>
      <w:r w:rsidRPr="00E64085">
        <w:rPr>
          <w:bCs/>
          <w:i/>
          <w:iCs/>
          <w:color w:val="000000"/>
          <w:shd w:val="clear" w:color="auto" w:fill="FFFFFF"/>
        </w:rPr>
        <w:t>Чувство ансамбля (нравственно-коммуникативные качества).</w:t>
      </w:r>
      <w:r w:rsidRPr="00E64085">
        <w:rPr>
          <w:i/>
          <w:iCs/>
          <w:color w:val="000000"/>
          <w:shd w:val="clear" w:color="auto" w:fill="FFFFFF"/>
        </w:rPr>
        <w:br/>
      </w:r>
      <w:r w:rsidRPr="00E64085">
        <w:rPr>
          <w:bCs/>
          <w:i/>
          <w:iCs/>
          <w:color w:val="000000"/>
          <w:shd w:val="clear" w:color="auto" w:fill="FFFFFF"/>
        </w:rPr>
        <w:t>Конец года:</w:t>
      </w:r>
      <w:r w:rsidRPr="00E64085">
        <w:rPr>
          <w:bCs/>
          <w:i/>
          <w:iCs/>
          <w:color w:val="000000"/>
          <w:shd w:val="clear" w:color="auto" w:fill="FFFFFF"/>
        </w:rPr>
        <w:br/>
      </w:r>
      <w:r w:rsidRPr="00E64085">
        <w:rPr>
          <w:iCs/>
          <w:color w:val="000000"/>
          <w:shd w:val="clear" w:color="auto" w:fill="FFFFFF"/>
        </w:rPr>
        <w:t>5 баллов - умеет оценивать собственное выступление и движения других детей; является инициатором организации хороводов, танцев в свободной деятельности; охотно рассуждает об исполняемых танцах; выражает свои впечатления в эмоциональной речи.</w:t>
      </w:r>
      <w:r w:rsidRPr="00E64085">
        <w:rPr>
          <w:iCs/>
          <w:color w:val="000000"/>
          <w:shd w:val="clear" w:color="auto" w:fill="FFFFFF"/>
        </w:rPr>
        <w:br/>
        <w:t>4 – 2 балла – стремиться освоить качественно все движения в паре, но вместе с тем, никогда не встает в первую пару; может высказываться об исполненном репертуаре, но довольно неуверенно моделирует содержание игры, танца, упражнения.</w:t>
      </w:r>
      <w:r w:rsidRPr="00E64085">
        <w:rPr>
          <w:iCs/>
          <w:color w:val="000000"/>
          <w:shd w:val="clear" w:color="auto" w:fill="FFFFFF"/>
        </w:rPr>
        <w:br/>
        <w:t xml:space="preserve"> 1 балл – не умеет оценивать качество своих движений, лучше оценивает качество движений других детей; не желает выражать свое отношение к исполненному репертуару.</w:t>
      </w:r>
      <w:r w:rsidRPr="00E64085">
        <w:rPr>
          <w:iCs/>
          <w:color w:val="000000"/>
          <w:shd w:val="clear" w:color="auto" w:fill="FFFFFF"/>
        </w:rPr>
        <w:br/>
      </w:r>
      <w:r w:rsidRPr="00E64085">
        <w:rPr>
          <w:i/>
          <w:iCs/>
          <w:color w:val="000000"/>
          <w:shd w:val="clear" w:color="auto" w:fill="FFFFFF"/>
        </w:rPr>
        <w:br/>
      </w:r>
      <w:r w:rsidRPr="00E64085">
        <w:rPr>
          <w:bCs/>
          <w:i/>
          <w:iCs/>
          <w:color w:val="000000"/>
          <w:shd w:val="clear" w:color="auto" w:fill="FFFFFF"/>
        </w:rPr>
        <w:t>Танцевальное творчество (развитие фантазии, воображения, импровизации).</w:t>
      </w:r>
      <w:r w:rsidRPr="00E64085">
        <w:rPr>
          <w:i/>
          <w:iCs/>
          <w:color w:val="000000"/>
          <w:shd w:val="clear" w:color="auto" w:fill="FFFFFF"/>
        </w:rPr>
        <w:br/>
      </w:r>
      <w:r w:rsidRPr="00E64085">
        <w:rPr>
          <w:bCs/>
          <w:iCs/>
          <w:color w:val="000000"/>
          <w:shd w:val="clear" w:color="auto" w:fill="FFFFFF"/>
        </w:rPr>
        <w:t>Конец года:</w:t>
      </w:r>
      <w:r w:rsidRPr="00E64085">
        <w:rPr>
          <w:bCs/>
          <w:iCs/>
          <w:color w:val="000000"/>
          <w:shd w:val="clear" w:color="auto" w:fill="FFFFFF"/>
        </w:rPr>
        <w:br/>
      </w:r>
      <w:r w:rsidRPr="00E64085">
        <w:rPr>
          <w:iCs/>
          <w:color w:val="000000"/>
          <w:shd w:val="clear" w:color="auto" w:fill="FFFFFF"/>
        </w:rPr>
        <w:t>5 баллов – творческая самореализация наблюдается в выразительности движений танца, действий игрового персонажа; ребенок любит импровизировать в свободных плясках, проявляет чувство партнера;</w:t>
      </w:r>
      <w:r w:rsidRPr="00E64085">
        <w:rPr>
          <w:iCs/>
          <w:color w:val="000000"/>
          <w:shd w:val="clear" w:color="auto" w:fill="FFFFFF"/>
        </w:rPr>
        <w:br/>
        <w:t>4 – 2 балла - не в полной мере проявляет творчество в выразительности движений игр, танцев. Упражнений; более раскрепощен в танцевальных импровизациях;</w:t>
      </w:r>
      <w:r w:rsidRPr="00E64085">
        <w:rPr>
          <w:iCs/>
          <w:color w:val="000000"/>
          <w:shd w:val="clear" w:color="auto" w:fill="FAFAFA"/>
        </w:rPr>
        <w:br/>
      </w:r>
      <w:r w:rsidRPr="00E64085">
        <w:rPr>
          <w:iCs/>
          <w:color w:val="000000"/>
          <w:shd w:val="clear" w:color="auto" w:fill="FFFFFF"/>
        </w:rPr>
        <w:t>1 балл – недостаточно проявляет творчество в передаче выразительности движений танцев, упражнений, игр; робко участвует в инсценировках песен; в свободных плясках участвует, однако затрудняется</w:t>
      </w:r>
      <w:r w:rsidRPr="00E64085">
        <w:rPr>
          <w:iCs/>
          <w:color w:val="000000"/>
          <w:shd w:val="clear" w:color="auto" w:fill="FAFAFA"/>
        </w:rPr>
        <w:t> </w:t>
      </w:r>
      <w:r w:rsidRPr="00E64085">
        <w:rPr>
          <w:iCs/>
          <w:color w:val="000000"/>
          <w:shd w:val="clear" w:color="auto" w:fill="FFFFFF"/>
        </w:rPr>
        <w:t>проявлять активность.</w:t>
      </w:r>
    </w:p>
    <w:p w:rsidR="00B466E3" w:rsidRPr="00E64085" w:rsidRDefault="00B466E3" w:rsidP="00B466E3">
      <w:pPr>
        <w:jc w:val="center"/>
        <w:rPr>
          <w:rFonts w:eastAsia="Courier New"/>
          <w:b/>
          <w:color w:val="000000"/>
        </w:rPr>
      </w:pPr>
    </w:p>
    <w:p w:rsidR="00B466E3" w:rsidRPr="00E64085" w:rsidRDefault="00B466E3" w:rsidP="00B466E3">
      <w:pPr>
        <w:shd w:val="clear" w:color="auto" w:fill="FFFFFF"/>
        <w:spacing w:after="105"/>
        <w:jc w:val="center"/>
        <w:rPr>
          <w:b/>
          <w:bCs/>
          <w:color w:val="000000"/>
        </w:rPr>
      </w:pPr>
      <w:r w:rsidRPr="00E64085">
        <w:rPr>
          <w:b/>
          <w:bCs/>
          <w:color w:val="000000"/>
        </w:rPr>
        <w:t xml:space="preserve">Методическое обеспечение </w:t>
      </w:r>
    </w:p>
    <w:tbl>
      <w:tblPr>
        <w:tblW w:w="10198"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468"/>
        <w:gridCol w:w="1750"/>
        <w:gridCol w:w="1607"/>
        <w:gridCol w:w="2126"/>
        <w:gridCol w:w="1276"/>
        <w:gridCol w:w="1594"/>
        <w:gridCol w:w="1377"/>
      </w:tblGrid>
      <w:tr w:rsidR="00B466E3" w:rsidRPr="00E64085" w:rsidTr="00E64085">
        <w:trPr>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Раздел или тема программы</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Формы занятий</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Приёмы и методы организации учебно-воспитательного процесса</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Дидактический материал</w:t>
            </w: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Техническое оснащение занятий</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466E3" w:rsidRPr="00E64085" w:rsidRDefault="00B466E3" w:rsidP="00E64085">
            <w:pPr>
              <w:spacing w:after="105"/>
              <w:jc w:val="center"/>
              <w:rPr>
                <w:b/>
                <w:color w:val="000000"/>
              </w:rPr>
            </w:pPr>
            <w:r w:rsidRPr="00E64085">
              <w:rPr>
                <w:b/>
                <w:color w:val="000000"/>
              </w:rPr>
              <w:t>Формы подведения итогов</w:t>
            </w:r>
          </w:p>
        </w:tc>
      </w:tr>
      <w:tr w:rsidR="00B466E3" w:rsidRPr="00E64085" w:rsidTr="00E64085">
        <w:trPr>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B466E3" w:rsidRPr="00E64085" w:rsidRDefault="00B466E3" w:rsidP="00E64085">
            <w:pPr>
              <w:spacing w:after="105"/>
              <w:jc w:val="center"/>
              <w:rPr>
                <w:color w:val="000000"/>
              </w:rPr>
            </w:pPr>
            <w:r w:rsidRPr="00E64085">
              <w:rPr>
                <w:color w:val="000000"/>
              </w:rPr>
              <w:lastRenderedPageBreak/>
              <w:t>1.</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r w:rsidRPr="00E64085">
              <w:t>Азбука музыкально-ритмических движений</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B466E3" w:rsidRPr="00E64085" w:rsidRDefault="00B466E3" w:rsidP="00E64085">
            <w:pPr>
              <w:spacing w:after="105"/>
              <w:rPr>
                <w:color w:val="000000"/>
              </w:rPr>
            </w:pPr>
            <w:r w:rsidRPr="00E64085">
              <w:rPr>
                <w:color w:val="000000"/>
              </w:rPr>
              <w:t> Комбинированные и традиционные занятия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B466E3" w:rsidRPr="00E64085" w:rsidRDefault="00B466E3" w:rsidP="00E64085">
            <w:pPr>
              <w:spacing w:after="105"/>
              <w:rPr>
                <w:color w:val="000000"/>
              </w:rPr>
            </w:pPr>
            <w:r w:rsidRPr="00E64085">
              <w:rPr>
                <w:color w:val="000000"/>
              </w:rPr>
              <w:t> Практический; наглядный, репродуктивный, словесные, фронтальный</w:t>
            </w:r>
          </w:p>
          <w:p w:rsidR="00B466E3" w:rsidRPr="00E64085" w:rsidRDefault="00B466E3" w:rsidP="00E64085">
            <w:pPr>
              <w:spacing w:after="105"/>
              <w:rPr>
                <w:color w:val="000000"/>
              </w:rPr>
            </w:pP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Музыкальный центр, бубен</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w:t>
            </w:r>
          </w:p>
          <w:p w:rsidR="00B466E3" w:rsidRPr="00E64085" w:rsidRDefault="00B466E3" w:rsidP="00E64085">
            <w:pPr>
              <w:spacing w:after="105"/>
              <w:rPr>
                <w:color w:val="000000"/>
              </w:rPr>
            </w:pPr>
            <w:r w:rsidRPr="00E64085">
              <w:rPr>
                <w:color w:val="000000"/>
              </w:rPr>
              <w:t>ческое задание</w:t>
            </w:r>
          </w:p>
        </w:tc>
      </w:tr>
      <w:tr w:rsidR="00B466E3" w:rsidRPr="00E64085" w:rsidTr="00FE07FC">
        <w:trPr>
          <w:trHeight w:val="1448"/>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jc w:val="center"/>
              <w:rPr>
                <w:color w:val="000000"/>
              </w:rPr>
            </w:pPr>
            <w:r w:rsidRPr="00E64085">
              <w:rPr>
                <w:color w:val="000000"/>
              </w:rPr>
              <w:t>2</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r w:rsidRPr="00E64085">
              <w:t>Партерная гимнастика с элементами акробатики.</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Комбинированные и традиционные занятия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Практический; наглядный, словесный, репродуктив-</w:t>
            </w:r>
          </w:p>
          <w:p w:rsidR="00B466E3" w:rsidRPr="00E64085" w:rsidRDefault="00B466E3" w:rsidP="00E64085">
            <w:pPr>
              <w:spacing w:after="105"/>
              <w:rPr>
                <w:color w:val="000000"/>
              </w:rPr>
            </w:pPr>
            <w:r w:rsidRPr="00E64085">
              <w:rPr>
                <w:color w:val="000000"/>
              </w:rPr>
              <w:t>ный, фронтальный, групповой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Музыкальный центр, игровые атрибуты, маски</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w:t>
            </w:r>
          </w:p>
          <w:p w:rsidR="00B466E3" w:rsidRPr="00E64085" w:rsidRDefault="00B466E3" w:rsidP="00E64085">
            <w:pPr>
              <w:spacing w:after="105"/>
              <w:rPr>
                <w:color w:val="000000"/>
              </w:rPr>
            </w:pPr>
            <w:r w:rsidRPr="00E64085">
              <w:rPr>
                <w:color w:val="000000"/>
              </w:rPr>
              <w:t>ческое задание</w:t>
            </w:r>
          </w:p>
        </w:tc>
      </w:tr>
      <w:tr w:rsidR="00B466E3" w:rsidRPr="00E64085" w:rsidTr="00FE07FC">
        <w:trPr>
          <w:trHeight w:val="879"/>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jc w:val="center"/>
              <w:rPr>
                <w:color w:val="000000"/>
              </w:rPr>
            </w:pPr>
            <w:r w:rsidRPr="00E64085">
              <w:rPr>
                <w:color w:val="000000"/>
              </w:rPr>
              <w:t>3.</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r w:rsidRPr="00E64085">
              <w:t>Элементы современного группового танца</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Комбинированные и традиционные занятия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Практический; наглядный, репродуктивный, фронтальный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Музыкальный центр</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Опрос, практическое задание</w:t>
            </w:r>
          </w:p>
        </w:tc>
      </w:tr>
      <w:tr w:rsidR="00B466E3" w:rsidRPr="00E64085" w:rsidTr="00E64085">
        <w:trPr>
          <w:jc w:val="center"/>
        </w:trPr>
        <w:tc>
          <w:tcPr>
            <w:tcW w:w="4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jc w:val="center"/>
              <w:rPr>
                <w:color w:val="000000"/>
              </w:rPr>
            </w:pPr>
            <w:r w:rsidRPr="00E64085">
              <w:rPr>
                <w:color w:val="000000"/>
              </w:rPr>
              <w:t>4.</w:t>
            </w:r>
          </w:p>
        </w:tc>
        <w:tc>
          <w:tcPr>
            <w:tcW w:w="175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r w:rsidRPr="00E64085">
              <w:t>Танцевальные образные движения: «Чайки»,</w:t>
            </w:r>
          </w:p>
          <w:p w:rsidR="00B466E3" w:rsidRPr="00E64085" w:rsidRDefault="00B466E3" w:rsidP="00E64085">
            <w:r w:rsidRPr="00E64085">
              <w:t>«Моржи», «Пингвины» и т.д.</w:t>
            </w:r>
          </w:p>
        </w:tc>
        <w:tc>
          <w:tcPr>
            <w:tcW w:w="16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Комбинированные и традиционные занятия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Практический; наглядный, репродуктив-</w:t>
            </w:r>
          </w:p>
          <w:p w:rsidR="00B466E3" w:rsidRPr="00E64085" w:rsidRDefault="00B466E3" w:rsidP="00E64085">
            <w:pPr>
              <w:spacing w:after="105"/>
              <w:rPr>
                <w:color w:val="000000"/>
              </w:rPr>
            </w:pPr>
            <w:r w:rsidRPr="00E64085">
              <w:rPr>
                <w:color w:val="000000"/>
              </w:rPr>
              <w:t>ный, фронтальный, групповой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p>
        </w:tc>
        <w:tc>
          <w:tcPr>
            <w:tcW w:w="15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Музыкальный центр</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466E3" w:rsidRPr="00E64085" w:rsidRDefault="00B466E3" w:rsidP="00E64085">
            <w:pPr>
              <w:spacing w:after="105"/>
              <w:rPr>
                <w:color w:val="000000"/>
              </w:rPr>
            </w:pPr>
            <w:r w:rsidRPr="00E64085">
              <w:rPr>
                <w:color w:val="000000"/>
              </w:rPr>
              <w:t>Практи-ческое задание</w:t>
            </w:r>
          </w:p>
        </w:tc>
      </w:tr>
    </w:tbl>
    <w:p w:rsidR="00B466E3" w:rsidRPr="00E64085" w:rsidRDefault="00B466E3" w:rsidP="00B466E3">
      <w:pPr>
        <w:jc w:val="left"/>
        <w:rPr>
          <w:rFonts w:eastAsia="Courier New"/>
          <w:b/>
          <w:color w:val="000000"/>
        </w:rPr>
      </w:pPr>
    </w:p>
    <w:p w:rsidR="00B466E3" w:rsidRPr="00E64085" w:rsidRDefault="00B466E3" w:rsidP="00B466E3">
      <w:pPr>
        <w:jc w:val="left"/>
        <w:rPr>
          <w:rFonts w:eastAsia="Courier New"/>
          <w:b/>
          <w:color w:val="000000"/>
        </w:rPr>
      </w:pPr>
    </w:p>
    <w:p w:rsidR="00B466E3" w:rsidRPr="00E64085" w:rsidRDefault="00B466E3" w:rsidP="00B466E3">
      <w:pPr>
        <w:jc w:val="left"/>
        <w:rPr>
          <w:rFonts w:eastAsia="Courier New"/>
          <w:b/>
          <w:color w:val="000000"/>
        </w:rPr>
      </w:pPr>
    </w:p>
    <w:p w:rsidR="00B466E3" w:rsidRPr="00E64085" w:rsidRDefault="00B466E3" w:rsidP="00B466E3">
      <w:pPr>
        <w:jc w:val="center"/>
        <w:rPr>
          <w:rFonts w:eastAsia="Courier New"/>
          <w:b/>
          <w:color w:val="000000"/>
        </w:rPr>
      </w:pPr>
    </w:p>
    <w:p w:rsidR="00B466E3" w:rsidRPr="00E64085" w:rsidRDefault="00B466E3" w:rsidP="00B466E3">
      <w:pPr>
        <w:jc w:val="left"/>
        <w:rPr>
          <w:b/>
        </w:rPr>
        <w:sectPr w:rsidR="00B466E3" w:rsidRPr="00E64085" w:rsidSect="00E64085">
          <w:type w:val="continuous"/>
          <w:pgSz w:w="11906" w:h="16838"/>
          <w:pgMar w:top="851" w:right="851" w:bottom="851" w:left="851" w:header="709" w:footer="709" w:gutter="0"/>
          <w:cols w:space="708"/>
          <w:docGrid w:linePitch="360"/>
        </w:sectPr>
      </w:pPr>
    </w:p>
    <w:p w:rsidR="00B466E3" w:rsidRPr="00E64085" w:rsidRDefault="00B466E3" w:rsidP="00B466E3">
      <w:pPr>
        <w:jc w:val="center"/>
        <w:rPr>
          <w:b/>
        </w:rPr>
      </w:pPr>
    </w:p>
    <w:p w:rsidR="00B466E3" w:rsidRPr="00E64085" w:rsidRDefault="00B466E3" w:rsidP="00B466E3">
      <w:pPr>
        <w:ind w:right="-1"/>
        <w:rPr>
          <w:b/>
        </w:rPr>
      </w:pPr>
    </w:p>
    <w:p w:rsidR="00B466E3" w:rsidRPr="00E64085" w:rsidRDefault="00B466E3" w:rsidP="00B466E3">
      <w:pPr>
        <w:widowControl w:val="0"/>
        <w:ind w:left="2" w:right="-13" w:firstLine="565"/>
        <w:rPr>
          <w:spacing w:val="63"/>
        </w:rPr>
      </w:pPr>
    </w:p>
    <w:p w:rsidR="00B466E3" w:rsidRPr="00E64085" w:rsidRDefault="00B466E3" w:rsidP="00B466E3">
      <w:pPr>
        <w:widowControl w:val="0"/>
        <w:ind w:left="2" w:right="-13" w:firstLine="565"/>
        <w:rPr>
          <w:spacing w:val="63"/>
        </w:rPr>
      </w:pPr>
    </w:p>
    <w:p w:rsidR="00B466E3" w:rsidRPr="00E64085" w:rsidRDefault="00B466E3" w:rsidP="00B466E3">
      <w:pPr>
        <w:ind w:right="-1"/>
      </w:pPr>
    </w:p>
    <w:p w:rsidR="00B466E3" w:rsidRPr="00E64085" w:rsidRDefault="00B466E3" w:rsidP="00B466E3">
      <w:pPr>
        <w:ind w:right="-1"/>
      </w:pPr>
    </w:p>
    <w:p w:rsidR="00B466E3" w:rsidRPr="00E64085" w:rsidRDefault="00B466E3" w:rsidP="00B466E3">
      <w:pPr>
        <w:ind w:right="-1"/>
      </w:pPr>
    </w:p>
    <w:p w:rsidR="00B466E3" w:rsidRPr="00E64085" w:rsidRDefault="00B466E3" w:rsidP="00B466E3">
      <w:pPr>
        <w:ind w:right="-1"/>
      </w:pPr>
    </w:p>
    <w:p w:rsidR="00B466E3" w:rsidRPr="00E64085" w:rsidRDefault="00B466E3" w:rsidP="00B466E3">
      <w:pPr>
        <w:pStyle w:val="a6"/>
        <w:ind w:right="-1"/>
        <w:rPr>
          <w:sz w:val="20"/>
        </w:rPr>
      </w:pPr>
    </w:p>
    <w:p w:rsidR="00B466E3" w:rsidRPr="00E64085" w:rsidRDefault="00B466E3" w:rsidP="00B466E3">
      <w:pPr>
        <w:spacing w:before="248"/>
        <w:ind w:right="-1"/>
      </w:pPr>
    </w:p>
    <w:p w:rsidR="00B466E3" w:rsidRPr="00E64085" w:rsidRDefault="00B466E3" w:rsidP="00B466E3">
      <w:pPr>
        <w:spacing w:line="312" w:lineRule="exact"/>
        <w:ind w:right="-1"/>
        <w:sectPr w:rsidR="00B466E3" w:rsidRPr="00E64085" w:rsidSect="00E64085">
          <w:pgSz w:w="11910" w:h="16840"/>
          <w:pgMar w:top="760" w:right="711" w:bottom="280" w:left="993" w:header="720" w:footer="720" w:gutter="0"/>
          <w:cols w:space="720"/>
        </w:sectPr>
      </w:pPr>
    </w:p>
    <w:p w:rsidR="00B466E3" w:rsidRPr="00E64085" w:rsidRDefault="00B466E3" w:rsidP="00B466E3">
      <w:pPr>
        <w:rPr>
          <w:b/>
        </w:rPr>
      </w:pPr>
    </w:p>
    <w:p w:rsidR="00B466E3" w:rsidRPr="00E64085" w:rsidRDefault="00B466E3" w:rsidP="00B466E3">
      <w:pPr>
        <w:tabs>
          <w:tab w:val="left" w:pos="2601"/>
        </w:tabs>
      </w:pPr>
    </w:p>
    <w:p w:rsidR="00745EB3" w:rsidRPr="00E64085" w:rsidRDefault="00745EB3"/>
    <w:sectPr w:rsidR="00745EB3" w:rsidRPr="00E64085" w:rsidSect="00C70E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C27" w:rsidRDefault="001C4C27" w:rsidP="00C70EE2">
      <w:r>
        <w:separator/>
      </w:r>
    </w:p>
  </w:endnote>
  <w:endnote w:type="continuationSeparator" w:id="0">
    <w:p w:rsidR="001C4C27" w:rsidRDefault="001C4C27" w:rsidP="00C7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Е">
    <w:altName w:val="Malgun Gothic"/>
    <w:charset w:val="00"/>
    <w:family w:val="roman"/>
    <w:pitch w:val="variable"/>
    <w:sig w:usb0="00000000" w:usb1="09060000" w:usb2="00000010" w:usb3="00000000" w:csb0="00080000" w:csb1="00000000"/>
  </w:font>
  <w:font w:name=".AppleSystemUIFont">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570" w:rsidRDefault="004A1570">
    <w:pPr>
      <w:pStyle w:val="afd"/>
      <w:jc w:val="right"/>
    </w:pPr>
  </w:p>
  <w:p w:rsidR="004A1570" w:rsidRDefault="004A1570">
    <w:pPr>
      <w:pStyle w:val="a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570" w:rsidRDefault="004A1570">
    <w:pPr>
      <w:pStyle w:val="afd"/>
      <w:jc w:val="right"/>
    </w:pPr>
  </w:p>
  <w:p w:rsidR="004A1570" w:rsidRDefault="004A1570">
    <w:pPr>
      <w:pStyle w:val="af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570" w:rsidRDefault="001C4C27">
    <w:pPr>
      <w:pStyle w:val="afd"/>
      <w:jc w:val="center"/>
    </w:pPr>
    <w:r>
      <w:fldChar w:fldCharType="begin"/>
    </w:r>
    <w:r>
      <w:instrText>PAGE   \* MERGEFORMAT</w:instrText>
    </w:r>
    <w:r>
      <w:fldChar w:fldCharType="separate"/>
    </w:r>
    <w:r w:rsidR="0082359B">
      <w:rPr>
        <w:noProof/>
      </w:rPr>
      <w:t>17</w:t>
    </w:r>
    <w:r>
      <w:rPr>
        <w:noProof/>
      </w:rPr>
      <w:fldChar w:fldCharType="end"/>
    </w:r>
  </w:p>
  <w:p w:rsidR="004A1570" w:rsidRDefault="004A1570">
    <w:pPr>
      <w:pStyle w:val="af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570" w:rsidRDefault="001C4C27">
    <w:pPr>
      <w:pStyle w:val="afd"/>
      <w:jc w:val="center"/>
    </w:pPr>
    <w:r>
      <w:fldChar w:fldCharType="begin"/>
    </w:r>
    <w:r>
      <w:instrText>PAGE   \* MERGEFORMAT</w:instrText>
    </w:r>
    <w:r>
      <w:fldChar w:fldCharType="separate"/>
    </w:r>
    <w:r w:rsidR="0082359B">
      <w:rPr>
        <w:noProof/>
      </w:rPr>
      <w:t>25</w:t>
    </w:r>
    <w:r>
      <w:rPr>
        <w:noProof/>
      </w:rPr>
      <w:fldChar w:fldCharType="end"/>
    </w:r>
  </w:p>
  <w:p w:rsidR="004A1570" w:rsidRDefault="004A1570">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C27" w:rsidRDefault="001C4C27" w:rsidP="00C70EE2">
      <w:r>
        <w:separator/>
      </w:r>
    </w:p>
  </w:footnote>
  <w:footnote w:type="continuationSeparator" w:id="0">
    <w:p w:rsidR="001C4C27" w:rsidRDefault="001C4C27" w:rsidP="00C70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eastAsia="Times New Roman" w:hAnsi="Times New Roman" w:cs="Times New Roman"/>
        <w:sz w:val="28"/>
        <w:szCs w:val="2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00B"/>
    <w:multiLevelType w:val="singleLevel"/>
    <w:tmpl w:val="0000000B"/>
    <w:name w:val="WW8Num1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sz w:val="24"/>
        <w:szCs w:val="24"/>
      </w:rPr>
    </w:lvl>
  </w:abstractNum>
  <w:abstractNum w:abstractNumId="3" w15:restartNumberingAfterBreak="0">
    <w:nsid w:val="048347E2"/>
    <w:multiLevelType w:val="hybridMultilevel"/>
    <w:tmpl w:val="F6C23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9200B1"/>
    <w:multiLevelType w:val="hybridMultilevel"/>
    <w:tmpl w:val="D6561D28"/>
    <w:lvl w:ilvl="0" w:tplc="123CCB26">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4CA6F25"/>
    <w:multiLevelType w:val="multilevel"/>
    <w:tmpl w:val="3E78E28E"/>
    <w:lvl w:ilvl="0">
      <w:numFmt w:val="bullet"/>
      <w:lvlText w:val="-"/>
      <w:lvlJc w:val="left"/>
      <w:pPr>
        <w:tabs>
          <w:tab w:val="num" w:pos="0"/>
        </w:tabs>
        <w:ind w:left="974" w:hanging="256"/>
      </w:pPr>
      <w:rPr>
        <w:rFonts w:ascii="Times New Roman" w:hAnsi="Times New Roman" w:cs="Times New Roman" w:hint="default"/>
        <w:b/>
        <w:bCs/>
        <w:i/>
        <w:iCs/>
        <w:w w:val="99"/>
        <w:sz w:val="28"/>
        <w:szCs w:val="28"/>
        <w:lang w:val="ru-RU" w:eastAsia="en-US" w:bidi="ar-SA"/>
      </w:rPr>
    </w:lvl>
    <w:lvl w:ilvl="1">
      <w:numFmt w:val="bullet"/>
      <w:lvlText w:val=""/>
      <w:lvlJc w:val="left"/>
      <w:pPr>
        <w:tabs>
          <w:tab w:val="num" w:pos="0"/>
        </w:tabs>
        <w:ind w:left="2056" w:hanging="256"/>
      </w:pPr>
      <w:rPr>
        <w:rFonts w:ascii="Symbol" w:hAnsi="Symbol" w:cs="Symbol" w:hint="default"/>
        <w:lang w:val="ru-RU" w:eastAsia="en-US" w:bidi="ar-SA"/>
      </w:rPr>
    </w:lvl>
    <w:lvl w:ilvl="2">
      <w:numFmt w:val="bullet"/>
      <w:lvlText w:val=""/>
      <w:lvlJc w:val="left"/>
      <w:pPr>
        <w:tabs>
          <w:tab w:val="num" w:pos="0"/>
        </w:tabs>
        <w:ind w:left="3133" w:hanging="256"/>
      </w:pPr>
      <w:rPr>
        <w:rFonts w:ascii="Symbol" w:hAnsi="Symbol" w:cs="Symbol" w:hint="default"/>
        <w:lang w:val="ru-RU" w:eastAsia="en-US" w:bidi="ar-SA"/>
      </w:rPr>
    </w:lvl>
    <w:lvl w:ilvl="3">
      <w:numFmt w:val="bullet"/>
      <w:lvlText w:val=""/>
      <w:lvlJc w:val="left"/>
      <w:pPr>
        <w:tabs>
          <w:tab w:val="num" w:pos="0"/>
        </w:tabs>
        <w:ind w:left="4209" w:hanging="256"/>
      </w:pPr>
      <w:rPr>
        <w:rFonts w:ascii="Symbol" w:hAnsi="Symbol" w:cs="Symbol" w:hint="default"/>
        <w:lang w:val="ru-RU" w:eastAsia="en-US" w:bidi="ar-SA"/>
      </w:rPr>
    </w:lvl>
    <w:lvl w:ilvl="4">
      <w:numFmt w:val="bullet"/>
      <w:lvlText w:val=""/>
      <w:lvlJc w:val="left"/>
      <w:pPr>
        <w:tabs>
          <w:tab w:val="num" w:pos="0"/>
        </w:tabs>
        <w:ind w:left="5286" w:hanging="256"/>
      </w:pPr>
      <w:rPr>
        <w:rFonts w:ascii="Symbol" w:hAnsi="Symbol" w:cs="Symbol" w:hint="default"/>
        <w:lang w:val="ru-RU" w:eastAsia="en-US" w:bidi="ar-SA"/>
      </w:rPr>
    </w:lvl>
    <w:lvl w:ilvl="5">
      <w:numFmt w:val="bullet"/>
      <w:lvlText w:val=""/>
      <w:lvlJc w:val="left"/>
      <w:pPr>
        <w:tabs>
          <w:tab w:val="num" w:pos="0"/>
        </w:tabs>
        <w:ind w:left="6363" w:hanging="256"/>
      </w:pPr>
      <w:rPr>
        <w:rFonts w:ascii="Symbol" w:hAnsi="Symbol" w:cs="Symbol" w:hint="default"/>
        <w:lang w:val="ru-RU" w:eastAsia="en-US" w:bidi="ar-SA"/>
      </w:rPr>
    </w:lvl>
    <w:lvl w:ilvl="6">
      <w:numFmt w:val="bullet"/>
      <w:lvlText w:val=""/>
      <w:lvlJc w:val="left"/>
      <w:pPr>
        <w:tabs>
          <w:tab w:val="num" w:pos="0"/>
        </w:tabs>
        <w:ind w:left="7439" w:hanging="256"/>
      </w:pPr>
      <w:rPr>
        <w:rFonts w:ascii="Symbol" w:hAnsi="Symbol" w:cs="Symbol" w:hint="default"/>
        <w:lang w:val="ru-RU" w:eastAsia="en-US" w:bidi="ar-SA"/>
      </w:rPr>
    </w:lvl>
    <w:lvl w:ilvl="7">
      <w:numFmt w:val="bullet"/>
      <w:lvlText w:val=""/>
      <w:lvlJc w:val="left"/>
      <w:pPr>
        <w:tabs>
          <w:tab w:val="num" w:pos="0"/>
        </w:tabs>
        <w:ind w:left="8516" w:hanging="256"/>
      </w:pPr>
      <w:rPr>
        <w:rFonts w:ascii="Symbol" w:hAnsi="Symbol" w:cs="Symbol" w:hint="default"/>
        <w:lang w:val="ru-RU" w:eastAsia="en-US" w:bidi="ar-SA"/>
      </w:rPr>
    </w:lvl>
    <w:lvl w:ilvl="8">
      <w:numFmt w:val="bullet"/>
      <w:lvlText w:val=""/>
      <w:lvlJc w:val="left"/>
      <w:pPr>
        <w:tabs>
          <w:tab w:val="num" w:pos="0"/>
        </w:tabs>
        <w:ind w:left="9592" w:hanging="256"/>
      </w:pPr>
      <w:rPr>
        <w:rFonts w:ascii="Symbol" w:hAnsi="Symbol" w:cs="Symbol" w:hint="default"/>
        <w:lang w:val="ru-RU" w:eastAsia="en-US" w:bidi="ar-SA"/>
      </w:rPr>
    </w:lvl>
  </w:abstractNum>
  <w:abstractNum w:abstractNumId="6" w15:restartNumberingAfterBreak="0">
    <w:nsid w:val="04E26FF7"/>
    <w:multiLevelType w:val="hybridMultilevel"/>
    <w:tmpl w:val="381E3C7E"/>
    <w:lvl w:ilvl="0" w:tplc="9FFE400E">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576B4D"/>
    <w:multiLevelType w:val="multilevel"/>
    <w:tmpl w:val="58AAF9EC"/>
    <w:lvl w:ilvl="0">
      <w:start w:val="1"/>
      <w:numFmt w:val="decimal"/>
      <w:lvlText w:val="%1."/>
      <w:lvlJc w:val="left"/>
      <w:pPr>
        <w:tabs>
          <w:tab w:val="num" w:pos="0"/>
        </w:tabs>
        <w:ind w:left="1254" w:hanging="280"/>
      </w:pPr>
      <w:rPr>
        <w:rFonts w:ascii="Times New Roman" w:eastAsia="Times New Roman" w:hAnsi="Times New Roman" w:cs="Times New Roman"/>
        <w:b/>
        <w:bCs/>
        <w:w w:val="100"/>
        <w:sz w:val="20"/>
        <w:szCs w:val="20"/>
        <w:lang w:val="ru-RU" w:eastAsia="en-US" w:bidi="ar-SA"/>
      </w:rPr>
    </w:lvl>
    <w:lvl w:ilvl="1">
      <w:numFmt w:val="bullet"/>
      <w:lvlText w:val=""/>
      <w:lvlJc w:val="left"/>
      <w:pPr>
        <w:tabs>
          <w:tab w:val="num" w:pos="0"/>
        </w:tabs>
        <w:ind w:left="2308" w:hanging="280"/>
      </w:pPr>
      <w:rPr>
        <w:rFonts w:ascii="Symbol" w:hAnsi="Symbol" w:cs="Symbol" w:hint="default"/>
        <w:lang w:val="ru-RU" w:eastAsia="en-US" w:bidi="ar-SA"/>
      </w:rPr>
    </w:lvl>
    <w:lvl w:ilvl="2">
      <w:numFmt w:val="bullet"/>
      <w:lvlText w:val=""/>
      <w:lvlJc w:val="left"/>
      <w:pPr>
        <w:tabs>
          <w:tab w:val="num" w:pos="0"/>
        </w:tabs>
        <w:ind w:left="3357" w:hanging="280"/>
      </w:pPr>
      <w:rPr>
        <w:rFonts w:ascii="Symbol" w:hAnsi="Symbol" w:cs="Symbol" w:hint="default"/>
        <w:lang w:val="ru-RU" w:eastAsia="en-US" w:bidi="ar-SA"/>
      </w:rPr>
    </w:lvl>
    <w:lvl w:ilvl="3">
      <w:numFmt w:val="bullet"/>
      <w:lvlText w:val=""/>
      <w:lvlJc w:val="left"/>
      <w:pPr>
        <w:tabs>
          <w:tab w:val="num" w:pos="0"/>
        </w:tabs>
        <w:ind w:left="4405" w:hanging="280"/>
      </w:pPr>
      <w:rPr>
        <w:rFonts w:ascii="Symbol" w:hAnsi="Symbol" w:cs="Symbol" w:hint="default"/>
        <w:lang w:val="ru-RU" w:eastAsia="en-US" w:bidi="ar-SA"/>
      </w:rPr>
    </w:lvl>
    <w:lvl w:ilvl="4">
      <w:numFmt w:val="bullet"/>
      <w:lvlText w:val=""/>
      <w:lvlJc w:val="left"/>
      <w:pPr>
        <w:tabs>
          <w:tab w:val="num" w:pos="0"/>
        </w:tabs>
        <w:ind w:left="5454" w:hanging="280"/>
      </w:pPr>
      <w:rPr>
        <w:rFonts w:ascii="Symbol" w:hAnsi="Symbol" w:cs="Symbol" w:hint="default"/>
        <w:lang w:val="ru-RU" w:eastAsia="en-US" w:bidi="ar-SA"/>
      </w:rPr>
    </w:lvl>
    <w:lvl w:ilvl="5">
      <w:numFmt w:val="bullet"/>
      <w:lvlText w:val=""/>
      <w:lvlJc w:val="left"/>
      <w:pPr>
        <w:tabs>
          <w:tab w:val="num" w:pos="0"/>
        </w:tabs>
        <w:ind w:left="6503" w:hanging="280"/>
      </w:pPr>
      <w:rPr>
        <w:rFonts w:ascii="Symbol" w:hAnsi="Symbol" w:cs="Symbol" w:hint="default"/>
        <w:lang w:val="ru-RU" w:eastAsia="en-US" w:bidi="ar-SA"/>
      </w:rPr>
    </w:lvl>
    <w:lvl w:ilvl="6">
      <w:numFmt w:val="bullet"/>
      <w:lvlText w:val=""/>
      <w:lvlJc w:val="left"/>
      <w:pPr>
        <w:tabs>
          <w:tab w:val="num" w:pos="0"/>
        </w:tabs>
        <w:ind w:left="7551" w:hanging="280"/>
      </w:pPr>
      <w:rPr>
        <w:rFonts w:ascii="Symbol" w:hAnsi="Symbol" w:cs="Symbol" w:hint="default"/>
        <w:lang w:val="ru-RU" w:eastAsia="en-US" w:bidi="ar-SA"/>
      </w:rPr>
    </w:lvl>
    <w:lvl w:ilvl="7">
      <w:numFmt w:val="bullet"/>
      <w:lvlText w:val=""/>
      <w:lvlJc w:val="left"/>
      <w:pPr>
        <w:tabs>
          <w:tab w:val="num" w:pos="0"/>
        </w:tabs>
        <w:ind w:left="8600" w:hanging="280"/>
      </w:pPr>
      <w:rPr>
        <w:rFonts w:ascii="Symbol" w:hAnsi="Symbol" w:cs="Symbol" w:hint="default"/>
        <w:lang w:val="ru-RU" w:eastAsia="en-US" w:bidi="ar-SA"/>
      </w:rPr>
    </w:lvl>
    <w:lvl w:ilvl="8">
      <w:numFmt w:val="bullet"/>
      <w:lvlText w:val=""/>
      <w:lvlJc w:val="left"/>
      <w:pPr>
        <w:tabs>
          <w:tab w:val="num" w:pos="0"/>
        </w:tabs>
        <w:ind w:left="9648" w:hanging="280"/>
      </w:pPr>
      <w:rPr>
        <w:rFonts w:ascii="Symbol" w:hAnsi="Symbol" w:cs="Symbol" w:hint="default"/>
        <w:lang w:val="ru-RU" w:eastAsia="en-US" w:bidi="ar-SA"/>
      </w:rPr>
    </w:lvl>
  </w:abstractNum>
  <w:abstractNum w:abstractNumId="8" w15:restartNumberingAfterBreak="0">
    <w:nsid w:val="0DA10E10"/>
    <w:multiLevelType w:val="hybridMultilevel"/>
    <w:tmpl w:val="4078CAE4"/>
    <w:lvl w:ilvl="0" w:tplc="44DAB230">
      <w:numFmt w:val="bullet"/>
      <w:lvlText w:val="-"/>
      <w:lvlJc w:val="left"/>
      <w:pPr>
        <w:ind w:left="974" w:hanging="220"/>
      </w:pPr>
      <w:rPr>
        <w:rFonts w:ascii="Times New Roman" w:eastAsia="Times New Roman" w:hAnsi="Times New Roman" w:cs="Times New Roman" w:hint="default"/>
        <w:b/>
        <w:bCs/>
        <w:i/>
        <w:iCs/>
        <w:w w:val="99"/>
        <w:sz w:val="28"/>
        <w:szCs w:val="28"/>
        <w:lang w:val="ru-RU" w:eastAsia="en-US" w:bidi="ar-SA"/>
      </w:rPr>
    </w:lvl>
    <w:lvl w:ilvl="1" w:tplc="6A967F9C">
      <w:numFmt w:val="bullet"/>
      <w:lvlText w:val="•"/>
      <w:lvlJc w:val="left"/>
      <w:pPr>
        <w:ind w:left="2056" w:hanging="220"/>
      </w:pPr>
      <w:rPr>
        <w:rFonts w:hint="default"/>
        <w:lang w:val="ru-RU" w:eastAsia="en-US" w:bidi="ar-SA"/>
      </w:rPr>
    </w:lvl>
    <w:lvl w:ilvl="2" w:tplc="1892F4FE">
      <w:numFmt w:val="bullet"/>
      <w:lvlText w:val="•"/>
      <w:lvlJc w:val="left"/>
      <w:pPr>
        <w:ind w:left="3133" w:hanging="220"/>
      </w:pPr>
      <w:rPr>
        <w:rFonts w:hint="default"/>
        <w:lang w:val="ru-RU" w:eastAsia="en-US" w:bidi="ar-SA"/>
      </w:rPr>
    </w:lvl>
    <w:lvl w:ilvl="3" w:tplc="6010D39A">
      <w:numFmt w:val="bullet"/>
      <w:lvlText w:val="•"/>
      <w:lvlJc w:val="left"/>
      <w:pPr>
        <w:ind w:left="4209" w:hanging="220"/>
      </w:pPr>
      <w:rPr>
        <w:rFonts w:hint="default"/>
        <w:lang w:val="ru-RU" w:eastAsia="en-US" w:bidi="ar-SA"/>
      </w:rPr>
    </w:lvl>
    <w:lvl w:ilvl="4" w:tplc="3D8A3904">
      <w:numFmt w:val="bullet"/>
      <w:lvlText w:val="•"/>
      <w:lvlJc w:val="left"/>
      <w:pPr>
        <w:ind w:left="5286" w:hanging="220"/>
      </w:pPr>
      <w:rPr>
        <w:rFonts w:hint="default"/>
        <w:lang w:val="ru-RU" w:eastAsia="en-US" w:bidi="ar-SA"/>
      </w:rPr>
    </w:lvl>
    <w:lvl w:ilvl="5" w:tplc="9A40F0FC">
      <w:numFmt w:val="bullet"/>
      <w:lvlText w:val="•"/>
      <w:lvlJc w:val="left"/>
      <w:pPr>
        <w:ind w:left="6363" w:hanging="220"/>
      </w:pPr>
      <w:rPr>
        <w:rFonts w:hint="default"/>
        <w:lang w:val="ru-RU" w:eastAsia="en-US" w:bidi="ar-SA"/>
      </w:rPr>
    </w:lvl>
    <w:lvl w:ilvl="6" w:tplc="78D6461E">
      <w:numFmt w:val="bullet"/>
      <w:lvlText w:val="•"/>
      <w:lvlJc w:val="left"/>
      <w:pPr>
        <w:ind w:left="7439" w:hanging="220"/>
      </w:pPr>
      <w:rPr>
        <w:rFonts w:hint="default"/>
        <w:lang w:val="ru-RU" w:eastAsia="en-US" w:bidi="ar-SA"/>
      </w:rPr>
    </w:lvl>
    <w:lvl w:ilvl="7" w:tplc="6F9A074A">
      <w:numFmt w:val="bullet"/>
      <w:lvlText w:val="•"/>
      <w:lvlJc w:val="left"/>
      <w:pPr>
        <w:ind w:left="8516" w:hanging="220"/>
      </w:pPr>
      <w:rPr>
        <w:rFonts w:hint="default"/>
        <w:lang w:val="ru-RU" w:eastAsia="en-US" w:bidi="ar-SA"/>
      </w:rPr>
    </w:lvl>
    <w:lvl w:ilvl="8" w:tplc="21ECAEB2">
      <w:numFmt w:val="bullet"/>
      <w:lvlText w:val="•"/>
      <w:lvlJc w:val="left"/>
      <w:pPr>
        <w:ind w:left="9592" w:hanging="220"/>
      </w:pPr>
      <w:rPr>
        <w:rFonts w:hint="default"/>
        <w:lang w:val="ru-RU" w:eastAsia="en-US" w:bidi="ar-SA"/>
      </w:rPr>
    </w:lvl>
  </w:abstractNum>
  <w:abstractNum w:abstractNumId="9" w15:restartNumberingAfterBreak="0">
    <w:nsid w:val="142B589A"/>
    <w:multiLevelType w:val="hybridMultilevel"/>
    <w:tmpl w:val="16948FEE"/>
    <w:lvl w:ilvl="0" w:tplc="FFC4CA10">
      <w:start w:val="1"/>
      <w:numFmt w:val="decimal"/>
      <w:lvlText w:val="%1."/>
      <w:lvlJc w:val="left"/>
      <w:pPr>
        <w:ind w:left="360" w:hanging="360"/>
      </w:pPr>
      <w:rPr>
        <w:rFonts w:ascii="Times New Roman" w:hAnsi="Times New Roman" w:cs="Times New Roman"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51850D4"/>
    <w:multiLevelType w:val="multilevel"/>
    <w:tmpl w:val="251850D4"/>
    <w:lvl w:ilvl="0">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start w:val="1"/>
      <w:numFmt w:val="decimal"/>
      <w:lvlText w:val="%2."/>
      <w:lvlJc w:val="left"/>
      <w:pPr>
        <w:tabs>
          <w:tab w:val="num" w:pos="680"/>
        </w:tabs>
        <w:ind w:left="0" w:firstLine="340"/>
      </w:pPr>
      <w:rPr>
        <w:rFonts w:ascii="Times New Roman" w:hAnsi="Times New Roman" w:hint="default"/>
        <w:b w:val="0"/>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B7845EC"/>
    <w:multiLevelType w:val="hybridMultilevel"/>
    <w:tmpl w:val="FB94E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370855"/>
    <w:multiLevelType w:val="hybridMultilevel"/>
    <w:tmpl w:val="1DBC3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FD21B0"/>
    <w:multiLevelType w:val="hybridMultilevel"/>
    <w:tmpl w:val="0B6EE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D843BE"/>
    <w:multiLevelType w:val="multilevel"/>
    <w:tmpl w:val="DB969280"/>
    <w:lvl w:ilvl="0">
      <w:start w:val="1"/>
      <w:numFmt w:val="decimal"/>
      <w:pStyle w:val="a0"/>
      <w:lvlText w:val="%1."/>
      <w:lvlJc w:val="left"/>
      <w:pPr>
        <w:ind w:left="6456" w:hanging="360"/>
      </w:pPr>
      <w:rPr>
        <w:rFonts w:cs="Times New Roman" w:hint="default"/>
        <w:b w:val="0"/>
      </w:rPr>
    </w:lvl>
    <w:lvl w:ilvl="1">
      <w:start w:val="1"/>
      <w:numFmt w:val="decimal"/>
      <w:isLgl/>
      <w:lvlText w:val="%1.%2"/>
      <w:lvlJc w:val="left"/>
      <w:pPr>
        <w:ind w:left="6831" w:hanging="735"/>
      </w:pPr>
      <w:rPr>
        <w:rFonts w:cs="Times New Roman" w:hint="default"/>
        <w:b/>
      </w:rPr>
    </w:lvl>
    <w:lvl w:ilvl="2">
      <w:start w:val="1"/>
      <w:numFmt w:val="decimal"/>
      <w:isLgl/>
      <w:lvlText w:val="%1.%2.%3"/>
      <w:lvlJc w:val="left"/>
      <w:pPr>
        <w:ind w:left="6831" w:hanging="735"/>
      </w:pPr>
      <w:rPr>
        <w:rFonts w:cs="Times New Roman" w:hint="default"/>
        <w:b/>
      </w:rPr>
    </w:lvl>
    <w:lvl w:ilvl="3">
      <w:start w:val="1"/>
      <w:numFmt w:val="decimal"/>
      <w:isLgl/>
      <w:lvlText w:val="%1.%2.%3.%4"/>
      <w:lvlJc w:val="left"/>
      <w:pPr>
        <w:ind w:left="7176" w:hanging="1080"/>
      </w:pPr>
      <w:rPr>
        <w:rFonts w:cs="Times New Roman" w:hint="default"/>
        <w:b/>
      </w:rPr>
    </w:lvl>
    <w:lvl w:ilvl="4">
      <w:start w:val="1"/>
      <w:numFmt w:val="decimal"/>
      <w:isLgl/>
      <w:lvlText w:val="%1.%2.%3.%4.%5"/>
      <w:lvlJc w:val="left"/>
      <w:pPr>
        <w:ind w:left="7176" w:hanging="1080"/>
      </w:pPr>
      <w:rPr>
        <w:rFonts w:cs="Times New Roman" w:hint="default"/>
        <w:b/>
      </w:rPr>
    </w:lvl>
    <w:lvl w:ilvl="5">
      <w:start w:val="1"/>
      <w:numFmt w:val="decimal"/>
      <w:isLgl/>
      <w:lvlText w:val="%1.%2.%3.%4.%5.%6"/>
      <w:lvlJc w:val="left"/>
      <w:pPr>
        <w:ind w:left="7536" w:hanging="1440"/>
      </w:pPr>
      <w:rPr>
        <w:rFonts w:cs="Times New Roman" w:hint="default"/>
        <w:b/>
      </w:rPr>
    </w:lvl>
    <w:lvl w:ilvl="6">
      <w:start w:val="1"/>
      <w:numFmt w:val="decimal"/>
      <w:isLgl/>
      <w:lvlText w:val="%1.%2.%3.%4.%5.%6.%7"/>
      <w:lvlJc w:val="left"/>
      <w:pPr>
        <w:ind w:left="7536" w:hanging="1440"/>
      </w:pPr>
      <w:rPr>
        <w:rFonts w:cs="Times New Roman" w:hint="default"/>
        <w:b/>
      </w:rPr>
    </w:lvl>
    <w:lvl w:ilvl="7">
      <w:start w:val="1"/>
      <w:numFmt w:val="decimal"/>
      <w:isLgl/>
      <w:lvlText w:val="%1.%2.%3.%4.%5.%6.%7.%8"/>
      <w:lvlJc w:val="left"/>
      <w:pPr>
        <w:ind w:left="7896" w:hanging="1800"/>
      </w:pPr>
      <w:rPr>
        <w:rFonts w:cs="Times New Roman" w:hint="default"/>
        <w:b/>
      </w:rPr>
    </w:lvl>
    <w:lvl w:ilvl="8">
      <w:start w:val="1"/>
      <w:numFmt w:val="decimal"/>
      <w:isLgl/>
      <w:lvlText w:val="%1.%2.%3.%4.%5.%6.%7.%8.%9"/>
      <w:lvlJc w:val="left"/>
      <w:pPr>
        <w:ind w:left="8256" w:hanging="2160"/>
      </w:pPr>
      <w:rPr>
        <w:rFonts w:cs="Times New Roman" w:hint="default"/>
        <w:b/>
      </w:rPr>
    </w:lvl>
  </w:abstractNum>
  <w:abstractNum w:abstractNumId="15" w15:restartNumberingAfterBreak="0">
    <w:nsid w:val="4AB95251"/>
    <w:multiLevelType w:val="hybridMultilevel"/>
    <w:tmpl w:val="529245D2"/>
    <w:lvl w:ilvl="0" w:tplc="D9587E60">
      <w:numFmt w:val="bullet"/>
      <w:lvlText w:val="-"/>
      <w:lvlJc w:val="left"/>
      <w:pPr>
        <w:ind w:left="1208" w:hanging="164"/>
      </w:pPr>
      <w:rPr>
        <w:rFonts w:ascii="Times New Roman" w:eastAsia="Times New Roman" w:hAnsi="Times New Roman" w:cs="Times New Roman" w:hint="default"/>
        <w:w w:val="99"/>
        <w:sz w:val="28"/>
        <w:szCs w:val="28"/>
        <w:lang w:val="ru-RU" w:eastAsia="en-US" w:bidi="ar-SA"/>
      </w:rPr>
    </w:lvl>
    <w:lvl w:ilvl="1" w:tplc="96002178">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2" w:tplc="78EA476C">
      <w:numFmt w:val="bullet"/>
      <w:lvlText w:val="•"/>
      <w:lvlJc w:val="left"/>
      <w:pPr>
        <w:ind w:left="2371" w:hanging="164"/>
      </w:pPr>
      <w:rPr>
        <w:rFonts w:hint="default"/>
        <w:lang w:val="ru-RU" w:eastAsia="en-US" w:bidi="ar-SA"/>
      </w:rPr>
    </w:lvl>
    <w:lvl w:ilvl="3" w:tplc="81B68C72">
      <w:numFmt w:val="bullet"/>
      <w:lvlText w:val="•"/>
      <w:lvlJc w:val="left"/>
      <w:pPr>
        <w:ind w:left="3543" w:hanging="164"/>
      </w:pPr>
      <w:rPr>
        <w:rFonts w:hint="default"/>
        <w:lang w:val="ru-RU" w:eastAsia="en-US" w:bidi="ar-SA"/>
      </w:rPr>
    </w:lvl>
    <w:lvl w:ilvl="4" w:tplc="73B676CE">
      <w:numFmt w:val="bullet"/>
      <w:lvlText w:val="•"/>
      <w:lvlJc w:val="left"/>
      <w:pPr>
        <w:ind w:left="4715" w:hanging="164"/>
      </w:pPr>
      <w:rPr>
        <w:rFonts w:hint="default"/>
        <w:lang w:val="ru-RU" w:eastAsia="en-US" w:bidi="ar-SA"/>
      </w:rPr>
    </w:lvl>
    <w:lvl w:ilvl="5" w:tplc="450671E0">
      <w:numFmt w:val="bullet"/>
      <w:lvlText w:val="•"/>
      <w:lvlJc w:val="left"/>
      <w:pPr>
        <w:ind w:left="5887" w:hanging="164"/>
      </w:pPr>
      <w:rPr>
        <w:rFonts w:hint="default"/>
        <w:lang w:val="ru-RU" w:eastAsia="en-US" w:bidi="ar-SA"/>
      </w:rPr>
    </w:lvl>
    <w:lvl w:ilvl="6" w:tplc="24088D10">
      <w:numFmt w:val="bullet"/>
      <w:lvlText w:val="•"/>
      <w:lvlJc w:val="left"/>
      <w:pPr>
        <w:ind w:left="7058" w:hanging="164"/>
      </w:pPr>
      <w:rPr>
        <w:rFonts w:hint="default"/>
        <w:lang w:val="ru-RU" w:eastAsia="en-US" w:bidi="ar-SA"/>
      </w:rPr>
    </w:lvl>
    <w:lvl w:ilvl="7" w:tplc="304EA40A">
      <w:numFmt w:val="bullet"/>
      <w:lvlText w:val="•"/>
      <w:lvlJc w:val="left"/>
      <w:pPr>
        <w:ind w:left="8230" w:hanging="164"/>
      </w:pPr>
      <w:rPr>
        <w:rFonts w:hint="default"/>
        <w:lang w:val="ru-RU" w:eastAsia="en-US" w:bidi="ar-SA"/>
      </w:rPr>
    </w:lvl>
    <w:lvl w:ilvl="8" w:tplc="7D6E7BFC">
      <w:numFmt w:val="bullet"/>
      <w:lvlText w:val="•"/>
      <w:lvlJc w:val="left"/>
      <w:pPr>
        <w:ind w:left="9402" w:hanging="164"/>
      </w:pPr>
      <w:rPr>
        <w:rFonts w:hint="default"/>
        <w:lang w:val="ru-RU" w:eastAsia="en-US" w:bidi="ar-SA"/>
      </w:rPr>
    </w:lvl>
  </w:abstractNum>
  <w:abstractNum w:abstractNumId="16" w15:restartNumberingAfterBreak="0">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1F72A6E"/>
    <w:multiLevelType w:val="hybridMultilevel"/>
    <w:tmpl w:val="301AC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9C6485"/>
    <w:multiLevelType w:val="multilevel"/>
    <w:tmpl w:val="BD96BCDE"/>
    <w:lvl w:ilvl="0">
      <w:start w:val="1"/>
      <w:numFmt w:val="decimal"/>
      <w:lvlText w:val="%1."/>
      <w:lvlJc w:val="left"/>
      <w:pPr>
        <w:tabs>
          <w:tab w:val="num" w:pos="0"/>
        </w:tabs>
        <w:ind w:left="1254" w:hanging="280"/>
      </w:pPr>
      <w:rPr>
        <w:rFonts w:ascii="Times New Roman" w:eastAsia="Times New Roman" w:hAnsi="Times New Roman" w:cs="Times New Roman"/>
        <w:w w:val="100"/>
        <w:sz w:val="20"/>
        <w:szCs w:val="20"/>
        <w:lang w:val="ru-RU" w:eastAsia="en-US" w:bidi="ar-SA"/>
      </w:rPr>
    </w:lvl>
    <w:lvl w:ilvl="1">
      <w:numFmt w:val="bullet"/>
      <w:lvlText w:val=""/>
      <w:lvlJc w:val="left"/>
      <w:pPr>
        <w:tabs>
          <w:tab w:val="num" w:pos="0"/>
        </w:tabs>
        <w:ind w:left="2308" w:hanging="280"/>
      </w:pPr>
      <w:rPr>
        <w:rFonts w:ascii="Symbol" w:hAnsi="Symbol" w:cs="Symbol" w:hint="default"/>
        <w:lang w:val="ru-RU" w:eastAsia="en-US" w:bidi="ar-SA"/>
      </w:rPr>
    </w:lvl>
    <w:lvl w:ilvl="2">
      <w:numFmt w:val="bullet"/>
      <w:lvlText w:val=""/>
      <w:lvlJc w:val="left"/>
      <w:pPr>
        <w:tabs>
          <w:tab w:val="num" w:pos="0"/>
        </w:tabs>
        <w:ind w:left="3357" w:hanging="280"/>
      </w:pPr>
      <w:rPr>
        <w:rFonts w:ascii="Symbol" w:hAnsi="Symbol" w:cs="Symbol" w:hint="default"/>
        <w:lang w:val="ru-RU" w:eastAsia="en-US" w:bidi="ar-SA"/>
      </w:rPr>
    </w:lvl>
    <w:lvl w:ilvl="3">
      <w:numFmt w:val="bullet"/>
      <w:lvlText w:val=""/>
      <w:lvlJc w:val="left"/>
      <w:pPr>
        <w:tabs>
          <w:tab w:val="num" w:pos="0"/>
        </w:tabs>
        <w:ind w:left="4405" w:hanging="280"/>
      </w:pPr>
      <w:rPr>
        <w:rFonts w:ascii="Symbol" w:hAnsi="Symbol" w:cs="Symbol" w:hint="default"/>
        <w:lang w:val="ru-RU" w:eastAsia="en-US" w:bidi="ar-SA"/>
      </w:rPr>
    </w:lvl>
    <w:lvl w:ilvl="4">
      <w:numFmt w:val="bullet"/>
      <w:lvlText w:val=""/>
      <w:lvlJc w:val="left"/>
      <w:pPr>
        <w:tabs>
          <w:tab w:val="num" w:pos="0"/>
        </w:tabs>
        <w:ind w:left="5454" w:hanging="280"/>
      </w:pPr>
      <w:rPr>
        <w:rFonts w:ascii="Symbol" w:hAnsi="Symbol" w:cs="Symbol" w:hint="default"/>
        <w:lang w:val="ru-RU" w:eastAsia="en-US" w:bidi="ar-SA"/>
      </w:rPr>
    </w:lvl>
    <w:lvl w:ilvl="5">
      <w:numFmt w:val="bullet"/>
      <w:lvlText w:val=""/>
      <w:lvlJc w:val="left"/>
      <w:pPr>
        <w:tabs>
          <w:tab w:val="num" w:pos="0"/>
        </w:tabs>
        <w:ind w:left="6503" w:hanging="280"/>
      </w:pPr>
      <w:rPr>
        <w:rFonts w:ascii="Symbol" w:hAnsi="Symbol" w:cs="Symbol" w:hint="default"/>
        <w:lang w:val="ru-RU" w:eastAsia="en-US" w:bidi="ar-SA"/>
      </w:rPr>
    </w:lvl>
    <w:lvl w:ilvl="6">
      <w:numFmt w:val="bullet"/>
      <w:lvlText w:val=""/>
      <w:lvlJc w:val="left"/>
      <w:pPr>
        <w:tabs>
          <w:tab w:val="num" w:pos="0"/>
        </w:tabs>
        <w:ind w:left="7551" w:hanging="280"/>
      </w:pPr>
      <w:rPr>
        <w:rFonts w:ascii="Symbol" w:hAnsi="Symbol" w:cs="Symbol" w:hint="default"/>
        <w:lang w:val="ru-RU" w:eastAsia="en-US" w:bidi="ar-SA"/>
      </w:rPr>
    </w:lvl>
    <w:lvl w:ilvl="7">
      <w:numFmt w:val="bullet"/>
      <w:lvlText w:val=""/>
      <w:lvlJc w:val="left"/>
      <w:pPr>
        <w:tabs>
          <w:tab w:val="num" w:pos="0"/>
        </w:tabs>
        <w:ind w:left="8600" w:hanging="280"/>
      </w:pPr>
      <w:rPr>
        <w:rFonts w:ascii="Symbol" w:hAnsi="Symbol" w:cs="Symbol" w:hint="default"/>
        <w:lang w:val="ru-RU" w:eastAsia="en-US" w:bidi="ar-SA"/>
      </w:rPr>
    </w:lvl>
    <w:lvl w:ilvl="8">
      <w:numFmt w:val="bullet"/>
      <w:lvlText w:val=""/>
      <w:lvlJc w:val="left"/>
      <w:pPr>
        <w:tabs>
          <w:tab w:val="num" w:pos="0"/>
        </w:tabs>
        <w:ind w:left="9648" w:hanging="280"/>
      </w:pPr>
      <w:rPr>
        <w:rFonts w:ascii="Symbol" w:hAnsi="Symbol" w:cs="Symbol" w:hint="default"/>
        <w:lang w:val="ru-RU" w:eastAsia="en-US" w:bidi="ar-SA"/>
      </w:rPr>
    </w:lvl>
  </w:abstractNum>
  <w:abstractNum w:abstractNumId="19" w15:restartNumberingAfterBreak="0">
    <w:nsid w:val="5CF437D7"/>
    <w:multiLevelType w:val="multilevel"/>
    <w:tmpl w:val="605C1852"/>
    <w:lvl w:ilvl="0">
      <w:start w:val="1"/>
      <w:numFmt w:val="decimal"/>
      <w:lvlText w:val="%1."/>
      <w:lvlJc w:val="left"/>
      <w:pPr>
        <w:tabs>
          <w:tab w:val="num" w:pos="0"/>
        </w:tabs>
        <w:ind w:left="1254" w:hanging="280"/>
      </w:pPr>
      <w:rPr>
        <w:rFonts w:ascii="Times New Roman" w:eastAsia="Times New Roman" w:hAnsi="Times New Roman" w:cs="Times New Roman"/>
        <w:w w:val="100"/>
        <w:sz w:val="20"/>
        <w:szCs w:val="20"/>
        <w:lang w:val="ru-RU" w:eastAsia="en-US" w:bidi="ar-SA"/>
      </w:rPr>
    </w:lvl>
    <w:lvl w:ilvl="1">
      <w:numFmt w:val="bullet"/>
      <w:lvlText w:val=""/>
      <w:lvlJc w:val="left"/>
      <w:pPr>
        <w:tabs>
          <w:tab w:val="num" w:pos="0"/>
        </w:tabs>
        <w:ind w:left="2308" w:hanging="280"/>
      </w:pPr>
      <w:rPr>
        <w:rFonts w:ascii="Symbol" w:hAnsi="Symbol" w:cs="Symbol" w:hint="default"/>
        <w:lang w:val="ru-RU" w:eastAsia="en-US" w:bidi="ar-SA"/>
      </w:rPr>
    </w:lvl>
    <w:lvl w:ilvl="2">
      <w:numFmt w:val="bullet"/>
      <w:lvlText w:val=""/>
      <w:lvlJc w:val="left"/>
      <w:pPr>
        <w:tabs>
          <w:tab w:val="num" w:pos="0"/>
        </w:tabs>
        <w:ind w:left="3357" w:hanging="280"/>
      </w:pPr>
      <w:rPr>
        <w:rFonts w:ascii="Symbol" w:hAnsi="Symbol" w:cs="Symbol" w:hint="default"/>
        <w:lang w:val="ru-RU" w:eastAsia="en-US" w:bidi="ar-SA"/>
      </w:rPr>
    </w:lvl>
    <w:lvl w:ilvl="3">
      <w:numFmt w:val="bullet"/>
      <w:lvlText w:val=""/>
      <w:lvlJc w:val="left"/>
      <w:pPr>
        <w:tabs>
          <w:tab w:val="num" w:pos="0"/>
        </w:tabs>
        <w:ind w:left="4405" w:hanging="280"/>
      </w:pPr>
      <w:rPr>
        <w:rFonts w:ascii="Symbol" w:hAnsi="Symbol" w:cs="Symbol" w:hint="default"/>
        <w:lang w:val="ru-RU" w:eastAsia="en-US" w:bidi="ar-SA"/>
      </w:rPr>
    </w:lvl>
    <w:lvl w:ilvl="4">
      <w:numFmt w:val="bullet"/>
      <w:lvlText w:val=""/>
      <w:lvlJc w:val="left"/>
      <w:pPr>
        <w:tabs>
          <w:tab w:val="num" w:pos="0"/>
        </w:tabs>
        <w:ind w:left="5454" w:hanging="280"/>
      </w:pPr>
      <w:rPr>
        <w:rFonts w:ascii="Symbol" w:hAnsi="Symbol" w:cs="Symbol" w:hint="default"/>
        <w:lang w:val="ru-RU" w:eastAsia="en-US" w:bidi="ar-SA"/>
      </w:rPr>
    </w:lvl>
    <w:lvl w:ilvl="5">
      <w:numFmt w:val="bullet"/>
      <w:lvlText w:val=""/>
      <w:lvlJc w:val="left"/>
      <w:pPr>
        <w:tabs>
          <w:tab w:val="num" w:pos="0"/>
        </w:tabs>
        <w:ind w:left="6503" w:hanging="280"/>
      </w:pPr>
      <w:rPr>
        <w:rFonts w:ascii="Symbol" w:hAnsi="Symbol" w:cs="Symbol" w:hint="default"/>
        <w:lang w:val="ru-RU" w:eastAsia="en-US" w:bidi="ar-SA"/>
      </w:rPr>
    </w:lvl>
    <w:lvl w:ilvl="6">
      <w:numFmt w:val="bullet"/>
      <w:lvlText w:val=""/>
      <w:lvlJc w:val="left"/>
      <w:pPr>
        <w:tabs>
          <w:tab w:val="num" w:pos="0"/>
        </w:tabs>
        <w:ind w:left="7551" w:hanging="280"/>
      </w:pPr>
      <w:rPr>
        <w:rFonts w:ascii="Symbol" w:hAnsi="Symbol" w:cs="Symbol" w:hint="default"/>
        <w:lang w:val="ru-RU" w:eastAsia="en-US" w:bidi="ar-SA"/>
      </w:rPr>
    </w:lvl>
    <w:lvl w:ilvl="7">
      <w:numFmt w:val="bullet"/>
      <w:lvlText w:val=""/>
      <w:lvlJc w:val="left"/>
      <w:pPr>
        <w:tabs>
          <w:tab w:val="num" w:pos="0"/>
        </w:tabs>
        <w:ind w:left="8600" w:hanging="280"/>
      </w:pPr>
      <w:rPr>
        <w:rFonts w:ascii="Symbol" w:hAnsi="Symbol" w:cs="Symbol" w:hint="default"/>
        <w:lang w:val="ru-RU" w:eastAsia="en-US" w:bidi="ar-SA"/>
      </w:rPr>
    </w:lvl>
    <w:lvl w:ilvl="8">
      <w:numFmt w:val="bullet"/>
      <w:lvlText w:val=""/>
      <w:lvlJc w:val="left"/>
      <w:pPr>
        <w:tabs>
          <w:tab w:val="num" w:pos="0"/>
        </w:tabs>
        <w:ind w:left="9648" w:hanging="280"/>
      </w:pPr>
      <w:rPr>
        <w:rFonts w:ascii="Symbol" w:hAnsi="Symbol" w:cs="Symbol" w:hint="default"/>
        <w:lang w:val="ru-RU" w:eastAsia="en-US" w:bidi="ar-SA"/>
      </w:rPr>
    </w:lvl>
  </w:abstractNum>
  <w:abstractNum w:abstractNumId="20" w15:restartNumberingAfterBreak="0">
    <w:nsid w:val="5F7A08B0"/>
    <w:multiLevelType w:val="hybridMultilevel"/>
    <w:tmpl w:val="051A0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AC606B"/>
    <w:multiLevelType w:val="multilevel"/>
    <w:tmpl w:val="86D64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15A75F6"/>
    <w:multiLevelType w:val="multilevel"/>
    <w:tmpl w:val="781645E4"/>
    <w:lvl w:ilvl="0">
      <w:start w:val="1"/>
      <w:numFmt w:val="decimal"/>
      <w:pStyle w:val="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24" w15:restartNumberingAfterBreak="0">
    <w:nsid w:val="65A95B7A"/>
    <w:multiLevelType w:val="hybridMultilevel"/>
    <w:tmpl w:val="AD0AE6C4"/>
    <w:lvl w:ilvl="0" w:tplc="727A4D6C">
      <w:start w:val="2"/>
      <w:numFmt w:val="decimal"/>
      <w:lvlText w:val="%1."/>
      <w:lvlJc w:val="left"/>
      <w:pPr>
        <w:ind w:left="903" w:hanging="211"/>
      </w:pPr>
      <w:rPr>
        <w:rFonts w:ascii="Times New Roman" w:eastAsia="Times New Roman" w:hAnsi="Times New Roman" w:cs="Times New Roman" w:hint="default"/>
        <w:b w:val="0"/>
        <w:bCs w:val="0"/>
        <w:i w:val="0"/>
        <w:iCs w:val="0"/>
        <w:w w:val="100"/>
        <w:sz w:val="20"/>
        <w:szCs w:val="20"/>
        <w:lang w:val="ru-RU" w:eastAsia="en-US" w:bidi="ar-SA"/>
      </w:rPr>
    </w:lvl>
    <w:lvl w:ilvl="1" w:tplc="F35E13B2">
      <w:numFmt w:val="bullet"/>
      <w:lvlText w:val="•"/>
      <w:lvlJc w:val="left"/>
      <w:pPr>
        <w:ind w:left="1968" w:hanging="211"/>
      </w:pPr>
      <w:rPr>
        <w:rFonts w:hint="default"/>
        <w:lang w:val="ru-RU" w:eastAsia="en-US" w:bidi="ar-SA"/>
      </w:rPr>
    </w:lvl>
    <w:lvl w:ilvl="2" w:tplc="D0304E32">
      <w:numFmt w:val="bullet"/>
      <w:lvlText w:val="•"/>
      <w:lvlJc w:val="left"/>
      <w:pPr>
        <w:ind w:left="3037" w:hanging="211"/>
      </w:pPr>
      <w:rPr>
        <w:rFonts w:hint="default"/>
        <w:lang w:val="ru-RU" w:eastAsia="en-US" w:bidi="ar-SA"/>
      </w:rPr>
    </w:lvl>
    <w:lvl w:ilvl="3" w:tplc="6220D6E4">
      <w:numFmt w:val="bullet"/>
      <w:lvlText w:val="•"/>
      <w:lvlJc w:val="left"/>
      <w:pPr>
        <w:ind w:left="4105" w:hanging="211"/>
      </w:pPr>
      <w:rPr>
        <w:rFonts w:hint="default"/>
        <w:lang w:val="ru-RU" w:eastAsia="en-US" w:bidi="ar-SA"/>
      </w:rPr>
    </w:lvl>
    <w:lvl w:ilvl="4" w:tplc="A44C8F88">
      <w:numFmt w:val="bullet"/>
      <w:lvlText w:val="•"/>
      <w:lvlJc w:val="left"/>
      <w:pPr>
        <w:ind w:left="5174" w:hanging="211"/>
      </w:pPr>
      <w:rPr>
        <w:rFonts w:hint="default"/>
        <w:lang w:val="ru-RU" w:eastAsia="en-US" w:bidi="ar-SA"/>
      </w:rPr>
    </w:lvl>
    <w:lvl w:ilvl="5" w:tplc="BFF00154">
      <w:numFmt w:val="bullet"/>
      <w:lvlText w:val="•"/>
      <w:lvlJc w:val="left"/>
      <w:pPr>
        <w:ind w:left="6243" w:hanging="211"/>
      </w:pPr>
      <w:rPr>
        <w:rFonts w:hint="default"/>
        <w:lang w:val="ru-RU" w:eastAsia="en-US" w:bidi="ar-SA"/>
      </w:rPr>
    </w:lvl>
    <w:lvl w:ilvl="6" w:tplc="6BD2C2E2">
      <w:numFmt w:val="bullet"/>
      <w:lvlText w:val="•"/>
      <w:lvlJc w:val="left"/>
      <w:pPr>
        <w:ind w:left="7311" w:hanging="211"/>
      </w:pPr>
      <w:rPr>
        <w:rFonts w:hint="default"/>
        <w:lang w:val="ru-RU" w:eastAsia="en-US" w:bidi="ar-SA"/>
      </w:rPr>
    </w:lvl>
    <w:lvl w:ilvl="7" w:tplc="D7182D2C">
      <w:numFmt w:val="bullet"/>
      <w:lvlText w:val="•"/>
      <w:lvlJc w:val="left"/>
      <w:pPr>
        <w:ind w:left="8380" w:hanging="211"/>
      </w:pPr>
      <w:rPr>
        <w:rFonts w:hint="default"/>
        <w:lang w:val="ru-RU" w:eastAsia="en-US" w:bidi="ar-SA"/>
      </w:rPr>
    </w:lvl>
    <w:lvl w:ilvl="8" w:tplc="6554DFF6">
      <w:numFmt w:val="bullet"/>
      <w:lvlText w:val="•"/>
      <w:lvlJc w:val="left"/>
      <w:pPr>
        <w:ind w:left="9448" w:hanging="211"/>
      </w:pPr>
      <w:rPr>
        <w:rFonts w:hint="default"/>
        <w:lang w:val="ru-RU" w:eastAsia="en-US" w:bidi="ar-SA"/>
      </w:rPr>
    </w:lvl>
  </w:abstractNum>
  <w:abstractNum w:abstractNumId="25" w15:restartNumberingAfterBreak="0">
    <w:nsid w:val="6723795C"/>
    <w:multiLevelType w:val="hybridMultilevel"/>
    <w:tmpl w:val="3FCE1FB0"/>
    <w:lvl w:ilvl="0" w:tplc="B1CC595A">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9D6475"/>
    <w:multiLevelType w:val="hybridMultilevel"/>
    <w:tmpl w:val="61F08814"/>
    <w:lvl w:ilvl="0" w:tplc="9FFE400E">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5C7BCD"/>
    <w:multiLevelType w:val="hybridMultilevel"/>
    <w:tmpl w:val="88C216D4"/>
    <w:lvl w:ilvl="0" w:tplc="3342EC1E">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CC7C6368">
      <w:numFmt w:val="bullet"/>
      <w:lvlText w:val="•"/>
      <w:lvlJc w:val="left"/>
      <w:pPr>
        <w:ind w:left="2056" w:hanging="164"/>
      </w:pPr>
      <w:rPr>
        <w:rFonts w:hint="default"/>
        <w:lang w:val="ru-RU" w:eastAsia="en-US" w:bidi="ar-SA"/>
      </w:rPr>
    </w:lvl>
    <w:lvl w:ilvl="2" w:tplc="25A6A8D0">
      <w:numFmt w:val="bullet"/>
      <w:lvlText w:val="•"/>
      <w:lvlJc w:val="left"/>
      <w:pPr>
        <w:ind w:left="3133" w:hanging="164"/>
      </w:pPr>
      <w:rPr>
        <w:rFonts w:hint="default"/>
        <w:lang w:val="ru-RU" w:eastAsia="en-US" w:bidi="ar-SA"/>
      </w:rPr>
    </w:lvl>
    <w:lvl w:ilvl="3" w:tplc="D92AC952">
      <w:numFmt w:val="bullet"/>
      <w:lvlText w:val="•"/>
      <w:lvlJc w:val="left"/>
      <w:pPr>
        <w:ind w:left="4209" w:hanging="164"/>
      </w:pPr>
      <w:rPr>
        <w:rFonts w:hint="default"/>
        <w:lang w:val="ru-RU" w:eastAsia="en-US" w:bidi="ar-SA"/>
      </w:rPr>
    </w:lvl>
    <w:lvl w:ilvl="4" w:tplc="D1566F9E">
      <w:numFmt w:val="bullet"/>
      <w:lvlText w:val="•"/>
      <w:lvlJc w:val="left"/>
      <w:pPr>
        <w:ind w:left="5286" w:hanging="164"/>
      </w:pPr>
      <w:rPr>
        <w:rFonts w:hint="default"/>
        <w:lang w:val="ru-RU" w:eastAsia="en-US" w:bidi="ar-SA"/>
      </w:rPr>
    </w:lvl>
    <w:lvl w:ilvl="5" w:tplc="A066F122">
      <w:numFmt w:val="bullet"/>
      <w:lvlText w:val="•"/>
      <w:lvlJc w:val="left"/>
      <w:pPr>
        <w:ind w:left="6363" w:hanging="164"/>
      </w:pPr>
      <w:rPr>
        <w:rFonts w:hint="default"/>
        <w:lang w:val="ru-RU" w:eastAsia="en-US" w:bidi="ar-SA"/>
      </w:rPr>
    </w:lvl>
    <w:lvl w:ilvl="6" w:tplc="5A32C786">
      <w:numFmt w:val="bullet"/>
      <w:lvlText w:val="•"/>
      <w:lvlJc w:val="left"/>
      <w:pPr>
        <w:ind w:left="7439" w:hanging="164"/>
      </w:pPr>
      <w:rPr>
        <w:rFonts w:hint="default"/>
        <w:lang w:val="ru-RU" w:eastAsia="en-US" w:bidi="ar-SA"/>
      </w:rPr>
    </w:lvl>
    <w:lvl w:ilvl="7" w:tplc="EA685776">
      <w:numFmt w:val="bullet"/>
      <w:lvlText w:val="•"/>
      <w:lvlJc w:val="left"/>
      <w:pPr>
        <w:ind w:left="8516" w:hanging="164"/>
      </w:pPr>
      <w:rPr>
        <w:rFonts w:hint="default"/>
        <w:lang w:val="ru-RU" w:eastAsia="en-US" w:bidi="ar-SA"/>
      </w:rPr>
    </w:lvl>
    <w:lvl w:ilvl="8" w:tplc="D91483A6">
      <w:numFmt w:val="bullet"/>
      <w:lvlText w:val="•"/>
      <w:lvlJc w:val="left"/>
      <w:pPr>
        <w:ind w:left="9592" w:hanging="164"/>
      </w:pPr>
      <w:rPr>
        <w:rFonts w:hint="default"/>
        <w:lang w:val="ru-RU" w:eastAsia="en-US" w:bidi="ar-SA"/>
      </w:rPr>
    </w:lvl>
  </w:abstractNum>
  <w:abstractNum w:abstractNumId="28" w15:restartNumberingAfterBreak="0">
    <w:nsid w:val="71EA7101"/>
    <w:multiLevelType w:val="hybridMultilevel"/>
    <w:tmpl w:val="1DCECE6C"/>
    <w:lvl w:ilvl="0" w:tplc="B372BCAE">
      <w:numFmt w:val="bullet"/>
      <w:lvlText w:val="-"/>
      <w:lvlJc w:val="left"/>
      <w:pPr>
        <w:ind w:left="974" w:hanging="274"/>
      </w:pPr>
      <w:rPr>
        <w:rFonts w:ascii="Times New Roman" w:eastAsia="Times New Roman" w:hAnsi="Times New Roman" w:cs="Times New Roman" w:hint="default"/>
        <w:w w:val="99"/>
        <w:sz w:val="28"/>
        <w:szCs w:val="28"/>
        <w:lang w:val="ru-RU" w:eastAsia="en-US" w:bidi="ar-SA"/>
      </w:rPr>
    </w:lvl>
    <w:lvl w:ilvl="1" w:tplc="0088B63C">
      <w:numFmt w:val="bullet"/>
      <w:lvlText w:val="•"/>
      <w:lvlJc w:val="left"/>
      <w:pPr>
        <w:ind w:left="2056" w:hanging="274"/>
      </w:pPr>
      <w:rPr>
        <w:rFonts w:hint="default"/>
        <w:lang w:val="ru-RU" w:eastAsia="en-US" w:bidi="ar-SA"/>
      </w:rPr>
    </w:lvl>
    <w:lvl w:ilvl="2" w:tplc="8A6CFA88">
      <w:numFmt w:val="bullet"/>
      <w:lvlText w:val="•"/>
      <w:lvlJc w:val="left"/>
      <w:pPr>
        <w:ind w:left="3133" w:hanging="274"/>
      </w:pPr>
      <w:rPr>
        <w:rFonts w:hint="default"/>
        <w:lang w:val="ru-RU" w:eastAsia="en-US" w:bidi="ar-SA"/>
      </w:rPr>
    </w:lvl>
    <w:lvl w:ilvl="3" w:tplc="E648EE88">
      <w:numFmt w:val="bullet"/>
      <w:lvlText w:val="•"/>
      <w:lvlJc w:val="left"/>
      <w:pPr>
        <w:ind w:left="4209" w:hanging="274"/>
      </w:pPr>
      <w:rPr>
        <w:rFonts w:hint="default"/>
        <w:lang w:val="ru-RU" w:eastAsia="en-US" w:bidi="ar-SA"/>
      </w:rPr>
    </w:lvl>
    <w:lvl w:ilvl="4" w:tplc="7CD0A0FC">
      <w:numFmt w:val="bullet"/>
      <w:lvlText w:val="•"/>
      <w:lvlJc w:val="left"/>
      <w:pPr>
        <w:ind w:left="5286" w:hanging="274"/>
      </w:pPr>
      <w:rPr>
        <w:rFonts w:hint="default"/>
        <w:lang w:val="ru-RU" w:eastAsia="en-US" w:bidi="ar-SA"/>
      </w:rPr>
    </w:lvl>
    <w:lvl w:ilvl="5" w:tplc="4F9C6386">
      <w:numFmt w:val="bullet"/>
      <w:lvlText w:val="•"/>
      <w:lvlJc w:val="left"/>
      <w:pPr>
        <w:ind w:left="6363" w:hanging="274"/>
      </w:pPr>
      <w:rPr>
        <w:rFonts w:hint="default"/>
        <w:lang w:val="ru-RU" w:eastAsia="en-US" w:bidi="ar-SA"/>
      </w:rPr>
    </w:lvl>
    <w:lvl w:ilvl="6" w:tplc="9E84CF28">
      <w:numFmt w:val="bullet"/>
      <w:lvlText w:val="•"/>
      <w:lvlJc w:val="left"/>
      <w:pPr>
        <w:ind w:left="7439" w:hanging="274"/>
      </w:pPr>
      <w:rPr>
        <w:rFonts w:hint="default"/>
        <w:lang w:val="ru-RU" w:eastAsia="en-US" w:bidi="ar-SA"/>
      </w:rPr>
    </w:lvl>
    <w:lvl w:ilvl="7" w:tplc="B56CA838">
      <w:numFmt w:val="bullet"/>
      <w:lvlText w:val="•"/>
      <w:lvlJc w:val="left"/>
      <w:pPr>
        <w:ind w:left="8516" w:hanging="274"/>
      </w:pPr>
      <w:rPr>
        <w:rFonts w:hint="default"/>
        <w:lang w:val="ru-RU" w:eastAsia="en-US" w:bidi="ar-SA"/>
      </w:rPr>
    </w:lvl>
    <w:lvl w:ilvl="8" w:tplc="F558CCC6">
      <w:numFmt w:val="bullet"/>
      <w:lvlText w:val="•"/>
      <w:lvlJc w:val="left"/>
      <w:pPr>
        <w:ind w:left="9592" w:hanging="274"/>
      </w:pPr>
      <w:rPr>
        <w:rFonts w:hint="default"/>
        <w:lang w:val="ru-RU" w:eastAsia="en-US" w:bidi="ar-SA"/>
      </w:rPr>
    </w:lvl>
  </w:abstractNum>
  <w:abstractNum w:abstractNumId="29" w15:restartNumberingAfterBreak="0">
    <w:nsid w:val="748147A9"/>
    <w:multiLevelType w:val="multilevel"/>
    <w:tmpl w:val="D4B85552"/>
    <w:lvl w:ilvl="0">
      <w:start w:val="1"/>
      <w:numFmt w:val="decimal"/>
      <w:lvlText w:val="%1."/>
      <w:lvlJc w:val="left"/>
      <w:pPr>
        <w:tabs>
          <w:tab w:val="num" w:pos="0"/>
        </w:tabs>
        <w:ind w:left="473" w:hanging="360"/>
      </w:pPr>
      <w:rPr>
        <w:b w:val="0"/>
      </w:rPr>
    </w:lvl>
    <w:lvl w:ilvl="1">
      <w:start w:val="1"/>
      <w:numFmt w:val="lowerLetter"/>
      <w:lvlText w:val="%2."/>
      <w:lvlJc w:val="left"/>
      <w:pPr>
        <w:tabs>
          <w:tab w:val="num" w:pos="0"/>
        </w:tabs>
        <w:ind w:left="1193" w:hanging="360"/>
      </w:pPr>
    </w:lvl>
    <w:lvl w:ilvl="2">
      <w:start w:val="1"/>
      <w:numFmt w:val="lowerRoman"/>
      <w:lvlText w:val="%3."/>
      <w:lvlJc w:val="right"/>
      <w:pPr>
        <w:tabs>
          <w:tab w:val="num" w:pos="0"/>
        </w:tabs>
        <w:ind w:left="1913" w:hanging="180"/>
      </w:pPr>
    </w:lvl>
    <w:lvl w:ilvl="3">
      <w:start w:val="1"/>
      <w:numFmt w:val="decimal"/>
      <w:lvlText w:val="%4."/>
      <w:lvlJc w:val="left"/>
      <w:pPr>
        <w:tabs>
          <w:tab w:val="num" w:pos="0"/>
        </w:tabs>
        <w:ind w:left="2633" w:hanging="360"/>
      </w:pPr>
    </w:lvl>
    <w:lvl w:ilvl="4">
      <w:start w:val="1"/>
      <w:numFmt w:val="lowerLetter"/>
      <w:lvlText w:val="%5."/>
      <w:lvlJc w:val="left"/>
      <w:pPr>
        <w:tabs>
          <w:tab w:val="num" w:pos="0"/>
        </w:tabs>
        <w:ind w:left="3353" w:hanging="360"/>
      </w:pPr>
    </w:lvl>
    <w:lvl w:ilvl="5">
      <w:start w:val="1"/>
      <w:numFmt w:val="lowerRoman"/>
      <w:lvlText w:val="%6."/>
      <w:lvlJc w:val="right"/>
      <w:pPr>
        <w:tabs>
          <w:tab w:val="num" w:pos="0"/>
        </w:tabs>
        <w:ind w:left="4073" w:hanging="180"/>
      </w:pPr>
    </w:lvl>
    <w:lvl w:ilvl="6">
      <w:start w:val="1"/>
      <w:numFmt w:val="decimal"/>
      <w:lvlText w:val="%7."/>
      <w:lvlJc w:val="left"/>
      <w:pPr>
        <w:tabs>
          <w:tab w:val="num" w:pos="0"/>
        </w:tabs>
        <w:ind w:left="4793" w:hanging="360"/>
      </w:pPr>
    </w:lvl>
    <w:lvl w:ilvl="7">
      <w:start w:val="1"/>
      <w:numFmt w:val="lowerLetter"/>
      <w:lvlText w:val="%8."/>
      <w:lvlJc w:val="left"/>
      <w:pPr>
        <w:tabs>
          <w:tab w:val="num" w:pos="0"/>
        </w:tabs>
        <w:ind w:left="5513" w:hanging="360"/>
      </w:pPr>
    </w:lvl>
    <w:lvl w:ilvl="8">
      <w:start w:val="1"/>
      <w:numFmt w:val="lowerRoman"/>
      <w:lvlText w:val="%9."/>
      <w:lvlJc w:val="right"/>
      <w:pPr>
        <w:tabs>
          <w:tab w:val="num" w:pos="0"/>
        </w:tabs>
        <w:ind w:left="6233" w:hanging="180"/>
      </w:pPr>
    </w:lvl>
  </w:abstractNum>
  <w:num w:numId="1">
    <w:abstractNumId w:val="10"/>
  </w:num>
  <w:num w:numId="2">
    <w:abstractNumId w:val="16"/>
  </w:num>
  <w:num w:numId="3">
    <w:abstractNumId w:val="22"/>
  </w:num>
  <w:num w:numId="4">
    <w:abstractNumId w:val="14"/>
  </w:num>
  <w:num w:numId="5">
    <w:abstractNumId w:val="23"/>
  </w:num>
  <w:num w:numId="6">
    <w:abstractNumId w:val="15"/>
  </w:num>
  <w:num w:numId="7">
    <w:abstractNumId w:val="28"/>
  </w:num>
  <w:num w:numId="8">
    <w:abstractNumId w:val="27"/>
  </w:num>
  <w:num w:numId="9">
    <w:abstractNumId w:val="8"/>
  </w:num>
  <w:num w:numId="10">
    <w:abstractNumId w:val="3"/>
  </w:num>
  <w:num w:numId="11">
    <w:abstractNumId w:val="12"/>
  </w:num>
  <w:num w:numId="12">
    <w:abstractNumId w:val="6"/>
  </w:num>
  <w:num w:numId="13">
    <w:abstractNumId w:val="26"/>
  </w:num>
  <w:num w:numId="14">
    <w:abstractNumId w:val="20"/>
  </w:num>
  <w:num w:numId="15">
    <w:abstractNumId w:val="17"/>
  </w:num>
  <w:num w:numId="16">
    <w:abstractNumId w:val="4"/>
  </w:num>
  <w:num w:numId="17">
    <w:abstractNumId w:val="13"/>
  </w:num>
  <w:num w:numId="18">
    <w:abstractNumId w:val="11"/>
  </w:num>
  <w:num w:numId="19">
    <w:abstractNumId w:val="24"/>
  </w:num>
  <w:num w:numId="20">
    <w:abstractNumId w:val="21"/>
  </w:num>
  <w:num w:numId="21">
    <w:abstractNumId w:val="9"/>
  </w:num>
  <w:num w:numId="22">
    <w:abstractNumId w:val="19"/>
  </w:num>
  <w:num w:numId="23">
    <w:abstractNumId w:val="5"/>
  </w:num>
  <w:num w:numId="24">
    <w:abstractNumId w:val="7"/>
  </w:num>
  <w:num w:numId="25">
    <w:abstractNumId w:val="25"/>
  </w:num>
  <w:num w:numId="26">
    <w:abstractNumId w:val="29"/>
  </w:num>
  <w:num w:numId="2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E3"/>
    <w:rsid w:val="00001973"/>
    <w:rsid w:val="00074F5E"/>
    <w:rsid w:val="00075F25"/>
    <w:rsid w:val="00090DEF"/>
    <w:rsid w:val="000F7468"/>
    <w:rsid w:val="001C4C27"/>
    <w:rsid w:val="00294986"/>
    <w:rsid w:val="00326EDF"/>
    <w:rsid w:val="0033106A"/>
    <w:rsid w:val="003676BB"/>
    <w:rsid w:val="0037358A"/>
    <w:rsid w:val="00481BC8"/>
    <w:rsid w:val="004A1570"/>
    <w:rsid w:val="004C3046"/>
    <w:rsid w:val="004D01BE"/>
    <w:rsid w:val="004D2023"/>
    <w:rsid w:val="006458F0"/>
    <w:rsid w:val="006C5C2A"/>
    <w:rsid w:val="00745EB3"/>
    <w:rsid w:val="007E70D1"/>
    <w:rsid w:val="0082359B"/>
    <w:rsid w:val="008765E3"/>
    <w:rsid w:val="0088008F"/>
    <w:rsid w:val="00880D18"/>
    <w:rsid w:val="008C4855"/>
    <w:rsid w:val="008F0F1C"/>
    <w:rsid w:val="009223AD"/>
    <w:rsid w:val="009A5F54"/>
    <w:rsid w:val="00A01E14"/>
    <w:rsid w:val="00A730B0"/>
    <w:rsid w:val="00A92EF2"/>
    <w:rsid w:val="00B16577"/>
    <w:rsid w:val="00B466E3"/>
    <w:rsid w:val="00B55CDE"/>
    <w:rsid w:val="00BD149A"/>
    <w:rsid w:val="00C02DBF"/>
    <w:rsid w:val="00C70EE2"/>
    <w:rsid w:val="00C9601D"/>
    <w:rsid w:val="00CB384F"/>
    <w:rsid w:val="00D23EF9"/>
    <w:rsid w:val="00D44C4E"/>
    <w:rsid w:val="00E64085"/>
    <w:rsid w:val="00EF6AB4"/>
    <w:rsid w:val="00F6288B"/>
    <w:rsid w:val="00FB38C5"/>
    <w:rsid w:val="00FE0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CC0F"/>
  <w15:docId w15:val="{2CB62DB2-3F74-4638-9A0F-0266E470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66E3"/>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qFormat/>
    <w:rsid w:val="00B466E3"/>
    <w:pPr>
      <w:keepNext/>
      <w:ind w:left="567" w:right="567" w:firstLine="567"/>
      <w:jc w:val="center"/>
      <w:outlineLvl w:val="0"/>
    </w:pPr>
    <w:rPr>
      <w:b/>
      <w:i/>
      <w:sz w:val="24"/>
    </w:rPr>
  </w:style>
  <w:style w:type="paragraph" w:styleId="2">
    <w:name w:val="heading 2"/>
    <w:basedOn w:val="a2"/>
    <w:next w:val="a2"/>
    <w:link w:val="20"/>
    <w:qFormat/>
    <w:rsid w:val="00B466E3"/>
    <w:pPr>
      <w:keepNext/>
      <w:ind w:right="567" w:firstLine="851"/>
      <w:outlineLvl w:val="1"/>
    </w:pPr>
    <w:rPr>
      <w:b/>
      <w:sz w:val="24"/>
    </w:rPr>
  </w:style>
  <w:style w:type="paragraph" w:styleId="3">
    <w:name w:val="heading 3"/>
    <w:basedOn w:val="a2"/>
    <w:next w:val="a2"/>
    <w:link w:val="30"/>
    <w:uiPriority w:val="1"/>
    <w:qFormat/>
    <w:rsid w:val="00B466E3"/>
    <w:pPr>
      <w:keepNext/>
      <w:ind w:right="-999" w:firstLine="851"/>
      <w:outlineLvl w:val="2"/>
    </w:pPr>
    <w:rPr>
      <w:b/>
      <w:i/>
      <w:sz w:val="28"/>
    </w:rPr>
  </w:style>
  <w:style w:type="paragraph" w:styleId="4">
    <w:name w:val="heading 4"/>
    <w:basedOn w:val="a2"/>
    <w:next w:val="a2"/>
    <w:link w:val="40"/>
    <w:qFormat/>
    <w:rsid w:val="00B466E3"/>
    <w:pPr>
      <w:keepNext/>
      <w:spacing w:line="264" w:lineRule="auto"/>
      <w:ind w:left="-567" w:right="-858" w:firstLine="720"/>
      <w:outlineLvl w:val="3"/>
    </w:pPr>
    <w:rPr>
      <w:color w:val="FF0000"/>
      <w:sz w:val="28"/>
    </w:rPr>
  </w:style>
  <w:style w:type="paragraph" w:styleId="5">
    <w:name w:val="heading 5"/>
    <w:basedOn w:val="a2"/>
    <w:next w:val="a2"/>
    <w:link w:val="50"/>
    <w:uiPriority w:val="9"/>
    <w:qFormat/>
    <w:rsid w:val="00B466E3"/>
    <w:pPr>
      <w:keepNext/>
      <w:ind w:left="-567" w:right="-858" w:firstLine="851"/>
      <w:jc w:val="center"/>
      <w:outlineLvl w:val="4"/>
    </w:pPr>
    <w:rPr>
      <w:color w:val="FF0000"/>
      <w:sz w:val="28"/>
    </w:rPr>
  </w:style>
  <w:style w:type="paragraph" w:styleId="6">
    <w:name w:val="heading 6"/>
    <w:basedOn w:val="a2"/>
    <w:next w:val="a2"/>
    <w:link w:val="60"/>
    <w:uiPriority w:val="9"/>
    <w:qFormat/>
    <w:rsid w:val="00B466E3"/>
    <w:pPr>
      <w:keepNext/>
      <w:tabs>
        <w:tab w:val="left" w:pos="-567"/>
      </w:tabs>
      <w:ind w:left="-567" w:right="-999" w:firstLine="709"/>
      <w:jc w:val="center"/>
      <w:outlineLvl w:val="5"/>
    </w:pPr>
    <w:rPr>
      <w:sz w:val="28"/>
    </w:rPr>
  </w:style>
  <w:style w:type="paragraph" w:styleId="7">
    <w:name w:val="heading 7"/>
    <w:basedOn w:val="a2"/>
    <w:next w:val="a2"/>
    <w:link w:val="70"/>
    <w:uiPriority w:val="9"/>
    <w:qFormat/>
    <w:rsid w:val="00B466E3"/>
    <w:pPr>
      <w:keepNext/>
      <w:ind w:hanging="284"/>
      <w:jc w:val="center"/>
      <w:outlineLvl w:val="6"/>
    </w:pPr>
    <w:rPr>
      <w:b/>
      <w:sz w:val="32"/>
    </w:rPr>
  </w:style>
  <w:style w:type="paragraph" w:styleId="8">
    <w:name w:val="heading 8"/>
    <w:basedOn w:val="a2"/>
    <w:next w:val="a2"/>
    <w:link w:val="80"/>
    <w:qFormat/>
    <w:rsid w:val="00B466E3"/>
    <w:pPr>
      <w:keepNext/>
      <w:tabs>
        <w:tab w:val="left" w:pos="-567"/>
      </w:tabs>
      <w:ind w:left="-142" w:right="-858"/>
      <w:outlineLvl w:val="7"/>
    </w:pPr>
    <w:rPr>
      <w:color w:val="FF0000"/>
      <w:sz w:val="28"/>
    </w:rPr>
  </w:style>
  <w:style w:type="paragraph" w:styleId="9">
    <w:name w:val="heading 9"/>
    <w:basedOn w:val="a2"/>
    <w:next w:val="a2"/>
    <w:link w:val="90"/>
    <w:qFormat/>
    <w:rsid w:val="00B466E3"/>
    <w:pPr>
      <w:keepNext/>
      <w:tabs>
        <w:tab w:val="left" w:pos="-284"/>
      </w:tabs>
      <w:ind w:left="-567" w:right="-858" w:firstLine="709"/>
      <w:outlineLvl w:val="8"/>
    </w:pPr>
    <w:rPr>
      <w:b/>
      <w:sz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B466E3"/>
    <w:rPr>
      <w:rFonts w:ascii="Times New Roman" w:eastAsia="Times New Roman" w:hAnsi="Times New Roman" w:cs="Times New Roman"/>
      <w:b/>
      <w:i/>
      <w:sz w:val="24"/>
      <w:szCs w:val="20"/>
      <w:lang w:eastAsia="ru-RU"/>
    </w:rPr>
  </w:style>
  <w:style w:type="character" w:customStyle="1" w:styleId="20">
    <w:name w:val="Заголовок 2 Знак"/>
    <w:basedOn w:val="a3"/>
    <w:link w:val="2"/>
    <w:rsid w:val="00B466E3"/>
    <w:rPr>
      <w:rFonts w:ascii="Times New Roman" w:eastAsia="Times New Roman" w:hAnsi="Times New Roman" w:cs="Times New Roman"/>
      <w:b/>
      <w:sz w:val="24"/>
      <w:szCs w:val="20"/>
      <w:lang w:eastAsia="ru-RU"/>
    </w:rPr>
  </w:style>
  <w:style w:type="character" w:customStyle="1" w:styleId="30">
    <w:name w:val="Заголовок 3 Знак"/>
    <w:basedOn w:val="a3"/>
    <w:link w:val="3"/>
    <w:uiPriority w:val="1"/>
    <w:rsid w:val="00B466E3"/>
    <w:rPr>
      <w:rFonts w:ascii="Times New Roman" w:eastAsia="Times New Roman" w:hAnsi="Times New Roman" w:cs="Times New Roman"/>
      <w:b/>
      <w:i/>
      <w:sz w:val="28"/>
      <w:szCs w:val="20"/>
      <w:lang w:eastAsia="ru-RU"/>
    </w:rPr>
  </w:style>
  <w:style w:type="character" w:customStyle="1" w:styleId="40">
    <w:name w:val="Заголовок 4 Знак"/>
    <w:basedOn w:val="a3"/>
    <w:link w:val="4"/>
    <w:rsid w:val="00B466E3"/>
    <w:rPr>
      <w:rFonts w:ascii="Times New Roman" w:eastAsia="Times New Roman" w:hAnsi="Times New Roman" w:cs="Times New Roman"/>
      <w:color w:val="FF0000"/>
      <w:sz w:val="28"/>
      <w:szCs w:val="20"/>
      <w:lang w:eastAsia="ru-RU"/>
    </w:rPr>
  </w:style>
  <w:style w:type="character" w:customStyle="1" w:styleId="50">
    <w:name w:val="Заголовок 5 Знак"/>
    <w:basedOn w:val="a3"/>
    <w:link w:val="5"/>
    <w:uiPriority w:val="9"/>
    <w:rsid w:val="00B466E3"/>
    <w:rPr>
      <w:rFonts w:ascii="Times New Roman" w:eastAsia="Times New Roman" w:hAnsi="Times New Roman" w:cs="Times New Roman"/>
      <w:color w:val="FF0000"/>
      <w:sz w:val="28"/>
      <w:szCs w:val="20"/>
      <w:lang w:eastAsia="ru-RU"/>
    </w:rPr>
  </w:style>
  <w:style w:type="character" w:customStyle="1" w:styleId="60">
    <w:name w:val="Заголовок 6 Знак"/>
    <w:basedOn w:val="a3"/>
    <w:link w:val="6"/>
    <w:uiPriority w:val="9"/>
    <w:rsid w:val="00B466E3"/>
    <w:rPr>
      <w:rFonts w:ascii="Times New Roman" w:eastAsia="Times New Roman" w:hAnsi="Times New Roman" w:cs="Times New Roman"/>
      <w:sz w:val="28"/>
      <w:szCs w:val="20"/>
      <w:lang w:eastAsia="ru-RU"/>
    </w:rPr>
  </w:style>
  <w:style w:type="character" w:customStyle="1" w:styleId="70">
    <w:name w:val="Заголовок 7 Знак"/>
    <w:basedOn w:val="a3"/>
    <w:link w:val="7"/>
    <w:uiPriority w:val="9"/>
    <w:rsid w:val="00B466E3"/>
    <w:rPr>
      <w:rFonts w:ascii="Times New Roman" w:eastAsia="Times New Roman" w:hAnsi="Times New Roman" w:cs="Times New Roman"/>
      <w:b/>
      <w:sz w:val="32"/>
      <w:szCs w:val="20"/>
      <w:lang w:eastAsia="ru-RU"/>
    </w:rPr>
  </w:style>
  <w:style w:type="character" w:customStyle="1" w:styleId="80">
    <w:name w:val="Заголовок 8 Знак"/>
    <w:basedOn w:val="a3"/>
    <w:link w:val="8"/>
    <w:rsid w:val="00B466E3"/>
    <w:rPr>
      <w:rFonts w:ascii="Times New Roman" w:eastAsia="Times New Roman" w:hAnsi="Times New Roman" w:cs="Times New Roman"/>
      <w:color w:val="FF0000"/>
      <w:sz w:val="28"/>
      <w:szCs w:val="20"/>
      <w:lang w:eastAsia="ru-RU"/>
    </w:rPr>
  </w:style>
  <w:style w:type="character" w:customStyle="1" w:styleId="90">
    <w:name w:val="Заголовок 9 Знак"/>
    <w:basedOn w:val="a3"/>
    <w:link w:val="9"/>
    <w:qFormat/>
    <w:rsid w:val="00B466E3"/>
    <w:rPr>
      <w:rFonts w:ascii="Times New Roman" w:eastAsia="Times New Roman" w:hAnsi="Times New Roman" w:cs="Times New Roman"/>
      <w:b/>
      <w:sz w:val="28"/>
      <w:szCs w:val="20"/>
      <w:lang w:eastAsia="ru-RU"/>
    </w:rPr>
  </w:style>
  <w:style w:type="paragraph" w:styleId="a6">
    <w:name w:val="Body Text"/>
    <w:basedOn w:val="a2"/>
    <w:link w:val="a7"/>
    <w:uiPriority w:val="99"/>
    <w:qFormat/>
    <w:rsid w:val="00B466E3"/>
    <w:pPr>
      <w:ind w:right="567"/>
    </w:pPr>
    <w:rPr>
      <w:sz w:val="28"/>
    </w:rPr>
  </w:style>
  <w:style w:type="character" w:customStyle="1" w:styleId="a7">
    <w:name w:val="Основной текст Знак"/>
    <w:basedOn w:val="a3"/>
    <w:link w:val="a6"/>
    <w:uiPriority w:val="99"/>
    <w:qFormat/>
    <w:rsid w:val="00B466E3"/>
    <w:rPr>
      <w:rFonts w:ascii="Times New Roman" w:eastAsia="Times New Roman" w:hAnsi="Times New Roman" w:cs="Times New Roman"/>
      <w:sz w:val="28"/>
      <w:szCs w:val="20"/>
      <w:lang w:eastAsia="ru-RU"/>
    </w:rPr>
  </w:style>
  <w:style w:type="paragraph" w:styleId="a8">
    <w:name w:val="Body Text Indent"/>
    <w:basedOn w:val="a2"/>
    <w:link w:val="a9"/>
    <w:qFormat/>
    <w:rsid w:val="00B466E3"/>
    <w:pPr>
      <w:ind w:right="567" w:firstLine="567"/>
    </w:pPr>
    <w:rPr>
      <w:sz w:val="24"/>
    </w:rPr>
  </w:style>
  <w:style w:type="character" w:customStyle="1" w:styleId="a9">
    <w:name w:val="Основной текст с отступом Знак"/>
    <w:basedOn w:val="a3"/>
    <w:link w:val="a8"/>
    <w:qFormat/>
    <w:rsid w:val="00B466E3"/>
    <w:rPr>
      <w:rFonts w:ascii="Times New Roman" w:eastAsia="Times New Roman" w:hAnsi="Times New Roman" w:cs="Times New Roman"/>
      <w:sz w:val="24"/>
      <w:szCs w:val="20"/>
      <w:lang w:eastAsia="ru-RU"/>
    </w:rPr>
  </w:style>
  <w:style w:type="paragraph" w:styleId="aa">
    <w:name w:val="Block Text"/>
    <w:basedOn w:val="a2"/>
    <w:rsid w:val="00B466E3"/>
    <w:pPr>
      <w:ind w:left="-567" w:right="-766" w:firstLine="851"/>
    </w:pPr>
    <w:rPr>
      <w:sz w:val="28"/>
    </w:rPr>
  </w:style>
  <w:style w:type="paragraph" w:styleId="21">
    <w:name w:val="Body Text 2"/>
    <w:basedOn w:val="a2"/>
    <w:link w:val="22"/>
    <w:uiPriority w:val="99"/>
    <w:rsid w:val="00B466E3"/>
    <w:pPr>
      <w:tabs>
        <w:tab w:val="left" w:pos="-567"/>
      </w:tabs>
      <w:ind w:right="-858"/>
    </w:pPr>
    <w:rPr>
      <w:sz w:val="28"/>
    </w:rPr>
  </w:style>
  <w:style w:type="character" w:customStyle="1" w:styleId="22">
    <w:name w:val="Основной текст 2 Знак"/>
    <w:basedOn w:val="a3"/>
    <w:link w:val="21"/>
    <w:uiPriority w:val="99"/>
    <w:rsid w:val="00B466E3"/>
    <w:rPr>
      <w:rFonts w:ascii="Times New Roman" w:eastAsia="Times New Roman" w:hAnsi="Times New Roman" w:cs="Times New Roman"/>
      <w:sz w:val="28"/>
      <w:szCs w:val="20"/>
      <w:lang w:eastAsia="ru-RU"/>
    </w:rPr>
  </w:style>
  <w:style w:type="paragraph" w:styleId="23">
    <w:name w:val="Body Text Indent 2"/>
    <w:basedOn w:val="a2"/>
    <w:link w:val="24"/>
    <w:uiPriority w:val="99"/>
    <w:rsid w:val="00B466E3"/>
    <w:pPr>
      <w:ind w:firstLine="720"/>
    </w:pPr>
    <w:rPr>
      <w:sz w:val="24"/>
    </w:rPr>
  </w:style>
  <w:style w:type="character" w:customStyle="1" w:styleId="24">
    <w:name w:val="Основной текст с отступом 2 Знак"/>
    <w:basedOn w:val="a3"/>
    <w:link w:val="23"/>
    <w:uiPriority w:val="99"/>
    <w:rsid w:val="00B466E3"/>
    <w:rPr>
      <w:rFonts w:ascii="Times New Roman" w:eastAsia="Times New Roman" w:hAnsi="Times New Roman" w:cs="Times New Roman"/>
      <w:sz w:val="24"/>
      <w:szCs w:val="20"/>
      <w:lang w:eastAsia="ru-RU"/>
    </w:rPr>
  </w:style>
  <w:style w:type="paragraph" w:customStyle="1" w:styleId="12">
    <w:name w:val="Обычный1"/>
    <w:qFormat/>
    <w:rsid w:val="00B466E3"/>
    <w:pPr>
      <w:spacing w:after="0" w:line="240" w:lineRule="auto"/>
      <w:jc w:val="both"/>
    </w:pPr>
    <w:rPr>
      <w:rFonts w:ascii="Times New Roman" w:eastAsia="Times New Roman" w:hAnsi="Times New Roman" w:cs="Times New Roman"/>
      <w:snapToGrid w:val="0"/>
      <w:sz w:val="20"/>
      <w:szCs w:val="20"/>
      <w:lang w:eastAsia="ru-RU"/>
    </w:rPr>
  </w:style>
  <w:style w:type="paragraph" w:styleId="31">
    <w:name w:val="Body Text 3"/>
    <w:basedOn w:val="a2"/>
    <w:link w:val="32"/>
    <w:uiPriority w:val="99"/>
    <w:rsid w:val="00B466E3"/>
    <w:rPr>
      <w:sz w:val="28"/>
    </w:rPr>
  </w:style>
  <w:style w:type="character" w:customStyle="1" w:styleId="32">
    <w:name w:val="Основной текст 3 Знак"/>
    <w:basedOn w:val="a3"/>
    <w:link w:val="31"/>
    <w:uiPriority w:val="99"/>
    <w:rsid w:val="00B466E3"/>
    <w:rPr>
      <w:rFonts w:ascii="Times New Roman" w:eastAsia="Times New Roman" w:hAnsi="Times New Roman" w:cs="Times New Roman"/>
      <w:sz w:val="28"/>
      <w:szCs w:val="20"/>
      <w:lang w:eastAsia="ru-RU"/>
    </w:rPr>
  </w:style>
  <w:style w:type="paragraph" w:styleId="33">
    <w:name w:val="Body Text Indent 3"/>
    <w:basedOn w:val="a2"/>
    <w:link w:val="34"/>
    <w:uiPriority w:val="99"/>
    <w:rsid w:val="00B466E3"/>
    <w:pPr>
      <w:ind w:firstLine="539"/>
    </w:pPr>
    <w:rPr>
      <w:sz w:val="24"/>
    </w:rPr>
  </w:style>
  <w:style w:type="character" w:customStyle="1" w:styleId="34">
    <w:name w:val="Основной текст с отступом 3 Знак"/>
    <w:basedOn w:val="a3"/>
    <w:link w:val="33"/>
    <w:uiPriority w:val="99"/>
    <w:rsid w:val="00B466E3"/>
    <w:rPr>
      <w:rFonts w:ascii="Times New Roman" w:eastAsia="Times New Roman" w:hAnsi="Times New Roman" w:cs="Times New Roman"/>
      <w:sz w:val="24"/>
      <w:szCs w:val="20"/>
      <w:lang w:eastAsia="ru-RU"/>
    </w:rPr>
  </w:style>
  <w:style w:type="paragraph" w:styleId="ab">
    <w:name w:val="List Paragraph"/>
    <w:basedOn w:val="a2"/>
    <w:link w:val="ac"/>
    <w:uiPriority w:val="34"/>
    <w:qFormat/>
    <w:rsid w:val="00B466E3"/>
    <w:pPr>
      <w:ind w:left="720"/>
      <w:contextualSpacing/>
    </w:pPr>
    <w:rPr>
      <w:sz w:val="24"/>
      <w:szCs w:val="24"/>
    </w:rPr>
  </w:style>
  <w:style w:type="paragraph" w:customStyle="1" w:styleId="310">
    <w:name w:val="Основной текст с отступом 31"/>
    <w:basedOn w:val="a2"/>
    <w:rsid w:val="00B466E3"/>
    <w:pPr>
      <w:tabs>
        <w:tab w:val="left" w:pos="360"/>
      </w:tabs>
      <w:ind w:firstLine="567"/>
    </w:pPr>
    <w:rPr>
      <w:b/>
      <w:sz w:val="24"/>
    </w:rPr>
  </w:style>
  <w:style w:type="paragraph" w:customStyle="1" w:styleId="ad">
    <w:name w:val="Нормальный"/>
    <w:rsid w:val="00B466E3"/>
    <w:pPr>
      <w:spacing w:after="0" w:line="240" w:lineRule="auto"/>
      <w:jc w:val="both"/>
    </w:pPr>
    <w:rPr>
      <w:rFonts w:ascii="Times New Roman" w:eastAsia="Times New Roman" w:hAnsi="Times New Roman" w:cs="Times New Roman"/>
      <w:snapToGrid w:val="0"/>
      <w:sz w:val="20"/>
      <w:szCs w:val="20"/>
      <w:lang w:eastAsia="ru-RU"/>
    </w:rPr>
  </w:style>
  <w:style w:type="character" w:styleId="ae">
    <w:name w:val="Emphasis"/>
    <w:qFormat/>
    <w:rsid w:val="00B466E3"/>
    <w:rPr>
      <w:i/>
      <w:iCs/>
    </w:rPr>
  </w:style>
  <w:style w:type="paragraph" w:styleId="af">
    <w:name w:val="Normal (Web)"/>
    <w:aliases w:val=" Знак,Знак"/>
    <w:basedOn w:val="a2"/>
    <w:link w:val="af0"/>
    <w:uiPriority w:val="99"/>
    <w:unhideWhenUsed/>
    <w:qFormat/>
    <w:rsid w:val="00B466E3"/>
    <w:pPr>
      <w:spacing w:before="100" w:beforeAutospacing="1" w:after="100" w:afterAutospacing="1"/>
    </w:pPr>
    <w:rPr>
      <w:sz w:val="24"/>
      <w:szCs w:val="24"/>
    </w:rPr>
  </w:style>
  <w:style w:type="character" w:customStyle="1" w:styleId="Zag11">
    <w:name w:val="Zag_11"/>
    <w:uiPriority w:val="99"/>
    <w:rsid w:val="00B466E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466E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466E3"/>
    <w:rPr>
      <w:rFonts w:ascii="Times New Roman" w:hAnsi="Times New Roman" w:cs="Times New Roman"/>
      <w:strike w:val="0"/>
      <w:dstrike w:val="0"/>
      <w:sz w:val="24"/>
      <w:szCs w:val="24"/>
      <w:u w:val="none"/>
    </w:rPr>
  </w:style>
  <w:style w:type="character" w:customStyle="1" w:styleId="normal005f005f005f005fchar1005f005fchar1char1">
    <w:name w:val="normal_005f005f_005f005fchar1_005f_005fchar1__char1"/>
    <w:rsid w:val="00B466E3"/>
    <w:rPr>
      <w:rFonts w:ascii="Arial" w:hAnsi="Arial" w:cs="Arial"/>
      <w:sz w:val="22"/>
      <w:szCs w:val="22"/>
    </w:rPr>
  </w:style>
  <w:style w:type="paragraph" w:customStyle="1" w:styleId="Abstract">
    <w:name w:val="Abstract"/>
    <w:basedOn w:val="a2"/>
    <w:rsid w:val="00B466E3"/>
    <w:pPr>
      <w:widowControl w:val="0"/>
      <w:suppressAutoHyphens/>
      <w:autoSpaceDE w:val="0"/>
      <w:spacing w:line="360" w:lineRule="auto"/>
      <w:ind w:firstLine="454"/>
    </w:pPr>
    <w:rPr>
      <w:rFonts w:eastAsia="@Arial Unicode MS"/>
      <w:sz w:val="28"/>
      <w:szCs w:val="28"/>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B466E3"/>
    <w:pPr>
      <w:suppressAutoHyphens/>
      <w:ind w:left="720" w:firstLine="700"/>
    </w:pPr>
    <w:rPr>
      <w:sz w:val="24"/>
      <w:szCs w:val="24"/>
      <w:lang w:eastAsia="ar-SA"/>
    </w:rPr>
  </w:style>
  <w:style w:type="paragraph" w:customStyle="1" w:styleId="af1">
    <w:name w:val="А_основной"/>
    <w:basedOn w:val="a2"/>
    <w:rsid w:val="00B466E3"/>
    <w:pPr>
      <w:suppressAutoHyphens/>
      <w:spacing w:line="360" w:lineRule="auto"/>
      <w:ind w:firstLine="454"/>
    </w:pPr>
    <w:rPr>
      <w:rFonts w:eastAsia="Calibri"/>
      <w:sz w:val="28"/>
      <w:szCs w:val="28"/>
      <w:lang w:eastAsia="ar-SA"/>
    </w:rPr>
  </w:style>
  <w:style w:type="paragraph" w:customStyle="1" w:styleId="Default">
    <w:name w:val="Default"/>
    <w:link w:val="Default0"/>
    <w:qFormat/>
    <w:rsid w:val="00B466E3"/>
    <w:pPr>
      <w:autoSpaceDE w:val="0"/>
      <w:autoSpaceDN w:val="0"/>
      <w:adjustRightInd w:val="0"/>
      <w:spacing w:after="0" w:line="240" w:lineRule="auto"/>
      <w:jc w:val="both"/>
    </w:pPr>
    <w:rPr>
      <w:rFonts w:ascii="Arial" w:eastAsia="Times New Roman" w:hAnsi="Arial" w:cs="Arial"/>
      <w:color w:val="000000"/>
      <w:sz w:val="24"/>
      <w:szCs w:val="24"/>
      <w:lang w:eastAsia="ru-RU"/>
    </w:rPr>
  </w:style>
  <w:style w:type="character" w:styleId="af2">
    <w:name w:val="Strong"/>
    <w:qFormat/>
    <w:rsid w:val="00B466E3"/>
    <w:rPr>
      <w:b/>
      <w:bCs/>
    </w:rPr>
  </w:style>
  <w:style w:type="paragraph" w:styleId="af3">
    <w:name w:val="No Spacing"/>
    <w:link w:val="af4"/>
    <w:uiPriority w:val="1"/>
    <w:qFormat/>
    <w:rsid w:val="00B466E3"/>
    <w:pPr>
      <w:spacing w:after="0" w:line="240" w:lineRule="auto"/>
      <w:jc w:val="both"/>
    </w:pPr>
    <w:rPr>
      <w:rFonts w:ascii="Calibri" w:eastAsia="Calibri" w:hAnsi="Calibri" w:cs="Times New Roman"/>
    </w:rPr>
  </w:style>
  <w:style w:type="table" w:styleId="af5">
    <w:name w:val="Table Grid"/>
    <w:basedOn w:val="a4"/>
    <w:uiPriority w:val="99"/>
    <w:qFormat/>
    <w:rsid w:val="00B466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w:basedOn w:val="a2"/>
    <w:rsid w:val="00B466E3"/>
    <w:pPr>
      <w:spacing w:after="160" w:line="240" w:lineRule="exact"/>
    </w:pPr>
    <w:rPr>
      <w:rFonts w:ascii="Verdana" w:hAnsi="Verdana"/>
      <w:lang w:val="en-US" w:eastAsia="en-US"/>
    </w:rPr>
  </w:style>
  <w:style w:type="paragraph" w:customStyle="1" w:styleId="msolistparagraph0">
    <w:name w:val="msolistparagraph"/>
    <w:basedOn w:val="a2"/>
    <w:rsid w:val="00B466E3"/>
    <w:pPr>
      <w:spacing w:before="100" w:beforeAutospacing="1" w:after="100" w:afterAutospacing="1"/>
    </w:pPr>
    <w:rPr>
      <w:sz w:val="24"/>
      <w:szCs w:val="24"/>
    </w:rPr>
  </w:style>
  <w:style w:type="paragraph" w:customStyle="1" w:styleId="msolistparagraphcxspmiddle">
    <w:name w:val="msolistparagraphcxspmiddle"/>
    <w:basedOn w:val="a2"/>
    <w:rsid w:val="00B466E3"/>
    <w:pPr>
      <w:spacing w:before="100" w:beforeAutospacing="1" w:after="100" w:afterAutospacing="1"/>
    </w:pPr>
    <w:rPr>
      <w:sz w:val="24"/>
      <w:szCs w:val="24"/>
    </w:rPr>
  </w:style>
  <w:style w:type="character" w:customStyle="1" w:styleId="af7">
    <w:name w:val="Основной текст_"/>
    <w:link w:val="25"/>
    <w:qFormat/>
    <w:rsid w:val="00B466E3"/>
    <w:rPr>
      <w:sz w:val="23"/>
      <w:szCs w:val="23"/>
      <w:shd w:val="clear" w:color="auto" w:fill="FFFFFF"/>
    </w:rPr>
  </w:style>
  <w:style w:type="paragraph" w:customStyle="1" w:styleId="25">
    <w:name w:val="Основной текст2"/>
    <w:basedOn w:val="a2"/>
    <w:link w:val="af7"/>
    <w:rsid w:val="00B466E3"/>
    <w:pPr>
      <w:widowControl w:val="0"/>
      <w:shd w:val="clear" w:color="auto" w:fill="FFFFFF"/>
      <w:spacing w:line="274" w:lineRule="exact"/>
      <w:ind w:hanging="340"/>
      <w:jc w:val="center"/>
    </w:pPr>
    <w:rPr>
      <w:rFonts w:asciiTheme="minorHAnsi" w:eastAsiaTheme="minorHAnsi" w:hAnsiTheme="minorHAnsi" w:cstheme="minorBidi"/>
      <w:sz w:val="23"/>
      <w:szCs w:val="23"/>
      <w:lang w:eastAsia="en-US"/>
    </w:rPr>
  </w:style>
  <w:style w:type="character" w:customStyle="1" w:styleId="apple-converted-space">
    <w:name w:val="apple-converted-space"/>
    <w:basedOn w:val="a3"/>
    <w:rsid w:val="00B466E3"/>
  </w:style>
  <w:style w:type="character" w:customStyle="1" w:styleId="13">
    <w:name w:val="Заголовок №1_"/>
    <w:link w:val="14"/>
    <w:rsid w:val="00B466E3"/>
    <w:rPr>
      <w:b/>
      <w:bCs/>
      <w:shd w:val="clear" w:color="auto" w:fill="FFFFFF"/>
    </w:rPr>
  </w:style>
  <w:style w:type="paragraph" w:customStyle="1" w:styleId="14">
    <w:name w:val="Заголовок №1"/>
    <w:basedOn w:val="a2"/>
    <w:link w:val="13"/>
    <w:rsid w:val="00B466E3"/>
    <w:pPr>
      <w:widowControl w:val="0"/>
      <w:shd w:val="clear" w:color="auto" w:fill="FFFFFF"/>
      <w:spacing w:line="278" w:lineRule="exact"/>
      <w:jc w:val="center"/>
      <w:outlineLvl w:val="0"/>
    </w:pPr>
    <w:rPr>
      <w:rFonts w:asciiTheme="minorHAnsi" w:eastAsiaTheme="minorHAnsi" w:hAnsiTheme="minorHAnsi" w:cstheme="minorBidi"/>
      <w:b/>
      <w:bCs/>
      <w:sz w:val="22"/>
      <w:szCs w:val="22"/>
      <w:lang w:eastAsia="en-US"/>
    </w:rPr>
  </w:style>
  <w:style w:type="paragraph" w:customStyle="1" w:styleId="p2">
    <w:name w:val="p2"/>
    <w:basedOn w:val="a2"/>
    <w:uiPriority w:val="99"/>
    <w:rsid w:val="00B466E3"/>
    <w:pPr>
      <w:spacing w:before="100" w:beforeAutospacing="1" w:after="100" w:afterAutospacing="1"/>
    </w:pPr>
    <w:rPr>
      <w:sz w:val="24"/>
      <w:szCs w:val="24"/>
    </w:rPr>
  </w:style>
  <w:style w:type="paragraph" w:customStyle="1" w:styleId="15">
    <w:name w:val="Абзац списка1"/>
    <w:basedOn w:val="a2"/>
    <w:uiPriority w:val="34"/>
    <w:qFormat/>
    <w:rsid w:val="00B466E3"/>
    <w:pPr>
      <w:suppressAutoHyphens/>
      <w:ind w:left="720"/>
      <w:contextualSpacing/>
    </w:pPr>
    <w:rPr>
      <w:sz w:val="24"/>
      <w:szCs w:val="24"/>
      <w:lang w:eastAsia="ar-SA"/>
    </w:rPr>
  </w:style>
  <w:style w:type="character" w:customStyle="1" w:styleId="c1">
    <w:name w:val="c1"/>
    <w:basedOn w:val="a3"/>
    <w:qFormat/>
    <w:rsid w:val="00B466E3"/>
  </w:style>
  <w:style w:type="character" w:customStyle="1" w:styleId="af8">
    <w:name w:val="Название Знак"/>
    <w:link w:val="81"/>
    <w:qFormat/>
    <w:rsid w:val="00B466E3"/>
    <w:rPr>
      <w:b/>
      <w:i/>
      <w:sz w:val="32"/>
      <w:lang w:eastAsia="ru-RU"/>
    </w:rPr>
  </w:style>
  <w:style w:type="character" w:customStyle="1" w:styleId="c2">
    <w:name w:val="c2"/>
    <w:qFormat/>
    <w:rsid w:val="00B466E3"/>
  </w:style>
  <w:style w:type="paragraph" w:styleId="af9">
    <w:name w:val="Balloon Text"/>
    <w:basedOn w:val="a2"/>
    <w:link w:val="afa"/>
    <w:uiPriority w:val="99"/>
    <w:unhideWhenUsed/>
    <w:qFormat/>
    <w:rsid w:val="00B466E3"/>
    <w:pPr>
      <w:jc w:val="left"/>
    </w:pPr>
    <w:rPr>
      <w:rFonts w:ascii="Segoe UI" w:eastAsia="Calibri" w:hAnsi="Segoe UI"/>
      <w:sz w:val="18"/>
      <w:szCs w:val="18"/>
      <w:lang w:eastAsia="en-US"/>
    </w:rPr>
  </w:style>
  <w:style w:type="character" w:customStyle="1" w:styleId="afa">
    <w:name w:val="Текст выноски Знак"/>
    <w:basedOn w:val="a3"/>
    <w:link w:val="af9"/>
    <w:uiPriority w:val="99"/>
    <w:qFormat/>
    <w:rsid w:val="00B466E3"/>
    <w:rPr>
      <w:rFonts w:ascii="Segoe UI" w:eastAsia="Calibri" w:hAnsi="Segoe UI" w:cs="Times New Roman"/>
      <w:sz w:val="18"/>
      <w:szCs w:val="18"/>
    </w:rPr>
  </w:style>
  <w:style w:type="character" w:customStyle="1" w:styleId="c11">
    <w:name w:val="c11"/>
    <w:basedOn w:val="a3"/>
    <w:rsid w:val="00B466E3"/>
  </w:style>
  <w:style w:type="paragraph" w:customStyle="1" w:styleId="35">
    <w:name w:val="Основной текст3"/>
    <w:basedOn w:val="a2"/>
    <w:qFormat/>
    <w:rsid w:val="00B466E3"/>
    <w:pPr>
      <w:widowControl w:val="0"/>
      <w:shd w:val="clear" w:color="auto" w:fill="FFFFFF"/>
      <w:spacing w:line="322" w:lineRule="exact"/>
      <w:ind w:hanging="1340"/>
    </w:pPr>
    <w:rPr>
      <w:rFonts w:ascii="Calibri" w:hAnsi="Calibri"/>
      <w:sz w:val="27"/>
      <w:szCs w:val="27"/>
      <w:lang w:eastAsia="en-US"/>
    </w:rPr>
  </w:style>
  <w:style w:type="character" w:customStyle="1" w:styleId="af4">
    <w:name w:val="Без интервала Знак"/>
    <w:link w:val="af3"/>
    <w:uiPriority w:val="1"/>
    <w:qFormat/>
    <w:rsid w:val="00B466E3"/>
    <w:rPr>
      <w:rFonts w:ascii="Calibri" w:eastAsia="Calibri" w:hAnsi="Calibri" w:cs="Times New Roman"/>
    </w:rPr>
  </w:style>
  <w:style w:type="paragraph" w:styleId="afb">
    <w:name w:val="header"/>
    <w:basedOn w:val="a2"/>
    <w:link w:val="afc"/>
    <w:uiPriority w:val="99"/>
    <w:unhideWhenUsed/>
    <w:rsid w:val="00B466E3"/>
    <w:pPr>
      <w:tabs>
        <w:tab w:val="center" w:pos="4677"/>
        <w:tab w:val="right" w:pos="9355"/>
      </w:tabs>
      <w:jc w:val="left"/>
    </w:pPr>
    <w:rPr>
      <w:sz w:val="24"/>
      <w:szCs w:val="24"/>
    </w:rPr>
  </w:style>
  <w:style w:type="character" w:customStyle="1" w:styleId="afc">
    <w:name w:val="Верхний колонтитул Знак"/>
    <w:basedOn w:val="a3"/>
    <w:link w:val="afb"/>
    <w:uiPriority w:val="99"/>
    <w:qFormat/>
    <w:rsid w:val="00B466E3"/>
    <w:rPr>
      <w:rFonts w:ascii="Times New Roman" w:eastAsia="Times New Roman" w:hAnsi="Times New Roman" w:cs="Times New Roman"/>
      <w:sz w:val="24"/>
      <w:szCs w:val="24"/>
      <w:lang w:eastAsia="ru-RU"/>
    </w:rPr>
  </w:style>
  <w:style w:type="paragraph" w:styleId="afd">
    <w:name w:val="footer"/>
    <w:basedOn w:val="a2"/>
    <w:link w:val="afe"/>
    <w:uiPriority w:val="99"/>
    <w:unhideWhenUsed/>
    <w:rsid w:val="00B466E3"/>
    <w:pPr>
      <w:tabs>
        <w:tab w:val="center" w:pos="4677"/>
        <w:tab w:val="right" w:pos="9355"/>
      </w:tabs>
      <w:jc w:val="left"/>
    </w:pPr>
    <w:rPr>
      <w:sz w:val="24"/>
      <w:szCs w:val="24"/>
    </w:rPr>
  </w:style>
  <w:style w:type="character" w:customStyle="1" w:styleId="afe">
    <w:name w:val="Нижний колонтитул Знак"/>
    <w:basedOn w:val="a3"/>
    <w:link w:val="afd"/>
    <w:uiPriority w:val="99"/>
    <w:qFormat/>
    <w:rsid w:val="00B466E3"/>
    <w:rPr>
      <w:rFonts w:ascii="Times New Roman" w:eastAsia="Times New Roman" w:hAnsi="Times New Roman" w:cs="Times New Roman"/>
      <w:sz w:val="24"/>
      <w:szCs w:val="24"/>
      <w:lang w:eastAsia="ru-RU"/>
    </w:rPr>
  </w:style>
  <w:style w:type="paragraph" w:styleId="aff">
    <w:name w:val="Title"/>
    <w:basedOn w:val="a2"/>
    <w:next w:val="a2"/>
    <w:link w:val="26"/>
    <w:qFormat/>
    <w:rsid w:val="00B466E3"/>
    <w:pPr>
      <w:contextualSpacing/>
    </w:pPr>
    <w:rPr>
      <w:rFonts w:asciiTheme="majorHAnsi" w:eastAsiaTheme="majorEastAsia" w:hAnsiTheme="majorHAnsi" w:cstheme="majorBidi"/>
      <w:spacing w:val="-10"/>
      <w:kern w:val="28"/>
      <w:sz w:val="56"/>
      <w:szCs w:val="56"/>
    </w:rPr>
  </w:style>
  <w:style w:type="character" w:customStyle="1" w:styleId="aff0">
    <w:name w:val="Заголовок Знак"/>
    <w:basedOn w:val="a3"/>
    <w:uiPriority w:val="10"/>
    <w:rsid w:val="00B466E3"/>
    <w:rPr>
      <w:rFonts w:asciiTheme="majorHAnsi" w:eastAsiaTheme="majorEastAsia" w:hAnsiTheme="majorHAnsi" w:cstheme="majorBidi"/>
      <w:spacing w:val="-10"/>
      <w:kern w:val="28"/>
      <w:sz w:val="56"/>
      <w:szCs w:val="56"/>
      <w:lang w:eastAsia="ru-RU"/>
    </w:rPr>
  </w:style>
  <w:style w:type="character" w:customStyle="1" w:styleId="26">
    <w:name w:val="Заголовок Знак2"/>
    <w:basedOn w:val="a3"/>
    <w:link w:val="aff"/>
    <w:rsid w:val="00B466E3"/>
    <w:rPr>
      <w:rFonts w:asciiTheme="majorHAnsi" w:eastAsiaTheme="majorEastAsia" w:hAnsiTheme="majorHAnsi" w:cstheme="majorBidi"/>
      <w:spacing w:val="-10"/>
      <w:kern w:val="28"/>
      <w:sz w:val="56"/>
      <w:szCs w:val="56"/>
      <w:lang w:eastAsia="ru-RU"/>
    </w:rPr>
  </w:style>
  <w:style w:type="character" w:styleId="aff1">
    <w:name w:val="Hyperlink"/>
    <w:rsid w:val="00B466E3"/>
    <w:rPr>
      <w:color w:val="0000FF"/>
      <w:u w:val="single"/>
    </w:rPr>
  </w:style>
  <w:style w:type="paragraph" w:customStyle="1" w:styleId="rtejustify">
    <w:name w:val="rtejustify"/>
    <w:basedOn w:val="a2"/>
    <w:uiPriority w:val="99"/>
    <w:rsid w:val="00B466E3"/>
    <w:pPr>
      <w:spacing w:before="100" w:beforeAutospacing="1" w:after="100" w:afterAutospacing="1"/>
      <w:jc w:val="left"/>
    </w:pPr>
    <w:rPr>
      <w:rFonts w:eastAsia="Calibri"/>
      <w:sz w:val="24"/>
      <w:szCs w:val="24"/>
    </w:rPr>
  </w:style>
  <w:style w:type="character" w:customStyle="1" w:styleId="27">
    <w:name w:val="Основной текст (2)_"/>
    <w:link w:val="210"/>
    <w:locked/>
    <w:rsid w:val="00B466E3"/>
    <w:rPr>
      <w:b/>
      <w:sz w:val="27"/>
      <w:shd w:val="clear" w:color="auto" w:fill="FFFFFF"/>
    </w:rPr>
  </w:style>
  <w:style w:type="paragraph" w:customStyle="1" w:styleId="210">
    <w:name w:val="Основной текст (2)1"/>
    <w:basedOn w:val="a2"/>
    <w:link w:val="27"/>
    <w:rsid w:val="00B466E3"/>
    <w:pPr>
      <w:widowControl w:val="0"/>
      <w:shd w:val="clear" w:color="auto" w:fill="FFFFFF"/>
      <w:spacing w:line="322" w:lineRule="exact"/>
      <w:ind w:hanging="1280"/>
    </w:pPr>
    <w:rPr>
      <w:rFonts w:asciiTheme="minorHAnsi" w:eastAsiaTheme="minorHAnsi" w:hAnsiTheme="minorHAnsi" w:cstheme="minorBidi"/>
      <w:b/>
      <w:sz w:val="27"/>
      <w:szCs w:val="22"/>
      <w:lang w:eastAsia="en-US"/>
    </w:rPr>
  </w:style>
  <w:style w:type="paragraph" w:customStyle="1" w:styleId="c0">
    <w:name w:val="c0"/>
    <w:basedOn w:val="a2"/>
    <w:rsid w:val="00B466E3"/>
    <w:pPr>
      <w:spacing w:before="100" w:beforeAutospacing="1" w:after="100" w:afterAutospacing="1"/>
      <w:jc w:val="left"/>
    </w:pPr>
    <w:rPr>
      <w:sz w:val="24"/>
      <w:szCs w:val="24"/>
    </w:rPr>
  </w:style>
  <w:style w:type="character" w:customStyle="1" w:styleId="c6">
    <w:name w:val="c6"/>
    <w:rsid w:val="00B466E3"/>
  </w:style>
  <w:style w:type="paragraph" w:customStyle="1" w:styleId="16">
    <w:name w:val="Основной текст1"/>
    <w:basedOn w:val="a2"/>
    <w:rsid w:val="00B466E3"/>
    <w:pPr>
      <w:shd w:val="clear" w:color="auto" w:fill="FFFFFF"/>
      <w:suppressAutoHyphens/>
      <w:spacing w:before="280" w:after="280" w:line="317" w:lineRule="exact"/>
    </w:pPr>
    <w:rPr>
      <w:rFonts w:eastAsia="Courier New"/>
      <w:sz w:val="28"/>
      <w:szCs w:val="28"/>
      <w:lang w:eastAsia="ar-SA"/>
    </w:rPr>
  </w:style>
  <w:style w:type="paragraph" w:customStyle="1" w:styleId="Bodytext2">
    <w:name w:val="Body text (2)"/>
    <w:basedOn w:val="a2"/>
    <w:rsid w:val="00B466E3"/>
    <w:pPr>
      <w:shd w:val="clear" w:color="auto" w:fill="FFFFFF"/>
      <w:suppressAutoHyphens/>
      <w:spacing w:before="420" w:after="300" w:line="322" w:lineRule="exact"/>
      <w:jc w:val="left"/>
    </w:pPr>
    <w:rPr>
      <w:sz w:val="28"/>
      <w:szCs w:val="28"/>
      <w:lang w:eastAsia="ar-SA"/>
    </w:rPr>
  </w:style>
  <w:style w:type="paragraph" w:customStyle="1" w:styleId="Bodytext3">
    <w:name w:val="Body text (3)"/>
    <w:basedOn w:val="a2"/>
    <w:rsid w:val="00B466E3"/>
    <w:pPr>
      <w:shd w:val="clear" w:color="auto" w:fill="FFFFFF"/>
      <w:suppressAutoHyphens/>
      <w:spacing w:before="300" w:after="280" w:line="317" w:lineRule="exact"/>
      <w:ind w:hanging="340"/>
      <w:jc w:val="left"/>
    </w:pPr>
    <w:rPr>
      <w:sz w:val="28"/>
      <w:szCs w:val="28"/>
      <w:lang w:eastAsia="ar-SA"/>
    </w:rPr>
  </w:style>
  <w:style w:type="paragraph" w:customStyle="1" w:styleId="311">
    <w:name w:val="Основной текст 31"/>
    <w:basedOn w:val="a2"/>
    <w:rsid w:val="00B466E3"/>
    <w:pPr>
      <w:widowControl w:val="0"/>
      <w:suppressAutoHyphens/>
      <w:spacing w:after="120"/>
      <w:jc w:val="left"/>
    </w:pPr>
    <w:rPr>
      <w:rFonts w:ascii="Arial" w:eastAsia="Lucida Sans Unicode" w:hAnsi="Arial"/>
      <w:kern w:val="1"/>
      <w:sz w:val="16"/>
      <w:szCs w:val="16"/>
    </w:rPr>
  </w:style>
  <w:style w:type="character" w:customStyle="1" w:styleId="71">
    <w:name w:val="Основной текст (7)"/>
    <w:link w:val="710"/>
    <w:uiPriority w:val="99"/>
    <w:locked/>
    <w:rsid w:val="00B466E3"/>
    <w:rPr>
      <w:sz w:val="24"/>
      <w:szCs w:val="24"/>
      <w:shd w:val="clear" w:color="auto" w:fill="FFFFFF"/>
    </w:rPr>
  </w:style>
  <w:style w:type="paragraph" w:customStyle="1" w:styleId="710">
    <w:name w:val="Основной текст (7)1"/>
    <w:basedOn w:val="a2"/>
    <w:link w:val="71"/>
    <w:uiPriority w:val="99"/>
    <w:rsid w:val="00B466E3"/>
    <w:pPr>
      <w:shd w:val="clear" w:color="auto" w:fill="FFFFFF"/>
      <w:spacing w:line="264" w:lineRule="exact"/>
      <w:jc w:val="left"/>
    </w:pPr>
    <w:rPr>
      <w:rFonts w:asciiTheme="minorHAnsi" w:eastAsiaTheme="minorHAnsi" w:hAnsiTheme="minorHAnsi" w:cstheme="minorBidi"/>
      <w:sz w:val="24"/>
      <w:szCs w:val="24"/>
      <w:lang w:eastAsia="en-US"/>
    </w:rPr>
  </w:style>
  <w:style w:type="character" w:customStyle="1" w:styleId="s2">
    <w:name w:val="s2"/>
    <w:rsid w:val="00B466E3"/>
  </w:style>
  <w:style w:type="paragraph" w:customStyle="1" w:styleId="p6">
    <w:name w:val="p6"/>
    <w:basedOn w:val="a2"/>
    <w:rsid w:val="00B466E3"/>
    <w:pPr>
      <w:spacing w:before="100" w:beforeAutospacing="1" w:after="100" w:afterAutospacing="1"/>
      <w:jc w:val="left"/>
    </w:pPr>
    <w:rPr>
      <w:sz w:val="24"/>
      <w:szCs w:val="24"/>
    </w:rPr>
  </w:style>
  <w:style w:type="character" w:customStyle="1" w:styleId="ac">
    <w:name w:val="Абзац списка Знак"/>
    <w:link w:val="ab"/>
    <w:uiPriority w:val="34"/>
    <w:qFormat/>
    <w:locked/>
    <w:rsid w:val="00B466E3"/>
    <w:rPr>
      <w:rFonts w:ascii="Times New Roman" w:eastAsia="Times New Roman" w:hAnsi="Times New Roman" w:cs="Times New Roman"/>
      <w:sz w:val="24"/>
      <w:szCs w:val="24"/>
      <w:lang w:eastAsia="ru-RU"/>
    </w:rPr>
  </w:style>
  <w:style w:type="numbering" w:customStyle="1" w:styleId="17">
    <w:name w:val="Нет списка1"/>
    <w:next w:val="a5"/>
    <w:uiPriority w:val="99"/>
    <w:semiHidden/>
    <w:unhideWhenUsed/>
    <w:rsid w:val="00B466E3"/>
  </w:style>
  <w:style w:type="table" w:customStyle="1" w:styleId="18">
    <w:name w:val="Сетка таблицы1"/>
    <w:basedOn w:val="a4"/>
    <w:next w:val="af5"/>
    <w:uiPriority w:val="59"/>
    <w:rsid w:val="00B466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aliases w:val=" Знак Знак,Знак Знак5"/>
    <w:link w:val="af"/>
    <w:uiPriority w:val="99"/>
    <w:rsid w:val="00B466E3"/>
    <w:rPr>
      <w:rFonts w:ascii="Times New Roman" w:eastAsia="Times New Roman" w:hAnsi="Times New Roman" w:cs="Times New Roman"/>
      <w:sz w:val="24"/>
      <w:szCs w:val="24"/>
      <w:lang w:eastAsia="ru-RU"/>
    </w:rPr>
  </w:style>
  <w:style w:type="paragraph" w:customStyle="1" w:styleId="19">
    <w:name w:val="Без интервала1"/>
    <w:qFormat/>
    <w:rsid w:val="00B466E3"/>
    <w:pPr>
      <w:spacing w:after="0" w:line="240" w:lineRule="auto"/>
    </w:pPr>
    <w:rPr>
      <w:rFonts w:ascii="Times New Roman" w:eastAsia="Calibri" w:hAnsi="Times New Roman" w:cs="Times New Roman"/>
      <w:sz w:val="24"/>
      <w:szCs w:val="24"/>
      <w:lang w:eastAsia="ru-RU"/>
    </w:rPr>
  </w:style>
  <w:style w:type="character" w:customStyle="1" w:styleId="36">
    <w:name w:val="Основной текст (3)"/>
    <w:basedOn w:val="a3"/>
    <w:link w:val="312"/>
    <w:qFormat/>
    <w:rsid w:val="00B466E3"/>
    <w:rPr>
      <w:rFonts w:ascii="Times New Roman" w:hAnsi="Times New Roman" w:cs="Times New Roman"/>
      <w:b/>
      <w:bCs/>
      <w:sz w:val="26"/>
      <w:szCs w:val="26"/>
      <w:shd w:val="clear" w:color="auto" w:fill="FFFFFF"/>
    </w:rPr>
  </w:style>
  <w:style w:type="character" w:customStyle="1" w:styleId="330">
    <w:name w:val="Основной текст (3)3"/>
    <w:basedOn w:val="36"/>
    <w:uiPriority w:val="99"/>
    <w:rsid w:val="00B466E3"/>
    <w:rPr>
      <w:rFonts w:ascii="Times New Roman" w:hAnsi="Times New Roman" w:cs="Times New Roman"/>
      <w:b/>
      <w:bCs/>
      <w:sz w:val="26"/>
      <w:szCs w:val="26"/>
      <w:shd w:val="clear" w:color="auto" w:fill="FFFFFF"/>
    </w:rPr>
  </w:style>
  <w:style w:type="character" w:customStyle="1" w:styleId="320">
    <w:name w:val="Основной текст (3)2"/>
    <w:basedOn w:val="36"/>
    <w:uiPriority w:val="99"/>
    <w:rsid w:val="00B466E3"/>
    <w:rPr>
      <w:rFonts w:ascii="Times New Roman" w:hAnsi="Times New Roman" w:cs="Times New Roman"/>
      <w:b/>
      <w:bCs/>
      <w:noProof/>
      <w:sz w:val="26"/>
      <w:szCs w:val="26"/>
      <w:shd w:val="clear" w:color="auto" w:fill="FFFFFF"/>
    </w:rPr>
  </w:style>
  <w:style w:type="character" w:customStyle="1" w:styleId="312pt">
    <w:name w:val="Основной текст (3) + 12 pt"/>
    <w:basedOn w:val="36"/>
    <w:uiPriority w:val="99"/>
    <w:rsid w:val="00B466E3"/>
    <w:rPr>
      <w:rFonts w:ascii="Times New Roman" w:hAnsi="Times New Roman" w:cs="Times New Roman"/>
      <w:b/>
      <w:bCs/>
      <w:sz w:val="24"/>
      <w:szCs w:val="24"/>
      <w:shd w:val="clear" w:color="auto" w:fill="FFFFFF"/>
    </w:rPr>
  </w:style>
  <w:style w:type="paragraph" w:customStyle="1" w:styleId="312">
    <w:name w:val="Основной текст (3)1"/>
    <w:basedOn w:val="a2"/>
    <w:link w:val="36"/>
    <w:qFormat/>
    <w:rsid w:val="00B466E3"/>
    <w:pPr>
      <w:shd w:val="clear" w:color="auto" w:fill="FFFFFF"/>
      <w:spacing w:after="600" w:line="322" w:lineRule="exact"/>
      <w:jc w:val="center"/>
    </w:pPr>
    <w:rPr>
      <w:rFonts w:eastAsiaTheme="minorHAnsi"/>
      <w:b/>
      <w:bCs/>
      <w:sz w:val="26"/>
      <w:szCs w:val="26"/>
      <w:lang w:eastAsia="en-US"/>
    </w:rPr>
  </w:style>
  <w:style w:type="character" w:customStyle="1" w:styleId="28">
    <w:name w:val="Основной текст (2) + Полужирный"/>
    <w:basedOn w:val="a3"/>
    <w:rsid w:val="00B466E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
    <w:basedOn w:val="27"/>
    <w:rsid w:val="00B466E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paragraphstyle">
    <w:name w:val="paragraphstyle"/>
    <w:basedOn w:val="a2"/>
    <w:rsid w:val="00B466E3"/>
    <w:pPr>
      <w:spacing w:before="100" w:beforeAutospacing="1" w:after="100" w:afterAutospacing="1"/>
      <w:jc w:val="left"/>
    </w:pPr>
    <w:rPr>
      <w:sz w:val="24"/>
      <w:szCs w:val="24"/>
    </w:rPr>
  </w:style>
  <w:style w:type="character" w:customStyle="1" w:styleId="2a">
    <w:name w:val="Заголовок №2_"/>
    <w:basedOn w:val="a3"/>
    <w:link w:val="2b"/>
    <w:rsid w:val="00B466E3"/>
    <w:rPr>
      <w:rFonts w:ascii="Times New Roman" w:eastAsia="Times New Roman" w:hAnsi="Times New Roman" w:cs="Times New Roman"/>
      <w:b/>
      <w:bCs/>
      <w:sz w:val="28"/>
      <w:szCs w:val="28"/>
      <w:shd w:val="clear" w:color="auto" w:fill="FFFFFF"/>
    </w:rPr>
  </w:style>
  <w:style w:type="paragraph" w:customStyle="1" w:styleId="2b">
    <w:name w:val="Заголовок №2"/>
    <w:basedOn w:val="a2"/>
    <w:link w:val="2a"/>
    <w:rsid w:val="00B466E3"/>
    <w:pPr>
      <w:widowControl w:val="0"/>
      <w:shd w:val="clear" w:color="auto" w:fill="FFFFFF"/>
      <w:spacing w:after="420" w:line="0" w:lineRule="atLeast"/>
      <w:jc w:val="center"/>
      <w:outlineLvl w:val="1"/>
    </w:pPr>
    <w:rPr>
      <w:b/>
      <w:bCs/>
      <w:sz w:val="28"/>
      <w:szCs w:val="28"/>
      <w:lang w:eastAsia="en-US"/>
    </w:rPr>
  </w:style>
  <w:style w:type="character" w:customStyle="1" w:styleId="2c">
    <w:name w:val="Основной текст (2) + Курсив"/>
    <w:basedOn w:val="27"/>
    <w:rsid w:val="00B466E3"/>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d">
    <w:name w:val="Номер заголовка №2_"/>
    <w:basedOn w:val="a3"/>
    <w:link w:val="2e"/>
    <w:rsid w:val="00B466E3"/>
    <w:rPr>
      <w:rFonts w:ascii="Times New Roman" w:eastAsia="Times New Roman" w:hAnsi="Times New Roman" w:cs="Times New Roman"/>
      <w:b/>
      <w:bCs/>
      <w:sz w:val="28"/>
      <w:szCs w:val="28"/>
      <w:shd w:val="clear" w:color="auto" w:fill="FFFFFF"/>
    </w:rPr>
  </w:style>
  <w:style w:type="paragraph" w:customStyle="1" w:styleId="2e">
    <w:name w:val="Номер заголовка №2"/>
    <w:basedOn w:val="a2"/>
    <w:link w:val="2d"/>
    <w:rsid w:val="00B466E3"/>
    <w:pPr>
      <w:widowControl w:val="0"/>
      <w:shd w:val="clear" w:color="auto" w:fill="FFFFFF"/>
      <w:spacing w:before="780" w:after="420" w:line="0" w:lineRule="atLeast"/>
      <w:jc w:val="right"/>
      <w:outlineLvl w:val="1"/>
    </w:pPr>
    <w:rPr>
      <w:b/>
      <w:bCs/>
      <w:sz w:val="28"/>
      <w:szCs w:val="28"/>
      <w:lang w:eastAsia="en-US"/>
    </w:rPr>
  </w:style>
  <w:style w:type="paragraph" w:customStyle="1" w:styleId="TableParagraph">
    <w:name w:val="Table Paragraph"/>
    <w:basedOn w:val="a2"/>
    <w:uiPriority w:val="1"/>
    <w:qFormat/>
    <w:rsid w:val="00B466E3"/>
    <w:pPr>
      <w:widowControl w:val="0"/>
      <w:autoSpaceDE w:val="0"/>
      <w:autoSpaceDN w:val="0"/>
      <w:jc w:val="left"/>
    </w:pPr>
    <w:rPr>
      <w:sz w:val="22"/>
      <w:szCs w:val="22"/>
      <w:lang w:eastAsia="en-US"/>
    </w:rPr>
  </w:style>
  <w:style w:type="character" w:styleId="aff2">
    <w:name w:val="line number"/>
    <w:basedOn w:val="a3"/>
    <w:uiPriority w:val="99"/>
    <w:unhideWhenUsed/>
    <w:rsid w:val="00B466E3"/>
  </w:style>
  <w:style w:type="character" w:customStyle="1" w:styleId="1a">
    <w:name w:val="Заголовок Знак1"/>
    <w:basedOn w:val="a3"/>
    <w:uiPriority w:val="10"/>
    <w:rsid w:val="00B466E3"/>
    <w:rPr>
      <w:rFonts w:ascii="Times New Roman" w:eastAsia="Times New Roman" w:hAnsi="Times New Roman" w:cs="Times New Roman"/>
      <w:b/>
      <w:sz w:val="28"/>
      <w:szCs w:val="24"/>
      <w:lang w:eastAsia="ru-RU"/>
    </w:rPr>
  </w:style>
  <w:style w:type="character" w:styleId="aff3">
    <w:name w:val="page number"/>
    <w:basedOn w:val="a3"/>
    <w:rsid w:val="00B466E3"/>
  </w:style>
  <w:style w:type="paragraph" w:customStyle="1" w:styleId="c3">
    <w:name w:val="c3"/>
    <w:basedOn w:val="a2"/>
    <w:qFormat/>
    <w:rsid w:val="00B466E3"/>
    <w:pPr>
      <w:spacing w:before="100" w:beforeAutospacing="1" w:after="100" w:afterAutospacing="1"/>
      <w:jc w:val="left"/>
    </w:pPr>
    <w:rPr>
      <w:sz w:val="24"/>
      <w:szCs w:val="24"/>
    </w:rPr>
  </w:style>
  <w:style w:type="character" w:customStyle="1" w:styleId="c8">
    <w:name w:val="c8"/>
    <w:basedOn w:val="a3"/>
    <w:rsid w:val="00B466E3"/>
  </w:style>
  <w:style w:type="table" w:customStyle="1" w:styleId="2f">
    <w:name w:val="Сетка таблицы2"/>
    <w:basedOn w:val="a4"/>
    <w:next w:val="af5"/>
    <w:uiPriority w:val="39"/>
    <w:rsid w:val="00B466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Основной текст4"/>
    <w:basedOn w:val="a2"/>
    <w:qFormat/>
    <w:rsid w:val="00B466E3"/>
    <w:pPr>
      <w:widowControl w:val="0"/>
      <w:shd w:val="clear" w:color="auto" w:fill="FFFFFF"/>
      <w:spacing w:line="240" w:lineRule="atLeast"/>
      <w:ind w:hanging="420"/>
      <w:jc w:val="center"/>
    </w:pPr>
    <w:rPr>
      <w:rFonts w:eastAsia="Courier New"/>
      <w:color w:val="000000"/>
      <w:sz w:val="27"/>
      <w:szCs w:val="27"/>
    </w:rPr>
  </w:style>
  <w:style w:type="character" w:customStyle="1" w:styleId="37">
    <w:name w:val="Основной текст (3)_"/>
    <w:qFormat/>
    <w:locked/>
    <w:rsid w:val="00B466E3"/>
    <w:rPr>
      <w:i/>
      <w:iCs/>
      <w:sz w:val="27"/>
      <w:szCs w:val="27"/>
      <w:shd w:val="clear" w:color="auto" w:fill="FFFFFF"/>
    </w:rPr>
  </w:style>
  <w:style w:type="character" w:customStyle="1" w:styleId="2f0">
    <w:name w:val="Основной текст (2) + Не полужирный"/>
    <w:aliases w:val="Курсив"/>
    <w:rsid w:val="00B466E3"/>
    <w:rPr>
      <w:rFonts w:ascii="Times New Roman" w:hAnsi="Times New Roman" w:cs="Times New Roman"/>
      <w:b w:val="0"/>
      <w:bCs w:val="0"/>
      <w:i/>
      <w:iCs/>
      <w:color w:val="000000"/>
      <w:spacing w:val="0"/>
      <w:w w:val="100"/>
      <w:position w:val="0"/>
      <w:sz w:val="27"/>
      <w:szCs w:val="27"/>
      <w:u w:val="single"/>
      <w:shd w:val="clear" w:color="auto" w:fill="FFFFFF"/>
      <w:lang w:val="ru-RU"/>
    </w:rPr>
  </w:style>
  <w:style w:type="character" w:customStyle="1" w:styleId="260">
    <w:name w:val="Основной текст (2) + Не полужирный6"/>
    <w:aliases w:val="Курсив7"/>
    <w:rsid w:val="00B466E3"/>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aff4">
    <w:name w:val="Основной текст + Курсив"/>
    <w:rsid w:val="00B466E3"/>
    <w:rPr>
      <w:rFonts w:ascii="Times New Roman" w:hAnsi="Times New Roman" w:cs="Times New Roman"/>
      <w:i/>
      <w:iCs/>
      <w:color w:val="000000"/>
      <w:spacing w:val="0"/>
      <w:w w:val="100"/>
      <w:position w:val="0"/>
      <w:sz w:val="27"/>
      <w:szCs w:val="27"/>
      <w:u w:val="single"/>
      <w:lang w:val="ru-RU" w:bidi="ar-SA"/>
    </w:rPr>
  </w:style>
  <w:style w:type="character" w:customStyle="1" w:styleId="2f1">
    <w:name w:val="Подпись к таблице (2)_"/>
    <w:link w:val="211"/>
    <w:qFormat/>
    <w:locked/>
    <w:rsid w:val="00B466E3"/>
    <w:rPr>
      <w:b/>
      <w:bCs/>
      <w:sz w:val="27"/>
      <w:szCs w:val="27"/>
      <w:shd w:val="clear" w:color="auto" w:fill="FFFFFF"/>
    </w:rPr>
  </w:style>
  <w:style w:type="character" w:customStyle="1" w:styleId="230">
    <w:name w:val="Основной текст (2)3"/>
    <w:qFormat/>
    <w:rsid w:val="00B466E3"/>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130">
    <w:name w:val="Заголовок №13"/>
    <w:rsid w:val="00B466E3"/>
    <w:rPr>
      <w:b/>
      <w:bCs/>
      <w:color w:val="000000"/>
      <w:spacing w:val="0"/>
      <w:w w:val="100"/>
      <w:position w:val="0"/>
      <w:sz w:val="27"/>
      <w:szCs w:val="27"/>
      <w:shd w:val="clear" w:color="auto" w:fill="FFFFFF"/>
      <w:lang w:val="ru-RU"/>
    </w:rPr>
  </w:style>
  <w:style w:type="character" w:customStyle="1" w:styleId="220">
    <w:name w:val="Подпись к таблице (2)2"/>
    <w:rsid w:val="00B466E3"/>
    <w:rPr>
      <w:b/>
      <w:bCs/>
      <w:color w:val="000000"/>
      <w:spacing w:val="0"/>
      <w:w w:val="100"/>
      <w:position w:val="0"/>
      <w:sz w:val="27"/>
      <w:szCs w:val="27"/>
      <w:shd w:val="clear" w:color="auto" w:fill="FFFFFF"/>
      <w:lang w:val="ru-RU"/>
    </w:rPr>
  </w:style>
  <w:style w:type="character" w:customStyle="1" w:styleId="1b">
    <w:name w:val="Основной текст + Полужирный1"/>
    <w:rsid w:val="00B466E3"/>
    <w:rPr>
      <w:rFonts w:ascii="Times New Roman" w:hAnsi="Times New Roman" w:cs="Times New Roman"/>
      <w:b/>
      <w:bCs/>
      <w:color w:val="000000"/>
      <w:spacing w:val="0"/>
      <w:w w:val="100"/>
      <w:position w:val="0"/>
      <w:sz w:val="27"/>
      <w:szCs w:val="27"/>
      <w:u w:val="none"/>
      <w:lang w:val="ru-RU" w:bidi="ar-SA"/>
    </w:rPr>
  </w:style>
  <w:style w:type="character" w:customStyle="1" w:styleId="231">
    <w:name w:val="Основной текст (2) + Не полужирный3"/>
    <w:rsid w:val="00B466E3"/>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rsid w:val="00B466E3"/>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rsid w:val="00B466E3"/>
    <w:rPr>
      <w:rFonts w:ascii="Times New Roman" w:hAnsi="Times New Roman" w:cs="Times New Roman"/>
      <w:b w:val="0"/>
      <w:bCs w:val="0"/>
      <w:i/>
      <w:iCs/>
      <w:color w:val="000000"/>
      <w:spacing w:val="0"/>
      <w:w w:val="100"/>
      <w:position w:val="0"/>
      <w:sz w:val="27"/>
      <w:szCs w:val="27"/>
      <w:u w:val="none"/>
      <w:shd w:val="clear" w:color="auto" w:fill="FFFFFF"/>
      <w:lang w:val="ru-RU"/>
    </w:rPr>
  </w:style>
  <w:style w:type="paragraph" w:customStyle="1" w:styleId="110">
    <w:name w:val="Заголовок №11"/>
    <w:basedOn w:val="a2"/>
    <w:rsid w:val="00B466E3"/>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1">
    <w:name w:val="Подпись к таблице (2)1"/>
    <w:basedOn w:val="a2"/>
    <w:link w:val="2f1"/>
    <w:qFormat/>
    <w:rsid w:val="00B466E3"/>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c4">
    <w:name w:val="c4"/>
    <w:basedOn w:val="a3"/>
    <w:rsid w:val="00B466E3"/>
  </w:style>
  <w:style w:type="character" w:customStyle="1" w:styleId="c7">
    <w:name w:val="c7"/>
    <w:basedOn w:val="a3"/>
    <w:rsid w:val="00B466E3"/>
  </w:style>
  <w:style w:type="character" w:customStyle="1" w:styleId="222">
    <w:name w:val="Основной текст (2)2"/>
    <w:rsid w:val="00B466E3"/>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9pt0pt">
    <w:name w:val="Основной текст + 9 pt;Интервал 0 pt"/>
    <w:rsid w:val="00B466E3"/>
    <w:rPr>
      <w:color w:val="000000"/>
      <w:spacing w:val="0"/>
      <w:w w:val="100"/>
      <w:position w:val="0"/>
      <w:sz w:val="18"/>
      <w:szCs w:val="18"/>
      <w:shd w:val="clear" w:color="auto" w:fill="FFFFFF"/>
      <w:lang w:val="ru-RU"/>
    </w:rPr>
  </w:style>
  <w:style w:type="paragraph" w:customStyle="1" w:styleId="51">
    <w:name w:val="Основной текст5"/>
    <w:basedOn w:val="a2"/>
    <w:rsid w:val="00B466E3"/>
    <w:pPr>
      <w:widowControl w:val="0"/>
      <w:shd w:val="clear" w:color="auto" w:fill="FFFFFF"/>
      <w:spacing w:line="279" w:lineRule="exact"/>
      <w:ind w:hanging="420"/>
      <w:jc w:val="left"/>
    </w:pPr>
    <w:rPr>
      <w:spacing w:val="10"/>
    </w:rPr>
  </w:style>
  <w:style w:type="paragraph" w:customStyle="1" w:styleId="aff5">
    <w:name w:val="Содержимое таблицы"/>
    <w:basedOn w:val="a2"/>
    <w:rsid w:val="00B466E3"/>
    <w:pPr>
      <w:suppressLineNumbers/>
      <w:suppressAutoHyphens/>
      <w:jc w:val="left"/>
    </w:pPr>
    <w:rPr>
      <w:sz w:val="26"/>
      <w:szCs w:val="26"/>
      <w:lang w:eastAsia="ar-SA"/>
    </w:rPr>
  </w:style>
  <w:style w:type="character" w:customStyle="1" w:styleId="92">
    <w:name w:val="Основной текст (9)_"/>
    <w:basedOn w:val="a3"/>
    <w:link w:val="93"/>
    <w:rsid w:val="00B466E3"/>
    <w:rPr>
      <w:i/>
      <w:iCs/>
      <w:sz w:val="28"/>
      <w:szCs w:val="28"/>
      <w:shd w:val="clear" w:color="auto" w:fill="FFFFFF"/>
    </w:rPr>
  </w:style>
  <w:style w:type="character" w:customStyle="1" w:styleId="94">
    <w:name w:val="Основной текст (9) + Не курсив"/>
    <w:basedOn w:val="92"/>
    <w:rsid w:val="00B466E3"/>
    <w:rPr>
      <w:i/>
      <w:iCs/>
      <w:color w:val="000000"/>
      <w:spacing w:val="0"/>
      <w:w w:val="100"/>
      <w:position w:val="0"/>
      <w:sz w:val="28"/>
      <w:szCs w:val="28"/>
      <w:shd w:val="clear" w:color="auto" w:fill="FFFFFF"/>
      <w:lang w:val="ru-RU" w:eastAsia="ru-RU" w:bidi="ru-RU"/>
    </w:rPr>
  </w:style>
  <w:style w:type="paragraph" w:customStyle="1" w:styleId="93">
    <w:name w:val="Основной текст (9)"/>
    <w:basedOn w:val="a2"/>
    <w:link w:val="92"/>
    <w:rsid w:val="00B466E3"/>
    <w:pPr>
      <w:widowControl w:val="0"/>
      <w:shd w:val="clear" w:color="auto" w:fill="FFFFFF"/>
      <w:spacing w:line="370" w:lineRule="exact"/>
      <w:jc w:val="left"/>
    </w:pPr>
    <w:rPr>
      <w:rFonts w:asciiTheme="minorHAnsi" w:eastAsiaTheme="minorHAnsi" w:hAnsiTheme="minorHAnsi" w:cstheme="minorBidi"/>
      <w:i/>
      <w:iCs/>
      <w:sz w:val="28"/>
      <w:szCs w:val="28"/>
      <w:lang w:eastAsia="en-US"/>
    </w:rPr>
  </w:style>
  <w:style w:type="character" w:customStyle="1" w:styleId="2Exact">
    <w:name w:val="Основной текст (2) Exact"/>
    <w:basedOn w:val="a3"/>
    <w:rsid w:val="00B466E3"/>
    <w:rPr>
      <w:rFonts w:ascii="Times New Roman" w:eastAsia="Times New Roman" w:hAnsi="Times New Roman" w:cs="Times New Roman"/>
      <w:b w:val="0"/>
      <w:bCs w:val="0"/>
      <w:i w:val="0"/>
      <w:iCs w:val="0"/>
      <w:smallCaps w:val="0"/>
      <w:strike w:val="0"/>
      <w:sz w:val="28"/>
      <w:szCs w:val="28"/>
      <w:u w:val="none"/>
    </w:rPr>
  </w:style>
  <w:style w:type="character" w:customStyle="1" w:styleId="82">
    <w:name w:val="Основной текст (8)_"/>
    <w:basedOn w:val="a3"/>
    <w:link w:val="83"/>
    <w:rsid w:val="00B466E3"/>
    <w:rPr>
      <w:b/>
      <w:bCs/>
      <w:i/>
      <w:iCs/>
      <w:sz w:val="28"/>
      <w:szCs w:val="28"/>
      <w:shd w:val="clear" w:color="auto" w:fill="FFFFFF"/>
    </w:rPr>
  </w:style>
  <w:style w:type="character" w:customStyle="1" w:styleId="84">
    <w:name w:val="Основной текст (8) + Не полужирный;Не курсив"/>
    <w:basedOn w:val="82"/>
    <w:rsid w:val="00B466E3"/>
    <w:rPr>
      <w:b/>
      <w:bCs/>
      <w:i/>
      <w:iCs/>
      <w:color w:val="000000"/>
      <w:spacing w:val="0"/>
      <w:w w:val="100"/>
      <w:position w:val="0"/>
      <w:sz w:val="28"/>
      <w:szCs w:val="28"/>
      <w:shd w:val="clear" w:color="auto" w:fill="FFFFFF"/>
      <w:lang w:val="ru-RU" w:eastAsia="ru-RU" w:bidi="ru-RU"/>
    </w:rPr>
  </w:style>
  <w:style w:type="character" w:customStyle="1" w:styleId="85">
    <w:name w:val="Основной текст (8) + Не полужирный"/>
    <w:basedOn w:val="82"/>
    <w:rsid w:val="00B466E3"/>
    <w:rPr>
      <w:b/>
      <w:bCs/>
      <w:i/>
      <w:iCs/>
      <w:color w:val="000000"/>
      <w:spacing w:val="0"/>
      <w:w w:val="100"/>
      <w:position w:val="0"/>
      <w:sz w:val="28"/>
      <w:szCs w:val="28"/>
      <w:shd w:val="clear" w:color="auto" w:fill="FFFFFF"/>
      <w:lang w:val="ru-RU" w:eastAsia="ru-RU" w:bidi="ru-RU"/>
    </w:rPr>
  </w:style>
  <w:style w:type="paragraph" w:customStyle="1" w:styleId="83">
    <w:name w:val="Основной текст (8)"/>
    <w:basedOn w:val="a2"/>
    <w:link w:val="82"/>
    <w:rsid w:val="00B466E3"/>
    <w:pPr>
      <w:widowControl w:val="0"/>
      <w:shd w:val="clear" w:color="auto" w:fill="FFFFFF"/>
      <w:spacing w:before="660" w:after="2160" w:line="370" w:lineRule="exact"/>
      <w:jc w:val="center"/>
    </w:pPr>
    <w:rPr>
      <w:rFonts w:asciiTheme="minorHAnsi" w:eastAsiaTheme="minorHAnsi" w:hAnsiTheme="minorHAnsi" w:cstheme="minorBidi"/>
      <w:b/>
      <w:bCs/>
      <w:i/>
      <w:iCs/>
      <w:sz w:val="28"/>
      <w:szCs w:val="28"/>
      <w:lang w:eastAsia="en-US"/>
    </w:rPr>
  </w:style>
  <w:style w:type="table" w:customStyle="1" w:styleId="TableNormal">
    <w:name w:val="Table Normal"/>
    <w:uiPriority w:val="2"/>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6">
    <w:name w:val="Основной текст + Полужирный"/>
    <w:basedOn w:val="af7"/>
    <w:rsid w:val="00B466E3"/>
    <w:rPr>
      <w:rFonts w:ascii="Times New Roman" w:eastAsia="Times New Roman" w:hAnsi="Times New Roman" w:cs="Times New Roman"/>
      <w:b/>
      <w:bCs/>
      <w:i w:val="0"/>
      <w:iCs w:val="0"/>
      <w:smallCaps w:val="0"/>
      <w:strike w:val="0"/>
      <w:dstrike w:val="0"/>
      <w:color w:val="000000"/>
      <w:spacing w:val="1"/>
      <w:w w:val="100"/>
      <w:position w:val="0"/>
      <w:sz w:val="22"/>
      <w:szCs w:val="22"/>
      <w:u w:val="none"/>
      <w:effect w:val="none"/>
      <w:shd w:val="clear" w:color="auto" w:fill="FFFFFF"/>
      <w:lang w:val="ru-RU" w:eastAsia="ru-RU" w:bidi="ru-RU"/>
    </w:rPr>
  </w:style>
  <w:style w:type="character" w:customStyle="1" w:styleId="42">
    <w:name w:val="Основной текст (4)"/>
    <w:basedOn w:val="a3"/>
    <w:link w:val="410"/>
    <w:locked/>
    <w:rsid w:val="00B466E3"/>
    <w:rPr>
      <w:shd w:val="clear" w:color="auto" w:fill="FFFFFF"/>
    </w:rPr>
  </w:style>
  <w:style w:type="paragraph" w:customStyle="1" w:styleId="410">
    <w:name w:val="Основной текст (4)1"/>
    <w:basedOn w:val="a2"/>
    <w:link w:val="42"/>
    <w:rsid w:val="00B466E3"/>
    <w:pPr>
      <w:shd w:val="clear" w:color="auto" w:fill="FFFFFF"/>
      <w:spacing w:after="60" w:line="240" w:lineRule="atLeast"/>
      <w:jc w:val="left"/>
    </w:pPr>
    <w:rPr>
      <w:rFonts w:asciiTheme="minorHAnsi" w:eastAsiaTheme="minorHAnsi" w:hAnsiTheme="minorHAnsi" w:cstheme="minorBidi"/>
      <w:sz w:val="22"/>
      <w:szCs w:val="22"/>
      <w:lang w:eastAsia="en-US"/>
    </w:rPr>
  </w:style>
  <w:style w:type="paragraph" w:customStyle="1" w:styleId="c10">
    <w:name w:val="c10"/>
    <w:basedOn w:val="a2"/>
    <w:rsid w:val="00B466E3"/>
    <w:pPr>
      <w:spacing w:before="100" w:beforeAutospacing="1" w:after="100" w:afterAutospacing="1"/>
      <w:jc w:val="left"/>
    </w:pPr>
    <w:rPr>
      <w:sz w:val="24"/>
      <w:szCs w:val="24"/>
    </w:rPr>
  </w:style>
  <w:style w:type="character" w:customStyle="1" w:styleId="c32">
    <w:name w:val="c32"/>
    <w:basedOn w:val="a3"/>
    <w:rsid w:val="00B466E3"/>
  </w:style>
  <w:style w:type="character" w:customStyle="1" w:styleId="1c">
    <w:name w:val="Название Знак1"/>
    <w:basedOn w:val="a3"/>
    <w:rsid w:val="00B466E3"/>
    <w:rPr>
      <w:rFonts w:ascii="Times New Roman" w:eastAsia="Times New Roman" w:hAnsi="Times New Roman" w:cs="Times New Roman"/>
      <w:b/>
      <w:position w:val="-1"/>
      <w:sz w:val="72"/>
      <w:szCs w:val="72"/>
      <w:lang w:eastAsia="ru-RU"/>
    </w:rPr>
  </w:style>
  <w:style w:type="paragraph" w:styleId="aff7">
    <w:name w:val="Plain Text"/>
    <w:basedOn w:val="a2"/>
    <w:link w:val="aff8"/>
    <w:uiPriority w:val="99"/>
    <w:rsid w:val="00B466E3"/>
    <w:pPr>
      <w:spacing w:line="1" w:lineRule="atLeast"/>
      <w:ind w:leftChars="-1" w:left="-1" w:hangingChars="1" w:hanging="1"/>
      <w:jc w:val="left"/>
      <w:textDirection w:val="btLr"/>
      <w:textAlignment w:val="top"/>
      <w:outlineLvl w:val="0"/>
    </w:pPr>
    <w:rPr>
      <w:rFonts w:ascii="Courier New" w:hAnsi="Courier New" w:cs="Courier New"/>
      <w:position w:val="-1"/>
    </w:rPr>
  </w:style>
  <w:style w:type="character" w:customStyle="1" w:styleId="aff8">
    <w:name w:val="Текст Знак"/>
    <w:basedOn w:val="a3"/>
    <w:link w:val="aff7"/>
    <w:uiPriority w:val="99"/>
    <w:rsid w:val="00B466E3"/>
    <w:rPr>
      <w:rFonts w:ascii="Courier New" w:eastAsia="Times New Roman" w:hAnsi="Courier New" w:cs="Courier New"/>
      <w:position w:val="-1"/>
      <w:sz w:val="20"/>
      <w:szCs w:val="20"/>
      <w:lang w:eastAsia="ru-RU"/>
    </w:rPr>
  </w:style>
  <w:style w:type="character" w:customStyle="1" w:styleId="c14">
    <w:name w:val="c14"/>
    <w:basedOn w:val="a3"/>
    <w:rsid w:val="00B466E3"/>
    <w:rPr>
      <w:w w:val="100"/>
      <w:position w:val="-1"/>
      <w:effect w:val="none"/>
      <w:vertAlign w:val="baseline"/>
      <w:cs w:val="0"/>
      <w:em w:val="none"/>
    </w:rPr>
  </w:style>
  <w:style w:type="paragraph" w:customStyle="1" w:styleId="ConsPlusNormal">
    <w:name w:val="ConsPlusNormal"/>
    <w:rsid w:val="00B466E3"/>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w:eastAsia="Times New Roman" w:hAnsi="Arial" w:cs="Arial"/>
      <w:position w:val="-1"/>
      <w:sz w:val="20"/>
      <w:szCs w:val="20"/>
      <w:lang w:eastAsia="ru-RU"/>
    </w:rPr>
  </w:style>
  <w:style w:type="paragraph" w:styleId="aff9">
    <w:name w:val="Subtitle"/>
    <w:basedOn w:val="a2"/>
    <w:next w:val="a2"/>
    <w:link w:val="affa"/>
    <w:qFormat/>
    <w:rsid w:val="00B466E3"/>
    <w:pPr>
      <w:keepNext/>
      <w:keepLines/>
      <w:suppressAutoHyphens/>
      <w:spacing w:before="360" w:after="80" w:line="1" w:lineRule="atLeast"/>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a">
    <w:name w:val="Подзаголовок Знак"/>
    <w:basedOn w:val="a3"/>
    <w:link w:val="aff9"/>
    <w:qFormat/>
    <w:rsid w:val="00B466E3"/>
    <w:rPr>
      <w:rFonts w:ascii="Georgia" w:eastAsia="Georgia" w:hAnsi="Georgia" w:cs="Georgia"/>
      <w:i/>
      <w:color w:val="666666"/>
      <w:position w:val="-1"/>
      <w:sz w:val="48"/>
      <w:szCs w:val="48"/>
      <w:lang w:eastAsia="ru-RU"/>
    </w:rPr>
  </w:style>
  <w:style w:type="table" w:customStyle="1" w:styleId="72">
    <w:name w:val="7"/>
    <w:basedOn w:val="TableNormal"/>
    <w:rsid w:val="00B466E3"/>
    <w:pPr>
      <w:widowControl/>
      <w:autoSpaceDE/>
      <w:autoSpaceDN/>
    </w:pPr>
    <w:rPr>
      <w:rFonts w:ascii="Times New Roman" w:eastAsia="Times New Roman" w:hAnsi="Times New Roman" w:cs="Times New Roman"/>
      <w:sz w:val="20"/>
      <w:szCs w:val="20"/>
      <w:lang w:val="ru-RU" w:eastAsia="ru-RU"/>
    </w:rPr>
    <w:tblPr>
      <w:tblStyleRowBandSize w:val="1"/>
      <w:tblStyleColBandSize w:val="1"/>
      <w:tblCellMar>
        <w:left w:w="108" w:type="dxa"/>
        <w:right w:w="108" w:type="dxa"/>
      </w:tblCellMar>
    </w:tblPr>
  </w:style>
  <w:style w:type="table" w:customStyle="1" w:styleId="61">
    <w:name w:val="6"/>
    <w:basedOn w:val="TableNormal"/>
    <w:rsid w:val="00B466E3"/>
    <w:pPr>
      <w:widowControl/>
      <w:autoSpaceDE/>
      <w:autoSpaceDN/>
    </w:pPr>
    <w:rPr>
      <w:rFonts w:ascii="Times New Roman" w:eastAsia="Times New Roman" w:hAnsi="Times New Roman" w:cs="Times New Roman"/>
      <w:sz w:val="20"/>
      <w:szCs w:val="20"/>
      <w:lang w:val="ru-RU" w:eastAsia="ru-RU"/>
    </w:rPr>
    <w:tblPr>
      <w:tblStyleRowBandSize w:val="1"/>
      <w:tblStyleColBandSize w:val="1"/>
      <w:tblCellMar>
        <w:left w:w="108" w:type="dxa"/>
        <w:right w:w="108" w:type="dxa"/>
      </w:tblCellMar>
    </w:tblPr>
  </w:style>
  <w:style w:type="character" w:customStyle="1" w:styleId="FontStyle16">
    <w:name w:val="Font Style16"/>
    <w:rsid w:val="00B466E3"/>
    <w:rPr>
      <w:rFonts w:ascii="Times New Roman" w:hAnsi="Times New Roman" w:cs="Times New Roman"/>
      <w:b/>
      <w:bCs/>
      <w:sz w:val="26"/>
      <w:szCs w:val="26"/>
    </w:rPr>
  </w:style>
  <w:style w:type="character" w:customStyle="1" w:styleId="FontStyle635">
    <w:name w:val="Font Style635"/>
    <w:rsid w:val="00B466E3"/>
    <w:rPr>
      <w:rFonts w:ascii="Arial" w:hAnsi="Arial" w:cs="Arial"/>
      <w:b/>
      <w:bCs/>
      <w:sz w:val="20"/>
      <w:szCs w:val="20"/>
    </w:rPr>
  </w:style>
  <w:style w:type="character" w:customStyle="1" w:styleId="FontStyle17">
    <w:name w:val="Font Style17"/>
    <w:rsid w:val="00B466E3"/>
    <w:rPr>
      <w:rFonts w:ascii="Times New Roman" w:hAnsi="Times New Roman" w:cs="Times New Roman"/>
      <w:sz w:val="26"/>
      <w:szCs w:val="26"/>
    </w:rPr>
  </w:style>
  <w:style w:type="character" w:customStyle="1" w:styleId="c17">
    <w:name w:val="c17"/>
    <w:rsid w:val="00B466E3"/>
  </w:style>
  <w:style w:type="character" w:customStyle="1" w:styleId="affb">
    <w:name w:val="знать Знак"/>
    <w:link w:val="affc"/>
    <w:rsid w:val="00B466E3"/>
    <w:rPr>
      <w:i/>
      <w:iCs/>
    </w:rPr>
  </w:style>
  <w:style w:type="paragraph" w:customStyle="1" w:styleId="affc">
    <w:name w:val="знать"/>
    <w:basedOn w:val="a2"/>
    <w:link w:val="affb"/>
    <w:rsid w:val="00B466E3"/>
    <w:pPr>
      <w:spacing w:before="60" w:after="60"/>
      <w:ind w:firstLine="340"/>
    </w:pPr>
    <w:rPr>
      <w:rFonts w:asciiTheme="minorHAnsi" w:eastAsiaTheme="minorHAnsi" w:hAnsiTheme="minorHAnsi" w:cstheme="minorBidi"/>
      <w:i/>
      <w:iCs/>
      <w:sz w:val="22"/>
      <w:szCs w:val="22"/>
      <w:lang w:eastAsia="en-US"/>
    </w:rPr>
  </w:style>
  <w:style w:type="character" w:customStyle="1" w:styleId="313">
    <w:name w:val="Основной текст с отступом 3 Знак1"/>
    <w:basedOn w:val="a3"/>
    <w:uiPriority w:val="99"/>
    <w:semiHidden/>
    <w:rsid w:val="00B466E3"/>
    <w:rPr>
      <w:sz w:val="16"/>
      <w:szCs w:val="16"/>
    </w:rPr>
  </w:style>
  <w:style w:type="character" w:customStyle="1" w:styleId="213">
    <w:name w:val="Основной текст 2 Знак1"/>
    <w:basedOn w:val="a3"/>
    <w:rsid w:val="00B466E3"/>
  </w:style>
  <w:style w:type="character" w:customStyle="1" w:styleId="314">
    <w:name w:val="Основной текст 3 Знак1"/>
    <w:basedOn w:val="a3"/>
    <w:uiPriority w:val="99"/>
    <w:semiHidden/>
    <w:rsid w:val="00B466E3"/>
    <w:rPr>
      <w:sz w:val="16"/>
      <w:szCs w:val="16"/>
    </w:rPr>
  </w:style>
  <w:style w:type="character" w:customStyle="1" w:styleId="214">
    <w:name w:val="Основной текст с отступом 2 Знак1"/>
    <w:basedOn w:val="a3"/>
    <w:rsid w:val="00B466E3"/>
  </w:style>
  <w:style w:type="paragraph" w:customStyle="1" w:styleId="1d">
    <w:name w:val="Знак1"/>
    <w:basedOn w:val="a2"/>
    <w:rsid w:val="00B466E3"/>
    <w:pPr>
      <w:spacing w:after="160" w:line="240" w:lineRule="exact"/>
      <w:jc w:val="left"/>
    </w:pPr>
    <w:rPr>
      <w:rFonts w:ascii="Verdana" w:hAnsi="Verdana" w:cs="Verdana"/>
      <w:lang w:val="en-US" w:eastAsia="en-US"/>
    </w:rPr>
  </w:style>
  <w:style w:type="paragraph" w:customStyle="1" w:styleId="1e">
    <w:name w:val="1"/>
    <w:basedOn w:val="a2"/>
    <w:rsid w:val="00B466E3"/>
    <w:pPr>
      <w:ind w:firstLine="709"/>
    </w:pPr>
    <w:rPr>
      <w:rFonts w:ascii="SchoolBook" w:hAnsi="SchoolBook"/>
      <w:sz w:val="24"/>
    </w:rPr>
  </w:style>
  <w:style w:type="paragraph" w:customStyle="1" w:styleId="Style12">
    <w:name w:val="Style12"/>
    <w:basedOn w:val="a2"/>
    <w:rsid w:val="00B466E3"/>
    <w:pPr>
      <w:widowControl w:val="0"/>
      <w:autoSpaceDE w:val="0"/>
      <w:autoSpaceDN w:val="0"/>
      <w:adjustRightInd w:val="0"/>
      <w:spacing w:line="341" w:lineRule="exact"/>
      <w:ind w:firstLine="278"/>
    </w:pPr>
    <w:rPr>
      <w:sz w:val="24"/>
      <w:szCs w:val="24"/>
    </w:rPr>
  </w:style>
  <w:style w:type="paragraph" w:customStyle="1" w:styleId="Style8">
    <w:name w:val="Style8"/>
    <w:basedOn w:val="a2"/>
    <w:rsid w:val="00B466E3"/>
    <w:pPr>
      <w:widowControl w:val="0"/>
      <w:autoSpaceDE w:val="0"/>
      <w:autoSpaceDN w:val="0"/>
      <w:adjustRightInd w:val="0"/>
      <w:spacing w:line="330" w:lineRule="exact"/>
      <w:ind w:hanging="365"/>
    </w:pPr>
    <w:rPr>
      <w:sz w:val="24"/>
      <w:szCs w:val="24"/>
    </w:rPr>
  </w:style>
  <w:style w:type="paragraph" w:customStyle="1" w:styleId="c51">
    <w:name w:val="c51"/>
    <w:basedOn w:val="a2"/>
    <w:rsid w:val="00B466E3"/>
    <w:pPr>
      <w:spacing w:before="100" w:beforeAutospacing="1" w:after="100" w:afterAutospacing="1"/>
      <w:jc w:val="left"/>
    </w:pPr>
    <w:rPr>
      <w:sz w:val="24"/>
      <w:szCs w:val="24"/>
    </w:rPr>
  </w:style>
  <w:style w:type="paragraph" w:customStyle="1" w:styleId="ajus">
    <w:name w:val="ajus"/>
    <w:basedOn w:val="a2"/>
    <w:rsid w:val="00B466E3"/>
    <w:pPr>
      <w:spacing w:before="100" w:beforeAutospacing="1" w:after="100" w:afterAutospacing="1"/>
      <w:jc w:val="left"/>
    </w:pPr>
    <w:rPr>
      <w:rFonts w:ascii="Verdana" w:hAnsi="Verdana"/>
      <w:color w:val="000000"/>
      <w:sz w:val="17"/>
      <w:szCs w:val="17"/>
    </w:rPr>
  </w:style>
  <w:style w:type="paragraph" w:customStyle="1" w:styleId="Style54">
    <w:name w:val="Style54"/>
    <w:basedOn w:val="a2"/>
    <w:rsid w:val="00B466E3"/>
    <w:pPr>
      <w:widowControl w:val="0"/>
      <w:autoSpaceDE w:val="0"/>
      <w:autoSpaceDN w:val="0"/>
      <w:adjustRightInd w:val="0"/>
      <w:spacing w:line="250" w:lineRule="exact"/>
      <w:jc w:val="center"/>
    </w:pPr>
    <w:rPr>
      <w:sz w:val="24"/>
      <w:szCs w:val="24"/>
    </w:rPr>
  </w:style>
  <w:style w:type="paragraph" w:customStyle="1" w:styleId="c40">
    <w:name w:val="c40"/>
    <w:basedOn w:val="a2"/>
    <w:rsid w:val="00B466E3"/>
    <w:pPr>
      <w:spacing w:before="100" w:beforeAutospacing="1" w:after="100" w:afterAutospacing="1"/>
      <w:jc w:val="left"/>
    </w:pPr>
    <w:rPr>
      <w:sz w:val="24"/>
      <w:szCs w:val="24"/>
    </w:rPr>
  </w:style>
  <w:style w:type="paragraph" w:customStyle="1" w:styleId="c66">
    <w:name w:val="c66"/>
    <w:basedOn w:val="a2"/>
    <w:rsid w:val="00B466E3"/>
    <w:pPr>
      <w:spacing w:before="100" w:beforeAutospacing="1" w:after="100" w:afterAutospacing="1"/>
      <w:jc w:val="left"/>
    </w:pPr>
    <w:rPr>
      <w:sz w:val="24"/>
      <w:szCs w:val="24"/>
    </w:rPr>
  </w:style>
  <w:style w:type="paragraph" w:customStyle="1" w:styleId="a">
    <w:name w:val="перечень"/>
    <w:basedOn w:val="a2"/>
    <w:rsid w:val="00B466E3"/>
    <w:pPr>
      <w:numPr>
        <w:numId w:val="1"/>
      </w:numPr>
      <w:tabs>
        <w:tab w:val="left" w:pos="680"/>
      </w:tabs>
    </w:pPr>
    <w:rPr>
      <w:lang w:val="en-US"/>
    </w:rPr>
  </w:style>
  <w:style w:type="paragraph" w:customStyle="1" w:styleId="Style4">
    <w:name w:val="Style4"/>
    <w:basedOn w:val="a2"/>
    <w:qFormat/>
    <w:rsid w:val="00B466E3"/>
    <w:pPr>
      <w:widowControl w:val="0"/>
      <w:autoSpaceDE w:val="0"/>
      <w:autoSpaceDN w:val="0"/>
      <w:adjustRightInd w:val="0"/>
      <w:spacing w:line="302" w:lineRule="exact"/>
      <w:ind w:hanging="283"/>
      <w:jc w:val="left"/>
    </w:pPr>
    <w:rPr>
      <w:sz w:val="24"/>
      <w:szCs w:val="24"/>
    </w:rPr>
  </w:style>
  <w:style w:type="paragraph" w:customStyle="1" w:styleId="Style9">
    <w:name w:val="Style9"/>
    <w:basedOn w:val="a2"/>
    <w:rsid w:val="00B466E3"/>
    <w:pPr>
      <w:widowControl w:val="0"/>
      <w:autoSpaceDE w:val="0"/>
      <w:autoSpaceDN w:val="0"/>
      <w:adjustRightInd w:val="0"/>
      <w:jc w:val="left"/>
    </w:pPr>
    <w:rPr>
      <w:sz w:val="24"/>
      <w:szCs w:val="24"/>
    </w:rPr>
  </w:style>
  <w:style w:type="paragraph" w:customStyle="1" w:styleId="Style7">
    <w:name w:val="Style7"/>
    <w:basedOn w:val="a2"/>
    <w:rsid w:val="00B466E3"/>
    <w:pPr>
      <w:widowControl w:val="0"/>
      <w:autoSpaceDE w:val="0"/>
      <w:autoSpaceDN w:val="0"/>
      <w:adjustRightInd w:val="0"/>
      <w:jc w:val="left"/>
    </w:pPr>
    <w:rPr>
      <w:sz w:val="24"/>
      <w:szCs w:val="24"/>
    </w:rPr>
  </w:style>
  <w:style w:type="paragraph" w:customStyle="1" w:styleId="c23">
    <w:name w:val="c23"/>
    <w:basedOn w:val="a2"/>
    <w:rsid w:val="00B466E3"/>
    <w:pPr>
      <w:spacing w:before="100" w:beforeAutospacing="1" w:after="100" w:afterAutospacing="1"/>
      <w:jc w:val="left"/>
    </w:pPr>
    <w:rPr>
      <w:sz w:val="24"/>
      <w:szCs w:val="24"/>
    </w:rPr>
  </w:style>
  <w:style w:type="paragraph" w:customStyle="1" w:styleId="Style18">
    <w:name w:val="Style18"/>
    <w:basedOn w:val="a2"/>
    <w:qFormat/>
    <w:rsid w:val="00B466E3"/>
    <w:pPr>
      <w:widowControl w:val="0"/>
      <w:autoSpaceDE w:val="0"/>
      <w:autoSpaceDN w:val="0"/>
      <w:adjustRightInd w:val="0"/>
      <w:jc w:val="left"/>
    </w:pPr>
    <w:rPr>
      <w:sz w:val="24"/>
      <w:szCs w:val="24"/>
    </w:rPr>
  </w:style>
  <w:style w:type="character" w:customStyle="1" w:styleId="FontStyle140">
    <w:name w:val="Font Style140"/>
    <w:qFormat/>
    <w:rsid w:val="00B466E3"/>
    <w:rPr>
      <w:rFonts w:ascii="Times New Roman" w:hAnsi="Times New Roman" w:cs="Times New Roman"/>
      <w:sz w:val="22"/>
      <w:szCs w:val="22"/>
    </w:rPr>
  </w:style>
  <w:style w:type="paragraph" w:customStyle="1" w:styleId="Style17">
    <w:name w:val="Style17"/>
    <w:basedOn w:val="a2"/>
    <w:qFormat/>
    <w:rsid w:val="00B466E3"/>
    <w:pPr>
      <w:widowControl w:val="0"/>
      <w:autoSpaceDE w:val="0"/>
      <w:autoSpaceDN w:val="0"/>
      <w:adjustRightInd w:val="0"/>
      <w:jc w:val="left"/>
    </w:pPr>
    <w:rPr>
      <w:sz w:val="24"/>
      <w:szCs w:val="24"/>
    </w:rPr>
  </w:style>
  <w:style w:type="paragraph" w:customStyle="1" w:styleId="215">
    <w:name w:val="Заголовок 21"/>
    <w:basedOn w:val="a2"/>
    <w:next w:val="a2"/>
    <w:uiPriority w:val="1"/>
    <w:unhideWhenUsed/>
    <w:qFormat/>
    <w:rsid w:val="00B466E3"/>
    <w:pPr>
      <w:keepNext/>
      <w:keepLines/>
      <w:spacing w:before="200"/>
      <w:jc w:val="left"/>
      <w:outlineLvl w:val="1"/>
    </w:pPr>
    <w:rPr>
      <w:rFonts w:ascii="Cambria" w:hAnsi="Cambria"/>
      <w:b/>
      <w:bCs/>
      <w:color w:val="4F81BD"/>
      <w:sz w:val="26"/>
      <w:szCs w:val="26"/>
    </w:rPr>
  </w:style>
  <w:style w:type="character" w:customStyle="1" w:styleId="c12">
    <w:name w:val="c12"/>
    <w:basedOn w:val="a3"/>
    <w:rsid w:val="00B466E3"/>
  </w:style>
  <w:style w:type="paragraph" w:customStyle="1" w:styleId="c19">
    <w:name w:val="c19"/>
    <w:basedOn w:val="a2"/>
    <w:rsid w:val="00B466E3"/>
    <w:pPr>
      <w:spacing w:before="100" w:beforeAutospacing="1" w:after="100" w:afterAutospacing="1"/>
      <w:jc w:val="left"/>
    </w:pPr>
    <w:rPr>
      <w:sz w:val="24"/>
      <w:szCs w:val="24"/>
    </w:rPr>
  </w:style>
  <w:style w:type="character" w:customStyle="1" w:styleId="TitleChar">
    <w:name w:val="Title Char"/>
    <w:basedOn w:val="a3"/>
    <w:uiPriority w:val="10"/>
    <w:locked/>
    <w:rsid w:val="00B466E3"/>
    <w:rPr>
      <w:rFonts w:ascii="Cambria" w:hAnsi="Cambria" w:cs="Cambria"/>
      <w:b/>
      <w:bCs/>
      <w:kern w:val="28"/>
      <w:sz w:val="32"/>
      <w:szCs w:val="32"/>
    </w:rPr>
  </w:style>
  <w:style w:type="character" w:customStyle="1" w:styleId="1f">
    <w:name w:val="Слабое выделение1"/>
    <w:uiPriority w:val="99"/>
    <w:rsid w:val="00B466E3"/>
    <w:rPr>
      <w:i/>
      <w:iCs/>
    </w:rPr>
  </w:style>
  <w:style w:type="character" w:customStyle="1" w:styleId="216">
    <w:name w:val="Заголовок 2 Знак1"/>
    <w:basedOn w:val="a3"/>
    <w:uiPriority w:val="9"/>
    <w:semiHidden/>
    <w:rsid w:val="00B466E3"/>
    <w:rPr>
      <w:rFonts w:asciiTheme="majorHAnsi" w:eastAsiaTheme="majorEastAsia" w:hAnsiTheme="majorHAnsi" w:cstheme="majorBidi"/>
      <w:color w:val="2E74B5" w:themeColor="accent1" w:themeShade="BF"/>
      <w:sz w:val="26"/>
      <w:szCs w:val="26"/>
    </w:rPr>
  </w:style>
  <w:style w:type="numbering" w:customStyle="1" w:styleId="2f2">
    <w:name w:val="Нет списка2"/>
    <w:next w:val="a5"/>
    <w:uiPriority w:val="99"/>
    <w:semiHidden/>
    <w:unhideWhenUsed/>
    <w:rsid w:val="00B466E3"/>
  </w:style>
  <w:style w:type="paragraph" w:customStyle="1" w:styleId="120">
    <w:name w:val="ЦДОД Т12"/>
    <w:basedOn w:val="a2"/>
    <w:rsid w:val="00B466E3"/>
    <w:pPr>
      <w:spacing w:before="120"/>
      <w:ind w:firstLine="567"/>
    </w:pPr>
    <w:rPr>
      <w:sz w:val="24"/>
      <w:szCs w:val="24"/>
    </w:rPr>
  </w:style>
  <w:style w:type="character" w:customStyle="1" w:styleId="submenu-table">
    <w:name w:val="submenu-table"/>
    <w:basedOn w:val="a3"/>
    <w:rsid w:val="00B466E3"/>
  </w:style>
  <w:style w:type="paragraph" w:styleId="affd">
    <w:name w:val="footnote text"/>
    <w:basedOn w:val="a2"/>
    <w:link w:val="affe"/>
    <w:uiPriority w:val="99"/>
    <w:semiHidden/>
    <w:rsid w:val="00B466E3"/>
    <w:pPr>
      <w:jc w:val="left"/>
    </w:pPr>
  </w:style>
  <w:style w:type="character" w:customStyle="1" w:styleId="affe">
    <w:name w:val="Текст сноски Знак"/>
    <w:basedOn w:val="a3"/>
    <w:link w:val="affd"/>
    <w:uiPriority w:val="99"/>
    <w:semiHidden/>
    <w:rsid w:val="00B466E3"/>
    <w:rPr>
      <w:rFonts w:ascii="Times New Roman" w:eastAsia="Times New Roman" w:hAnsi="Times New Roman" w:cs="Times New Roman"/>
      <w:sz w:val="20"/>
      <w:szCs w:val="20"/>
      <w:lang w:eastAsia="ru-RU"/>
    </w:rPr>
  </w:style>
  <w:style w:type="character" w:styleId="afff">
    <w:name w:val="footnote reference"/>
    <w:uiPriority w:val="99"/>
    <w:rsid w:val="00B466E3"/>
    <w:rPr>
      <w:vertAlign w:val="superscript"/>
    </w:rPr>
  </w:style>
  <w:style w:type="table" w:customStyle="1" w:styleId="38">
    <w:name w:val="Сетка таблицы3"/>
    <w:basedOn w:val="a4"/>
    <w:next w:val="af5"/>
    <w:rsid w:val="00B466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f5"/>
    <w:locked/>
    <w:rsid w:val="00B466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4"/>
    <w:next w:val="af5"/>
    <w:rsid w:val="00B466E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0">
    <w:name w:val="FollowedHyperlink"/>
    <w:unhideWhenUsed/>
    <w:rsid w:val="00B466E3"/>
    <w:rPr>
      <w:color w:val="800080"/>
      <w:u w:val="single"/>
    </w:rPr>
  </w:style>
  <w:style w:type="paragraph" w:customStyle="1" w:styleId="810">
    <w:name w:val="Основной текст (8)1"/>
    <w:basedOn w:val="a2"/>
    <w:rsid w:val="00B466E3"/>
    <w:pPr>
      <w:shd w:val="clear" w:color="auto" w:fill="FFFFFF"/>
      <w:spacing w:after="540" w:line="322" w:lineRule="exact"/>
      <w:ind w:firstLine="660"/>
    </w:pPr>
    <w:rPr>
      <w:sz w:val="28"/>
      <w:szCs w:val="28"/>
      <w:shd w:val="clear" w:color="auto" w:fill="FFFFFF"/>
    </w:rPr>
  </w:style>
  <w:style w:type="character" w:customStyle="1" w:styleId="100">
    <w:name w:val="Основной текст (10)"/>
    <w:link w:val="101"/>
    <w:locked/>
    <w:rsid w:val="00B466E3"/>
    <w:rPr>
      <w:sz w:val="28"/>
      <w:szCs w:val="28"/>
      <w:shd w:val="clear" w:color="auto" w:fill="FFFFFF"/>
    </w:rPr>
  </w:style>
  <w:style w:type="paragraph" w:customStyle="1" w:styleId="101">
    <w:name w:val="Основной текст (10)1"/>
    <w:basedOn w:val="a2"/>
    <w:link w:val="100"/>
    <w:rsid w:val="00B466E3"/>
    <w:pPr>
      <w:shd w:val="clear" w:color="auto" w:fill="FFFFFF"/>
      <w:spacing w:before="300" w:after="420" w:line="240" w:lineRule="atLeast"/>
      <w:jc w:val="left"/>
    </w:pPr>
    <w:rPr>
      <w:rFonts w:asciiTheme="minorHAnsi" w:eastAsiaTheme="minorHAnsi" w:hAnsiTheme="minorHAnsi" w:cstheme="minorBidi"/>
      <w:sz w:val="28"/>
      <w:szCs w:val="28"/>
      <w:shd w:val="clear" w:color="auto" w:fill="FFFFFF"/>
      <w:lang w:eastAsia="en-US"/>
    </w:rPr>
  </w:style>
  <w:style w:type="paragraph" w:customStyle="1" w:styleId="217">
    <w:name w:val="Заголовок №21"/>
    <w:basedOn w:val="a2"/>
    <w:rsid w:val="00B466E3"/>
    <w:pPr>
      <w:shd w:val="clear" w:color="auto" w:fill="FFFFFF"/>
      <w:spacing w:before="600" w:after="600" w:line="322" w:lineRule="exact"/>
      <w:jc w:val="center"/>
      <w:outlineLvl w:val="1"/>
    </w:pPr>
    <w:rPr>
      <w:b/>
      <w:bCs/>
      <w:sz w:val="28"/>
      <w:szCs w:val="28"/>
      <w:shd w:val="clear" w:color="auto" w:fill="FFFFFF"/>
    </w:rPr>
  </w:style>
  <w:style w:type="character" w:customStyle="1" w:styleId="223">
    <w:name w:val="Заголовок №22"/>
    <w:rsid w:val="00B466E3"/>
    <w:rPr>
      <w:b/>
      <w:bCs/>
      <w:sz w:val="28"/>
      <w:szCs w:val="28"/>
      <w:u w:val="single"/>
      <w:shd w:val="clear" w:color="auto" w:fill="FFFFFF"/>
    </w:rPr>
  </w:style>
  <w:style w:type="character" w:customStyle="1" w:styleId="44">
    <w:name w:val="Знак Знак4"/>
    <w:locked/>
    <w:rsid w:val="00B466E3"/>
    <w:rPr>
      <w:rFonts w:ascii="Cambria" w:hAnsi="Cambria"/>
      <w:b/>
      <w:bCs/>
      <w:kern w:val="32"/>
      <w:sz w:val="32"/>
      <w:szCs w:val="32"/>
      <w:lang w:bidi="ar-SA"/>
    </w:rPr>
  </w:style>
  <w:style w:type="paragraph" w:styleId="1f0">
    <w:name w:val="toc 1"/>
    <w:basedOn w:val="a2"/>
    <w:next w:val="a2"/>
    <w:autoRedefine/>
    <w:uiPriority w:val="39"/>
    <w:rsid w:val="00B466E3"/>
    <w:pPr>
      <w:jc w:val="left"/>
    </w:pPr>
    <w:rPr>
      <w:sz w:val="24"/>
      <w:szCs w:val="24"/>
    </w:rPr>
  </w:style>
  <w:style w:type="character" w:customStyle="1" w:styleId="1f1">
    <w:name w:val="Знак Знак1"/>
    <w:locked/>
    <w:rsid w:val="00B466E3"/>
    <w:rPr>
      <w:sz w:val="24"/>
      <w:szCs w:val="24"/>
      <w:lang w:val="ru-RU" w:eastAsia="ru-RU" w:bidi="ar-SA"/>
    </w:rPr>
  </w:style>
  <w:style w:type="character" w:customStyle="1" w:styleId="afff1">
    <w:name w:val="Знак Знак"/>
    <w:locked/>
    <w:rsid w:val="00B466E3"/>
    <w:rPr>
      <w:sz w:val="24"/>
      <w:szCs w:val="24"/>
      <w:lang w:val="ru-RU" w:eastAsia="ru-RU" w:bidi="ar-SA"/>
    </w:rPr>
  </w:style>
  <w:style w:type="character" w:customStyle="1" w:styleId="39">
    <w:name w:val="Знак Знак3"/>
    <w:locked/>
    <w:rsid w:val="00B466E3"/>
    <w:rPr>
      <w:rFonts w:ascii="Arial Unicode MS" w:eastAsia="Arial Unicode MS" w:hAnsi="Arial Unicode MS"/>
      <w:sz w:val="28"/>
      <w:szCs w:val="28"/>
      <w:lang w:bidi="ar-SA"/>
    </w:rPr>
  </w:style>
  <w:style w:type="character" w:customStyle="1" w:styleId="2f3">
    <w:name w:val="Знак Знак2"/>
    <w:locked/>
    <w:rsid w:val="00B466E3"/>
    <w:rPr>
      <w:rFonts w:ascii="Tahoma" w:hAnsi="Tahoma" w:cs="Tahoma"/>
      <w:sz w:val="16"/>
      <w:szCs w:val="16"/>
      <w:lang w:bidi="ar-SA"/>
    </w:rPr>
  </w:style>
  <w:style w:type="character" w:customStyle="1" w:styleId="102">
    <w:name w:val="Знак Знак10"/>
    <w:basedOn w:val="a3"/>
    <w:rsid w:val="00B466E3"/>
    <w:rPr>
      <w:b/>
      <w:sz w:val="28"/>
      <w:lang w:bidi="ar-SA"/>
    </w:rPr>
  </w:style>
  <w:style w:type="paragraph" w:customStyle="1" w:styleId="default1">
    <w:name w:val="default"/>
    <w:basedOn w:val="a2"/>
    <w:uiPriority w:val="99"/>
    <w:rsid w:val="00B466E3"/>
    <w:pPr>
      <w:spacing w:before="100" w:beforeAutospacing="1" w:after="100" w:afterAutospacing="1"/>
      <w:jc w:val="left"/>
    </w:pPr>
    <w:rPr>
      <w:sz w:val="24"/>
      <w:szCs w:val="24"/>
    </w:rPr>
  </w:style>
  <w:style w:type="character" w:customStyle="1" w:styleId="95">
    <w:name w:val="Знак Знак9"/>
    <w:basedOn w:val="a3"/>
    <w:rsid w:val="00B466E3"/>
    <w:rPr>
      <w:rFonts w:ascii="Calibri Light" w:hAnsi="Calibri Light"/>
      <w:color w:val="2E74B5"/>
      <w:sz w:val="26"/>
      <w:szCs w:val="26"/>
      <w:lang w:val="ru-RU" w:eastAsia="ru-RU" w:bidi="ar-SA"/>
    </w:rPr>
  </w:style>
  <w:style w:type="numbering" w:customStyle="1" w:styleId="3a">
    <w:name w:val="Нет списка3"/>
    <w:next w:val="a5"/>
    <w:uiPriority w:val="99"/>
    <w:semiHidden/>
    <w:unhideWhenUsed/>
    <w:rsid w:val="00B466E3"/>
  </w:style>
  <w:style w:type="numbering" w:customStyle="1" w:styleId="45">
    <w:name w:val="Нет списка4"/>
    <w:next w:val="a5"/>
    <w:semiHidden/>
    <w:unhideWhenUsed/>
    <w:rsid w:val="00B466E3"/>
  </w:style>
  <w:style w:type="numbering" w:customStyle="1" w:styleId="52">
    <w:name w:val="Нет списка5"/>
    <w:next w:val="a5"/>
    <w:semiHidden/>
    <w:unhideWhenUsed/>
    <w:rsid w:val="00B466E3"/>
  </w:style>
  <w:style w:type="paragraph" w:customStyle="1" w:styleId="send-error">
    <w:name w:val="send-error"/>
    <w:basedOn w:val="a2"/>
    <w:rsid w:val="00B466E3"/>
    <w:pPr>
      <w:spacing w:before="100" w:beforeAutospacing="1" w:after="100" w:afterAutospacing="1"/>
      <w:jc w:val="left"/>
    </w:pPr>
    <w:rPr>
      <w:sz w:val="24"/>
      <w:szCs w:val="24"/>
    </w:rPr>
  </w:style>
  <w:style w:type="character" w:customStyle="1" w:styleId="link">
    <w:name w:val="link"/>
    <w:basedOn w:val="a3"/>
    <w:rsid w:val="00B466E3"/>
  </w:style>
  <w:style w:type="paragraph" w:customStyle="1" w:styleId="quiz-rules">
    <w:name w:val="quiz-rules"/>
    <w:basedOn w:val="a2"/>
    <w:rsid w:val="00B466E3"/>
    <w:pPr>
      <w:spacing w:before="100" w:beforeAutospacing="1" w:after="100" w:afterAutospacing="1"/>
      <w:jc w:val="left"/>
    </w:pPr>
    <w:rPr>
      <w:sz w:val="24"/>
      <w:szCs w:val="24"/>
    </w:rPr>
  </w:style>
  <w:style w:type="paragraph" w:styleId="z-">
    <w:name w:val="HTML Top of Form"/>
    <w:basedOn w:val="a2"/>
    <w:next w:val="a2"/>
    <w:link w:val="z-0"/>
    <w:hidden/>
    <w:semiHidden/>
    <w:unhideWhenUsed/>
    <w:rsid w:val="00B466E3"/>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semiHidden/>
    <w:rsid w:val="00B466E3"/>
    <w:rPr>
      <w:rFonts w:ascii="Arial" w:eastAsia="Times New Roman" w:hAnsi="Arial" w:cs="Arial"/>
      <w:vanish/>
      <w:sz w:val="16"/>
      <w:szCs w:val="16"/>
      <w:lang w:eastAsia="ru-RU"/>
    </w:rPr>
  </w:style>
  <w:style w:type="paragraph" w:styleId="z-1">
    <w:name w:val="HTML Bottom of Form"/>
    <w:basedOn w:val="a2"/>
    <w:next w:val="a2"/>
    <w:link w:val="z-2"/>
    <w:hidden/>
    <w:semiHidden/>
    <w:unhideWhenUsed/>
    <w:rsid w:val="00B466E3"/>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semiHidden/>
    <w:rsid w:val="00B466E3"/>
    <w:rPr>
      <w:rFonts w:ascii="Arial" w:eastAsia="Times New Roman" w:hAnsi="Arial" w:cs="Arial"/>
      <w:vanish/>
      <w:sz w:val="16"/>
      <w:szCs w:val="16"/>
      <w:lang w:eastAsia="ru-RU"/>
    </w:rPr>
  </w:style>
  <w:style w:type="table" w:customStyle="1" w:styleId="53">
    <w:name w:val="Сетка таблицы5"/>
    <w:basedOn w:val="a4"/>
    <w:next w:val="af5"/>
    <w:rsid w:val="00B466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4"/>
    <w:next w:val="af5"/>
    <w:uiPriority w:val="99"/>
    <w:rsid w:val="00B466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5"/>
    <w:uiPriority w:val="99"/>
    <w:rsid w:val="00B466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4"/>
    <w:next w:val="af5"/>
    <w:rsid w:val="00B466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4"/>
    <w:next w:val="af5"/>
    <w:uiPriority w:val="99"/>
    <w:rsid w:val="00B466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4"/>
    <w:next w:val="af5"/>
    <w:rsid w:val="00B466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4"/>
    <w:next w:val="af5"/>
    <w:rsid w:val="00B466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нак Знак11"/>
    <w:rsid w:val="00B466E3"/>
    <w:rPr>
      <w:sz w:val="28"/>
      <w:szCs w:val="24"/>
      <w:lang w:val="tt-RU" w:eastAsia="ru-RU" w:bidi="ar-SA"/>
    </w:rPr>
  </w:style>
  <w:style w:type="character" w:customStyle="1" w:styleId="113">
    <w:name w:val="Основной текст (11)"/>
    <w:link w:val="1110"/>
    <w:uiPriority w:val="99"/>
    <w:locked/>
    <w:rsid w:val="00B466E3"/>
    <w:rPr>
      <w:i/>
      <w:iCs/>
      <w:sz w:val="24"/>
      <w:szCs w:val="24"/>
      <w:shd w:val="clear" w:color="auto" w:fill="FFFFFF"/>
    </w:rPr>
  </w:style>
  <w:style w:type="paragraph" w:customStyle="1" w:styleId="1110">
    <w:name w:val="Основной текст (11)1"/>
    <w:basedOn w:val="a2"/>
    <w:link w:val="113"/>
    <w:uiPriority w:val="99"/>
    <w:rsid w:val="00B466E3"/>
    <w:pPr>
      <w:shd w:val="clear" w:color="auto" w:fill="FFFFFF"/>
      <w:spacing w:line="264" w:lineRule="exact"/>
      <w:jc w:val="left"/>
    </w:pPr>
    <w:rPr>
      <w:rFonts w:asciiTheme="minorHAnsi" w:eastAsiaTheme="minorHAnsi" w:hAnsiTheme="minorHAnsi" w:cstheme="minorBidi"/>
      <w:i/>
      <w:iCs/>
      <w:sz w:val="24"/>
      <w:szCs w:val="24"/>
      <w:shd w:val="clear" w:color="auto" w:fill="FFFFFF"/>
      <w:lang w:eastAsia="en-US"/>
    </w:rPr>
  </w:style>
  <w:style w:type="character" w:customStyle="1" w:styleId="Exact">
    <w:name w:val="Подпись к картинке Exact"/>
    <w:link w:val="afff2"/>
    <w:locked/>
    <w:rsid w:val="00B466E3"/>
    <w:rPr>
      <w:spacing w:val="14"/>
      <w:shd w:val="clear" w:color="auto" w:fill="FFFFFF"/>
    </w:rPr>
  </w:style>
  <w:style w:type="paragraph" w:customStyle="1" w:styleId="afff2">
    <w:name w:val="Подпись к картинке"/>
    <w:basedOn w:val="a2"/>
    <w:link w:val="Exact"/>
    <w:rsid w:val="00B466E3"/>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numbering" w:customStyle="1" w:styleId="114">
    <w:name w:val="Нет списка11"/>
    <w:next w:val="a5"/>
    <w:uiPriority w:val="99"/>
    <w:semiHidden/>
    <w:unhideWhenUsed/>
    <w:rsid w:val="00B466E3"/>
  </w:style>
  <w:style w:type="numbering" w:customStyle="1" w:styleId="122">
    <w:name w:val="Нет списка12"/>
    <w:next w:val="a5"/>
    <w:semiHidden/>
    <w:unhideWhenUsed/>
    <w:rsid w:val="00B466E3"/>
  </w:style>
  <w:style w:type="paragraph" w:customStyle="1" w:styleId="c5">
    <w:name w:val="c5"/>
    <w:basedOn w:val="a2"/>
    <w:qFormat/>
    <w:rsid w:val="00B466E3"/>
    <w:pPr>
      <w:spacing w:before="100" w:beforeAutospacing="1" w:after="100" w:afterAutospacing="1"/>
      <w:jc w:val="left"/>
    </w:pPr>
    <w:rPr>
      <w:sz w:val="24"/>
      <w:szCs w:val="24"/>
    </w:rPr>
  </w:style>
  <w:style w:type="character" w:customStyle="1" w:styleId="cut2visible">
    <w:name w:val="cut2__visible"/>
    <w:basedOn w:val="a3"/>
    <w:rsid w:val="00B466E3"/>
  </w:style>
  <w:style w:type="character" w:customStyle="1" w:styleId="cut2invisible">
    <w:name w:val="cut2__invisible"/>
    <w:basedOn w:val="a3"/>
    <w:rsid w:val="00B466E3"/>
  </w:style>
  <w:style w:type="paragraph" w:customStyle="1" w:styleId="c13">
    <w:name w:val="c13"/>
    <w:basedOn w:val="a2"/>
    <w:rsid w:val="00B466E3"/>
    <w:pPr>
      <w:spacing w:before="100" w:beforeAutospacing="1" w:after="100" w:afterAutospacing="1"/>
      <w:jc w:val="left"/>
    </w:pPr>
    <w:rPr>
      <w:sz w:val="24"/>
      <w:szCs w:val="24"/>
    </w:rPr>
  </w:style>
  <w:style w:type="paragraph" w:customStyle="1" w:styleId="c37">
    <w:name w:val="c37"/>
    <w:basedOn w:val="a2"/>
    <w:rsid w:val="00B466E3"/>
    <w:pPr>
      <w:spacing w:before="100" w:beforeAutospacing="1" w:after="100" w:afterAutospacing="1"/>
      <w:jc w:val="left"/>
    </w:pPr>
    <w:rPr>
      <w:sz w:val="24"/>
      <w:szCs w:val="24"/>
    </w:rPr>
  </w:style>
  <w:style w:type="paragraph" w:customStyle="1" w:styleId="c18">
    <w:name w:val="c18"/>
    <w:basedOn w:val="a2"/>
    <w:rsid w:val="00B466E3"/>
    <w:pPr>
      <w:spacing w:before="100" w:beforeAutospacing="1" w:after="100" w:afterAutospacing="1"/>
      <w:jc w:val="left"/>
    </w:pPr>
    <w:rPr>
      <w:sz w:val="24"/>
      <w:szCs w:val="24"/>
    </w:rPr>
  </w:style>
  <w:style w:type="character" w:customStyle="1" w:styleId="c25">
    <w:name w:val="c25"/>
    <w:basedOn w:val="a3"/>
    <w:rsid w:val="00B466E3"/>
  </w:style>
  <w:style w:type="character" w:customStyle="1" w:styleId="c43">
    <w:name w:val="c43"/>
    <w:basedOn w:val="a3"/>
    <w:rsid w:val="00B466E3"/>
  </w:style>
  <w:style w:type="paragraph" w:customStyle="1" w:styleId="c39">
    <w:name w:val="c39"/>
    <w:basedOn w:val="a2"/>
    <w:rsid w:val="00B466E3"/>
    <w:pPr>
      <w:spacing w:before="100" w:beforeAutospacing="1" w:after="100" w:afterAutospacing="1"/>
      <w:jc w:val="left"/>
    </w:pPr>
    <w:rPr>
      <w:sz w:val="24"/>
      <w:szCs w:val="24"/>
    </w:rPr>
  </w:style>
  <w:style w:type="paragraph" w:customStyle="1" w:styleId="c15">
    <w:name w:val="c15"/>
    <w:basedOn w:val="a2"/>
    <w:rsid w:val="00B466E3"/>
    <w:pPr>
      <w:spacing w:before="100" w:beforeAutospacing="1" w:after="100" w:afterAutospacing="1"/>
      <w:jc w:val="left"/>
    </w:pPr>
    <w:rPr>
      <w:sz w:val="24"/>
      <w:szCs w:val="24"/>
    </w:rPr>
  </w:style>
  <w:style w:type="character" w:styleId="afff3">
    <w:name w:val="Subtle Emphasis"/>
    <w:uiPriority w:val="19"/>
    <w:qFormat/>
    <w:rsid w:val="00B466E3"/>
    <w:rPr>
      <w:i/>
      <w:iCs/>
    </w:rPr>
  </w:style>
  <w:style w:type="paragraph" w:styleId="2f4">
    <w:name w:val="Quote"/>
    <w:basedOn w:val="a2"/>
    <w:next w:val="a2"/>
    <w:link w:val="2f5"/>
    <w:uiPriority w:val="29"/>
    <w:qFormat/>
    <w:rsid w:val="00B466E3"/>
    <w:pPr>
      <w:jc w:val="left"/>
    </w:pPr>
    <w:rPr>
      <w:i/>
      <w:iCs/>
      <w:sz w:val="24"/>
      <w:szCs w:val="24"/>
    </w:rPr>
  </w:style>
  <w:style w:type="character" w:customStyle="1" w:styleId="2f5">
    <w:name w:val="Цитата 2 Знак"/>
    <w:basedOn w:val="a3"/>
    <w:link w:val="2f4"/>
    <w:uiPriority w:val="29"/>
    <w:rsid w:val="00B466E3"/>
    <w:rPr>
      <w:rFonts w:ascii="Times New Roman" w:eastAsia="Times New Roman" w:hAnsi="Times New Roman" w:cs="Times New Roman"/>
      <w:i/>
      <w:iCs/>
      <w:sz w:val="24"/>
      <w:szCs w:val="24"/>
      <w:lang w:eastAsia="ru-RU"/>
    </w:rPr>
  </w:style>
  <w:style w:type="paragraph" w:styleId="afff4">
    <w:name w:val="Intense Quote"/>
    <w:basedOn w:val="a2"/>
    <w:next w:val="a2"/>
    <w:link w:val="afff5"/>
    <w:uiPriority w:val="30"/>
    <w:qFormat/>
    <w:rsid w:val="00B466E3"/>
    <w:pPr>
      <w:pBdr>
        <w:top w:val="single" w:sz="4" w:space="10" w:color="auto"/>
        <w:bottom w:val="single" w:sz="4" w:space="10" w:color="auto"/>
      </w:pBdr>
      <w:spacing w:before="240" w:after="240" w:line="300" w:lineRule="auto"/>
      <w:ind w:left="1152" w:right="1152"/>
    </w:pPr>
    <w:rPr>
      <w:i/>
      <w:iCs/>
      <w:sz w:val="24"/>
      <w:szCs w:val="24"/>
    </w:rPr>
  </w:style>
  <w:style w:type="character" w:customStyle="1" w:styleId="afff5">
    <w:name w:val="Выделенная цитата Знак"/>
    <w:basedOn w:val="a3"/>
    <w:link w:val="afff4"/>
    <w:uiPriority w:val="30"/>
    <w:rsid w:val="00B466E3"/>
    <w:rPr>
      <w:rFonts w:ascii="Times New Roman" w:eastAsia="Times New Roman" w:hAnsi="Times New Roman" w:cs="Times New Roman"/>
      <w:i/>
      <w:iCs/>
      <w:sz w:val="24"/>
      <w:szCs w:val="24"/>
      <w:lang w:eastAsia="ru-RU"/>
    </w:rPr>
  </w:style>
  <w:style w:type="character" w:styleId="afff6">
    <w:name w:val="Intense Emphasis"/>
    <w:uiPriority w:val="21"/>
    <w:qFormat/>
    <w:rsid w:val="00B466E3"/>
    <w:rPr>
      <w:b/>
      <w:bCs/>
      <w:i/>
      <w:iCs/>
    </w:rPr>
  </w:style>
  <w:style w:type="character" w:styleId="afff7">
    <w:name w:val="Subtle Reference"/>
    <w:basedOn w:val="a3"/>
    <w:uiPriority w:val="31"/>
    <w:qFormat/>
    <w:rsid w:val="00B466E3"/>
    <w:rPr>
      <w:smallCaps/>
    </w:rPr>
  </w:style>
  <w:style w:type="character" w:styleId="afff8">
    <w:name w:val="Intense Reference"/>
    <w:uiPriority w:val="32"/>
    <w:qFormat/>
    <w:rsid w:val="00B466E3"/>
    <w:rPr>
      <w:b/>
      <w:bCs/>
      <w:smallCaps/>
    </w:rPr>
  </w:style>
  <w:style w:type="character" w:styleId="afff9">
    <w:name w:val="Book Title"/>
    <w:basedOn w:val="a3"/>
    <w:uiPriority w:val="33"/>
    <w:qFormat/>
    <w:rsid w:val="00B466E3"/>
    <w:rPr>
      <w:i/>
      <w:iCs/>
      <w:smallCaps/>
      <w:spacing w:val="5"/>
    </w:rPr>
  </w:style>
  <w:style w:type="paragraph" w:styleId="afffa">
    <w:name w:val="TOC Heading"/>
    <w:basedOn w:val="10"/>
    <w:next w:val="a2"/>
    <w:uiPriority w:val="39"/>
    <w:unhideWhenUsed/>
    <w:qFormat/>
    <w:rsid w:val="00B466E3"/>
    <w:pPr>
      <w:keepNext w:val="0"/>
      <w:spacing w:before="480"/>
      <w:ind w:left="0" w:right="0" w:firstLine="0"/>
      <w:contextualSpacing/>
      <w:jc w:val="left"/>
      <w:outlineLvl w:val="9"/>
    </w:pPr>
    <w:rPr>
      <w:b w:val="0"/>
      <w:i w:val="0"/>
      <w:smallCaps/>
      <w:spacing w:val="5"/>
      <w:sz w:val="36"/>
      <w:szCs w:val="36"/>
    </w:rPr>
  </w:style>
  <w:style w:type="paragraph" w:styleId="afffb">
    <w:name w:val="Document Map"/>
    <w:basedOn w:val="a2"/>
    <w:link w:val="afffc"/>
    <w:semiHidden/>
    <w:rsid w:val="00B466E3"/>
    <w:pPr>
      <w:shd w:val="clear" w:color="auto" w:fill="000080"/>
      <w:jc w:val="left"/>
    </w:pPr>
    <w:rPr>
      <w:rFonts w:ascii="Tahoma" w:hAnsi="Tahoma" w:cs="Tahoma"/>
    </w:rPr>
  </w:style>
  <w:style w:type="character" w:customStyle="1" w:styleId="afffc">
    <w:name w:val="Схема документа Знак"/>
    <w:basedOn w:val="a3"/>
    <w:link w:val="afffb"/>
    <w:semiHidden/>
    <w:rsid w:val="00B466E3"/>
    <w:rPr>
      <w:rFonts w:ascii="Tahoma" w:eastAsia="Times New Roman" w:hAnsi="Tahoma" w:cs="Tahoma"/>
      <w:sz w:val="20"/>
      <w:szCs w:val="20"/>
      <w:shd w:val="clear" w:color="auto" w:fill="000080"/>
      <w:lang w:eastAsia="ru-RU"/>
    </w:rPr>
  </w:style>
  <w:style w:type="table" w:styleId="-1">
    <w:name w:val="Table Web 1"/>
    <w:basedOn w:val="a4"/>
    <w:rsid w:val="00B466E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B466E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B466E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d">
    <w:name w:val="Table Elegant"/>
    <w:basedOn w:val="a4"/>
    <w:rsid w:val="00B466E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4"/>
    <w:rsid w:val="00B466E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rsid w:val="00B466E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4"/>
    <w:rsid w:val="00B466E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4"/>
    <w:rsid w:val="00B466E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B466E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rsid w:val="00B466E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4"/>
    <w:rsid w:val="00B466E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63">
    <w:name w:val="Table Grid 6"/>
    <w:basedOn w:val="a4"/>
    <w:rsid w:val="00B466E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PlusCell">
    <w:name w:val="ConsPlusCell"/>
    <w:rsid w:val="00B466E3"/>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111">
    <w:name w:val="Нет списка111"/>
    <w:next w:val="a5"/>
    <w:uiPriority w:val="99"/>
    <w:semiHidden/>
    <w:unhideWhenUsed/>
    <w:rsid w:val="00B466E3"/>
  </w:style>
  <w:style w:type="table" w:customStyle="1" w:styleId="-11">
    <w:name w:val="Веб-таблица 11"/>
    <w:basedOn w:val="a4"/>
    <w:next w:val="-1"/>
    <w:rsid w:val="00B466E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rsid w:val="00B466E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rsid w:val="00B466E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6">
    <w:name w:val="Изысканная таблица1"/>
    <w:basedOn w:val="a4"/>
    <w:next w:val="afffd"/>
    <w:rsid w:val="00B466E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Изящная таблица 11"/>
    <w:basedOn w:val="a4"/>
    <w:next w:val="1f2"/>
    <w:rsid w:val="00B466E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Изящная таблица 21"/>
    <w:basedOn w:val="a4"/>
    <w:next w:val="2f6"/>
    <w:rsid w:val="00B466E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Классическая таблица 11"/>
    <w:basedOn w:val="a4"/>
    <w:next w:val="1f3"/>
    <w:rsid w:val="00B466E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4"/>
    <w:next w:val="1f4"/>
    <w:rsid w:val="00B466E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4"/>
    <w:next w:val="2f7"/>
    <w:rsid w:val="00B466E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4"/>
    <w:next w:val="3b"/>
    <w:rsid w:val="00B466E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Сетка таблицы 11"/>
    <w:basedOn w:val="a4"/>
    <w:next w:val="1f5"/>
    <w:rsid w:val="00B466E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10">
    <w:name w:val="Сетка таблицы 61"/>
    <w:basedOn w:val="a4"/>
    <w:next w:val="63"/>
    <w:rsid w:val="00B466E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0">
    <w:name w:val="Нет списка1111"/>
    <w:next w:val="a5"/>
    <w:uiPriority w:val="99"/>
    <w:semiHidden/>
    <w:unhideWhenUsed/>
    <w:rsid w:val="00B466E3"/>
  </w:style>
  <w:style w:type="paragraph" w:customStyle="1" w:styleId="c9">
    <w:name w:val="c9"/>
    <w:basedOn w:val="a2"/>
    <w:rsid w:val="00B466E3"/>
    <w:pPr>
      <w:spacing w:before="100" w:beforeAutospacing="1" w:after="100" w:afterAutospacing="1"/>
      <w:jc w:val="left"/>
    </w:pPr>
    <w:rPr>
      <w:sz w:val="24"/>
      <w:szCs w:val="24"/>
    </w:rPr>
  </w:style>
  <w:style w:type="character" w:customStyle="1" w:styleId="c46">
    <w:name w:val="c46"/>
    <w:rsid w:val="00B466E3"/>
  </w:style>
  <w:style w:type="paragraph" w:customStyle="1" w:styleId="afffe">
    <w:name w:val="Обычный текст"/>
    <w:basedOn w:val="a2"/>
    <w:rsid w:val="00B466E3"/>
    <w:pPr>
      <w:suppressAutoHyphens/>
      <w:ind w:left="284" w:hanging="284"/>
    </w:pPr>
    <w:rPr>
      <w:sz w:val="24"/>
    </w:rPr>
  </w:style>
  <w:style w:type="paragraph" w:customStyle="1" w:styleId="fr1">
    <w:name w:val="fr1"/>
    <w:basedOn w:val="a2"/>
    <w:rsid w:val="00B466E3"/>
    <w:pPr>
      <w:spacing w:before="100" w:beforeAutospacing="1" w:after="100" w:afterAutospacing="1"/>
      <w:jc w:val="left"/>
    </w:pPr>
    <w:rPr>
      <w:sz w:val="24"/>
      <w:szCs w:val="24"/>
    </w:rPr>
  </w:style>
  <w:style w:type="character" w:customStyle="1" w:styleId="FontStyle33">
    <w:name w:val="Font Style33"/>
    <w:uiPriority w:val="99"/>
    <w:rsid w:val="00B466E3"/>
    <w:rPr>
      <w:rFonts w:ascii="Times New Roman" w:hAnsi="Times New Roman" w:cs="Times New Roman"/>
      <w:sz w:val="22"/>
      <w:szCs w:val="22"/>
    </w:rPr>
  </w:style>
  <w:style w:type="character" w:customStyle="1" w:styleId="FontStyle30">
    <w:name w:val="Font Style30"/>
    <w:uiPriority w:val="99"/>
    <w:rsid w:val="00B466E3"/>
    <w:rPr>
      <w:rFonts w:ascii="Times New Roman" w:hAnsi="Times New Roman" w:cs="Times New Roman"/>
      <w:b/>
      <w:bCs/>
      <w:sz w:val="22"/>
      <w:szCs w:val="22"/>
    </w:rPr>
  </w:style>
  <w:style w:type="character" w:customStyle="1" w:styleId="FontStyle34">
    <w:name w:val="Font Style34"/>
    <w:uiPriority w:val="99"/>
    <w:rsid w:val="00B466E3"/>
    <w:rPr>
      <w:rFonts w:ascii="Times New Roman" w:hAnsi="Times New Roman" w:cs="Times New Roman"/>
      <w:b/>
      <w:bCs/>
      <w:i/>
      <w:iCs/>
      <w:sz w:val="22"/>
      <w:szCs w:val="22"/>
    </w:rPr>
  </w:style>
  <w:style w:type="paragraph" w:customStyle="1" w:styleId="c30">
    <w:name w:val="c30"/>
    <w:basedOn w:val="a2"/>
    <w:uiPriority w:val="99"/>
    <w:rsid w:val="00B466E3"/>
    <w:pPr>
      <w:spacing w:before="90" w:after="90"/>
      <w:jc w:val="left"/>
    </w:pPr>
    <w:rPr>
      <w:sz w:val="24"/>
      <w:szCs w:val="24"/>
    </w:rPr>
  </w:style>
  <w:style w:type="character" w:customStyle="1" w:styleId="450">
    <w:name w:val="Основной текст (4)5"/>
    <w:rsid w:val="00B466E3"/>
    <w:rPr>
      <w:noProof/>
      <w:lang w:bidi="ar-SA"/>
    </w:rPr>
  </w:style>
  <w:style w:type="character" w:customStyle="1" w:styleId="11pt">
    <w:name w:val="Основной текст + 11 pt"/>
    <w:aliases w:val="Полужирный"/>
    <w:uiPriority w:val="99"/>
    <w:rsid w:val="00B466E3"/>
    <w:rPr>
      <w:rFonts w:ascii="Times New Roman" w:hAnsi="Times New Roman"/>
      <w:b/>
      <w:sz w:val="22"/>
    </w:rPr>
  </w:style>
  <w:style w:type="character" w:customStyle="1" w:styleId="140">
    <w:name w:val="Основной текст (14)"/>
    <w:link w:val="141"/>
    <w:uiPriority w:val="99"/>
    <w:locked/>
    <w:rsid w:val="00B466E3"/>
    <w:rPr>
      <w:i/>
      <w:iCs/>
      <w:sz w:val="24"/>
      <w:szCs w:val="24"/>
      <w:shd w:val="clear" w:color="auto" w:fill="FFFFFF"/>
    </w:rPr>
  </w:style>
  <w:style w:type="character" w:customStyle="1" w:styleId="1411pt1">
    <w:name w:val="Основной текст (14) + 11 pt1"/>
    <w:aliases w:val="Полужирный1,Не курсив1"/>
    <w:uiPriority w:val="99"/>
    <w:rsid w:val="00B466E3"/>
    <w:rPr>
      <w:b/>
      <w:bCs/>
      <w:i/>
      <w:iCs/>
      <w:sz w:val="22"/>
      <w:szCs w:val="22"/>
      <w:shd w:val="clear" w:color="auto" w:fill="FFFFFF"/>
    </w:rPr>
  </w:style>
  <w:style w:type="paragraph" w:customStyle="1" w:styleId="141">
    <w:name w:val="Основной текст (14)1"/>
    <w:basedOn w:val="a2"/>
    <w:link w:val="140"/>
    <w:uiPriority w:val="99"/>
    <w:rsid w:val="00B466E3"/>
    <w:pPr>
      <w:shd w:val="clear" w:color="auto" w:fill="FFFFFF"/>
      <w:spacing w:line="259" w:lineRule="exact"/>
      <w:ind w:firstLine="280"/>
    </w:pPr>
    <w:rPr>
      <w:rFonts w:asciiTheme="minorHAnsi" w:eastAsiaTheme="minorHAnsi" w:hAnsiTheme="minorHAnsi" w:cstheme="minorBidi"/>
      <w:i/>
      <w:iCs/>
      <w:sz w:val="24"/>
      <w:szCs w:val="24"/>
      <w:lang w:eastAsia="en-US"/>
    </w:rPr>
  </w:style>
  <w:style w:type="character" w:customStyle="1" w:styleId="c8c0">
    <w:name w:val="c8 c0"/>
    <w:basedOn w:val="a3"/>
    <w:rsid w:val="00B466E3"/>
  </w:style>
  <w:style w:type="character" w:customStyle="1" w:styleId="c0c20">
    <w:name w:val="c0 c20"/>
    <w:basedOn w:val="a3"/>
    <w:rsid w:val="00B466E3"/>
  </w:style>
  <w:style w:type="character" w:customStyle="1" w:styleId="c0c26">
    <w:name w:val="c0 c26"/>
    <w:basedOn w:val="a3"/>
    <w:rsid w:val="00B466E3"/>
  </w:style>
  <w:style w:type="character" w:customStyle="1" w:styleId="9pt">
    <w:name w:val="Основной текст + 9 pt"/>
    <w:aliases w:val="Интервал 0 pt"/>
    <w:rsid w:val="00B466E3"/>
    <w:rPr>
      <w:color w:val="000000"/>
      <w:spacing w:val="0"/>
      <w:w w:val="100"/>
      <w:position w:val="0"/>
      <w:sz w:val="18"/>
      <w:szCs w:val="18"/>
      <w:shd w:val="clear" w:color="auto" w:fill="FFFFFF"/>
      <w:lang w:val="ru-RU" w:bidi="ar-SA"/>
    </w:rPr>
  </w:style>
  <w:style w:type="paragraph" w:customStyle="1" w:styleId="Style2">
    <w:name w:val="Style2"/>
    <w:basedOn w:val="a2"/>
    <w:qFormat/>
    <w:rsid w:val="00B466E3"/>
    <w:pPr>
      <w:widowControl w:val="0"/>
      <w:autoSpaceDE w:val="0"/>
      <w:autoSpaceDN w:val="0"/>
      <w:adjustRightInd w:val="0"/>
      <w:jc w:val="left"/>
    </w:pPr>
    <w:rPr>
      <w:sz w:val="24"/>
      <w:szCs w:val="24"/>
    </w:rPr>
  </w:style>
  <w:style w:type="paragraph" w:customStyle="1" w:styleId="Style1">
    <w:name w:val="Style1"/>
    <w:basedOn w:val="a2"/>
    <w:uiPriority w:val="99"/>
    <w:rsid w:val="00B466E3"/>
    <w:pPr>
      <w:widowControl w:val="0"/>
      <w:autoSpaceDE w:val="0"/>
      <w:autoSpaceDN w:val="0"/>
      <w:adjustRightInd w:val="0"/>
      <w:jc w:val="left"/>
    </w:pPr>
    <w:rPr>
      <w:sz w:val="24"/>
      <w:szCs w:val="24"/>
    </w:rPr>
  </w:style>
  <w:style w:type="character" w:customStyle="1" w:styleId="FontStyle13">
    <w:name w:val="Font Style13"/>
    <w:rsid w:val="00B466E3"/>
    <w:rPr>
      <w:rFonts w:ascii="Times New Roman" w:hAnsi="Times New Roman" w:cs="Times New Roman" w:hint="default"/>
      <w:b/>
      <w:bCs/>
      <w:sz w:val="26"/>
      <w:szCs w:val="26"/>
    </w:rPr>
  </w:style>
  <w:style w:type="character" w:customStyle="1" w:styleId="FontStyle11">
    <w:name w:val="Font Style11"/>
    <w:rsid w:val="00B466E3"/>
    <w:rPr>
      <w:rFonts w:ascii="Times New Roman" w:hAnsi="Times New Roman" w:cs="Times New Roman" w:hint="default"/>
      <w:b/>
      <w:bCs/>
      <w:i/>
      <w:iCs/>
      <w:sz w:val="34"/>
      <w:szCs w:val="34"/>
    </w:rPr>
  </w:style>
  <w:style w:type="character" w:customStyle="1" w:styleId="FontStyle12">
    <w:name w:val="Font Style12"/>
    <w:rsid w:val="00B466E3"/>
    <w:rPr>
      <w:rFonts w:ascii="Times New Roman" w:hAnsi="Times New Roman" w:cs="Times New Roman" w:hint="default"/>
      <w:sz w:val="26"/>
      <w:szCs w:val="26"/>
    </w:rPr>
  </w:style>
  <w:style w:type="character" w:customStyle="1" w:styleId="logo-1">
    <w:name w:val="logo-1"/>
    <w:basedOn w:val="a3"/>
    <w:rsid w:val="00B466E3"/>
  </w:style>
  <w:style w:type="paragraph" w:customStyle="1" w:styleId="style120">
    <w:name w:val="style12"/>
    <w:basedOn w:val="a2"/>
    <w:rsid w:val="00B466E3"/>
    <w:pPr>
      <w:spacing w:before="100" w:beforeAutospacing="1" w:after="100" w:afterAutospacing="1"/>
      <w:jc w:val="left"/>
    </w:pPr>
    <w:rPr>
      <w:sz w:val="24"/>
      <w:szCs w:val="24"/>
    </w:rPr>
  </w:style>
  <w:style w:type="paragraph" w:customStyle="1" w:styleId="style13">
    <w:name w:val="style13"/>
    <w:basedOn w:val="a2"/>
    <w:rsid w:val="00B466E3"/>
    <w:pPr>
      <w:spacing w:before="100" w:beforeAutospacing="1" w:after="100" w:afterAutospacing="1"/>
      <w:jc w:val="left"/>
    </w:pPr>
    <w:rPr>
      <w:sz w:val="24"/>
      <w:szCs w:val="24"/>
    </w:rPr>
  </w:style>
  <w:style w:type="character" w:customStyle="1" w:styleId="fontstyle300">
    <w:name w:val="fontstyle30"/>
    <w:basedOn w:val="a3"/>
    <w:rsid w:val="00B466E3"/>
  </w:style>
  <w:style w:type="paragraph" w:customStyle="1" w:styleId="style14">
    <w:name w:val="style14"/>
    <w:basedOn w:val="a2"/>
    <w:rsid w:val="00B466E3"/>
    <w:pPr>
      <w:spacing w:before="100" w:beforeAutospacing="1" w:after="100" w:afterAutospacing="1"/>
      <w:jc w:val="left"/>
    </w:pPr>
    <w:rPr>
      <w:sz w:val="24"/>
      <w:szCs w:val="24"/>
    </w:rPr>
  </w:style>
  <w:style w:type="paragraph" w:customStyle="1" w:styleId="style15">
    <w:name w:val="style15"/>
    <w:basedOn w:val="a2"/>
    <w:rsid w:val="00B466E3"/>
    <w:pPr>
      <w:spacing w:before="100" w:beforeAutospacing="1" w:after="100" w:afterAutospacing="1"/>
      <w:jc w:val="left"/>
    </w:pPr>
    <w:rPr>
      <w:sz w:val="24"/>
      <w:szCs w:val="24"/>
    </w:rPr>
  </w:style>
  <w:style w:type="paragraph" w:customStyle="1" w:styleId="2f8">
    <w:name w:val="Абзац списка2"/>
    <w:basedOn w:val="a2"/>
    <w:rsid w:val="00B466E3"/>
    <w:pPr>
      <w:ind w:left="720"/>
      <w:contextualSpacing/>
      <w:jc w:val="left"/>
    </w:pPr>
    <w:rPr>
      <w:sz w:val="24"/>
      <w:szCs w:val="24"/>
    </w:rPr>
  </w:style>
  <w:style w:type="character" w:customStyle="1" w:styleId="s7">
    <w:name w:val="s7"/>
    <w:basedOn w:val="a3"/>
    <w:rsid w:val="00B466E3"/>
  </w:style>
  <w:style w:type="numbering" w:customStyle="1" w:styleId="1">
    <w:name w:val="Стиль1"/>
    <w:rsid w:val="00B466E3"/>
    <w:pPr>
      <w:numPr>
        <w:numId w:val="2"/>
      </w:numPr>
    </w:pPr>
  </w:style>
  <w:style w:type="character" w:customStyle="1" w:styleId="s1">
    <w:name w:val="s1"/>
    <w:basedOn w:val="a3"/>
    <w:rsid w:val="00B466E3"/>
  </w:style>
  <w:style w:type="character" w:customStyle="1" w:styleId="46">
    <w:name w:val="Заголовок №4_"/>
    <w:basedOn w:val="a3"/>
    <w:link w:val="47"/>
    <w:locked/>
    <w:rsid w:val="00B466E3"/>
    <w:rPr>
      <w:rFonts w:ascii="Times New Roman" w:eastAsia="Times New Roman" w:hAnsi="Times New Roman" w:cs="Times New Roman"/>
      <w:b/>
      <w:bCs/>
      <w:sz w:val="28"/>
      <w:szCs w:val="28"/>
      <w:shd w:val="clear" w:color="auto" w:fill="FFFFFF"/>
    </w:rPr>
  </w:style>
  <w:style w:type="paragraph" w:customStyle="1" w:styleId="47">
    <w:name w:val="Заголовок №4"/>
    <w:basedOn w:val="a2"/>
    <w:link w:val="46"/>
    <w:rsid w:val="00B466E3"/>
    <w:pPr>
      <w:widowControl w:val="0"/>
      <w:shd w:val="clear" w:color="auto" w:fill="FFFFFF"/>
      <w:spacing w:line="480" w:lineRule="exact"/>
      <w:jc w:val="left"/>
      <w:outlineLvl w:val="3"/>
    </w:pPr>
    <w:rPr>
      <w:b/>
      <w:bCs/>
      <w:sz w:val="28"/>
      <w:szCs w:val="28"/>
      <w:lang w:eastAsia="en-US"/>
    </w:rPr>
  </w:style>
  <w:style w:type="character" w:customStyle="1" w:styleId="131">
    <w:name w:val="Основной текст (13)_"/>
    <w:basedOn w:val="a3"/>
    <w:link w:val="132"/>
    <w:locked/>
    <w:rsid w:val="00B466E3"/>
    <w:rPr>
      <w:rFonts w:ascii="Times New Roman" w:eastAsia="Times New Roman" w:hAnsi="Times New Roman" w:cs="Times New Roman"/>
      <w:b/>
      <w:bCs/>
      <w:shd w:val="clear" w:color="auto" w:fill="FFFFFF"/>
    </w:rPr>
  </w:style>
  <w:style w:type="paragraph" w:customStyle="1" w:styleId="132">
    <w:name w:val="Основной текст (13)"/>
    <w:basedOn w:val="a2"/>
    <w:link w:val="131"/>
    <w:rsid w:val="00B466E3"/>
    <w:pPr>
      <w:widowControl w:val="0"/>
      <w:shd w:val="clear" w:color="auto" w:fill="FFFFFF"/>
      <w:spacing w:line="244" w:lineRule="exact"/>
      <w:jc w:val="left"/>
    </w:pPr>
    <w:rPr>
      <w:b/>
      <w:bCs/>
      <w:sz w:val="22"/>
      <w:szCs w:val="22"/>
      <w:lang w:eastAsia="en-US"/>
    </w:rPr>
  </w:style>
  <w:style w:type="character" w:customStyle="1" w:styleId="22Exact">
    <w:name w:val="Заголовок №2 (2) Exact"/>
    <w:basedOn w:val="a3"/>
    <w:link w:val="224"/>
    <w:locked/>
    <w:rsid w:val="00B466E3"/>
    <w:rPr>
      <w:rFonts w:ascii="Times New Roman" w:eastAsia="Times New Roman" w:hAnsi="Times New Roman" w:cs="Times New Roman"/>
      <w:b/>
      <w:bCs/>
      <w:sz w:val="42"/>
      <w:szCs w:val="42"/>
      <w:shd w:val="clear" w:color="auto" w:fill="FFFFFF"/>
    </w:rPr>
  </w:style>
  <w:style w:type="paragraph" w:customStyle="1" w:styleId="224">
    <w:name w:val="Заголовок №2 (2)"/>
    <w:basedOn w:val="a2"/>
    <w:link w:val="22Exact"/>
    <w:rsid w:val="00B466E3"/>
    <w:pPr>
      <w:widowControl w:val="0"/>
      <w:shd w:val="clear" w:color="auto" w:fill="FFFFFF"/>
      <w:spacing w:line="466" w:lineRule="exact"/>
      <w:jc w:val="left"/>
      <w:outlineLvl w:val="1"/>
    </w:pPr>
    <w:rPr>
      <w:b/>
      <w:bCs/>
      <w:sz w:val="42"/>
      <w:szCs w:val="42"/>
      <w:lang w:eastAsia="en-US"/>
    </w:rPr>
  </w:style>
  <w:style w:type="character" w:customStyle="1" w:styleId="1Exact">
    <w:name w:val="Номер заголовка №1 Exact"/>
    <w:basedOn w:val="a3"/>
    <w:link w:val="1f7"/>
    <w:locked/>
    <w:rsid w:val="00B466E3"/>
    <w:rPr>
      <w:rFonts w:ascii="Times New Roman" w:eastAsia="Times New Roman" w:hAnsi="Times New Roman" w:cs="Times New Roman"/>
      <w:b/>
      <w:bCs/>
      <w:sz w:val="42"/>
      <w:szCs w:val="42"/>
      <w:shd w:val="clear" w:color="auto" w:fill="FFFFFF"/>
    </w:rPr>
  </w:style>
  <w:style w:type="paragraph" w:customStyle="1" w:styleId="1f7">
    <w:name w:val="Номер заголовка №1"/>
    <w:basedOn w:val="a2"/>
    <w:link w:val="1Exact"/>
    <w:rsid w:val="00B466E3"/>
    <w:pPr>
      <w:widowControl w:val="0"/>
      <w:shd w:val="clear" w:color="auto" w:fill="FFFFFF"/>
      <w:spacing w:line="466" w:lineRule="exact"/>
      <w:jc w:val="left"/>
      <w:outlineLvl w:val="0"/>
    </w:pPr>
    <w:rPr>
      <w:b/>
      <w:bCs/>
      <w:sz w:val="42"/>
      <w:szCs w:val="42"/>
      <w:lang w:eastAsia="en-US"/>
    </w:rPr>
  </w:style>
  <w:style w:type="character" w:customStyle="1" w:styleId="12Exact">
    <w:name w:val="Заголовок №1 (2) Exact"/>
    <w:basedOn w:val="a3"/>
    <w:link w:val="123"/>
    <w:locked/>
    <w:rsid w:val="00B466E3"/>
    <w:rPr>
      <w:rFonts w:ascii="Times New Roman" w:eastAsia="Times New Roman" w:hAnsi="Times New Roman" w:cs="Times New Roman"/>
      <w:b/>
      <w:bCs/>
      <w:sz w:val="42"/>
      <w:szCs w:val="42"/>
      <w:shd w:val="clear" w:color="auto" w:fill="FFFFFF"/>
    </w:rPr>
  </w:style>
  <w:style w:type="paragraph" w:customStyle="1" w:styleId="123">
    <w:name w:val="Заголовок №1 (2)"/>
    <w:basedOn w:val="a2"/>
    <w:link w:val="12Exact"/>
    <w:rsid w:val="00B466E3"/>
    <w:pPr>
      <w:widowControl w:val="0"/>
      <w:shd w:val="clear" w:color="auto" w:fill="FFFFFF"/>
      <w:spacing w:line="466" w:lineRule="exact"/>
      <w:jc w:val="left"/>
      <w:outlineLvl w:val="0"/>
    </w:pPr>
    <w:rPr>
      <w:b/>
      <w:bCs/>
      <w:sz w:val="42"/>
      <w:szCs w:val="42"/>
      <w:lang w:eastAsia="en-US"/>
    </w:rPr>
  </w:style>
  <w:style w:type="character" w:customStyle="1" w:styleId="13Exact">
    <w:name w:val="Основной текст (13) Exact"/>
    <w:basedOn w:val="a3"/>
    <w:rsid w:val="00B466E3"/>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TimesNewRoman">
    <w:name w:val="Заголовок №2 + Times New Roman"/>
    <w:aliases w:val="16 pt,Не полужирный"/>
    <w:basedOn w:val="2a"/>
    <w:rsid w:val="00B466E3"/>
    <w:rPr>
      <w:rFonts w:ascii="Times New Roman" w:eastAsia="Times New Roman" w:hAnsi="Times New Roman" w:cs="Times New Roman"/>
      <w:b/>
      <w:bCs/>
      <w:color w:val="000000"/>
      <w:spacing w:val="0"/>
      <w:w w:val="100"/>
      <w:position w:val="0"/>
      <w:sz w:val="32"/>
      <w:szCs w:val="32"/>
      <w:shd w:val="clear" w:color="auto" w:fill="FFFFFF"/>
      <w:lang w:val="ru-RU" w:eastAsia="ru-RU" w:bidi="ru-RU"/>
    </w:rPr>
  </w:style>
  <w:style w:type="paragraph" w:styleId="a1">
    <w:name w:val="List Number"/>
    <w:basedOn w:val="a2"/>
    <w:rsid w:val="00B466E3"/>
    <w:pPr>
      <w:widowControl w:val="0"/>
      <w:numPr>
        <w:numId w:val="3"/>
      </w:numPr>
      <w:suppressAutoHyphens/>
    </w:pPr>
    <w:rPr>
      <w:rFonts w:eastAsia="DejaVu Sans"/>
      <w:sz w:val="24"/>
      <w:szCs w:val="24"/>
      <w:lang w:val="en-US" w:eastAsia="he-IL" w:bidi="he-IL"/>
    </w:rPr>
  </w:style>
  <w:style w:type="paragraph" w:customStyle="1" w:styleId="affff">
    <w:name w:val="Содержимое врезки"/>
    <w:basedOn w:val="a2"/>
    <w:rsid w:val="00B466E3"/>
    <w:pPr>
      <w:suppressAutoHyphens/>
      <w:jc w:val="left"/>
    </w:pPr>
    <w:rPr>
      <w:rFonts w:ascii="Liberation Serif" w:eastAsia="NSimSun" w:hAnsi="Liberation Serif" w:cs="Arial"/>
      <w:kern w:val="2"/>
      <w:sz w:val="24"/>
      <w:szCs w:val="24"/>
      <w:lang w:eastAsia="zh-CN" w:bidi="hi-IN"/>
    </w:rPr>
  </w:style>
  <w:style w:type="character" w:customStyle="1" w:styleId="211pt">
    <w:name w:val="Основной текст (2) + 11 pt;Полужирный"/>
    <w:rsid w:val="00B466E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nswer">
    <w:name w:val="answer"/>
    <w:rsid w:val="00B466E3"/>
  </w:style>
  <w:style w:type="paragraph" w:customStyle="1" w:styleId="Normal1">
    <w:name w:val="Normal1"/>
    <w:rsid w:val="00B466E3"/>
    <w:pPr>
      <w:spacing w:after="0" w:line="273" w:lineRule="auto"/>
    </w:pPr>
    <w:rPr>
      <w:rFonts w:ascii="Times New Roman" w:eastAsia="Calibri" w:hAnsi="Times New Roman" w:cs="Times New Roman"/>
      <w:sz w:val="24"/>
      <w:szCs w:val="24"/>
      <w:lang w:eastAsia="ru-RU"/>
    </w:rPr>
  </w:style>
  <w:style w:type="character" w:customStyle="1" w:styleId="unicode">
    <w:name w:val="unicode"/>
    <w:basedOn w:val="a3"/>
    <w:uiPriority w:val="99"/>
    <w:rsid w:val="00B466E3"/>
    <w:rPr>
      <w:rFonts w:cs="Times New Roman"/>
    </w:rPr>
  </w:style>
  <w:style w:type="character" w:customStyle="1" w:styleId="c35">
    <w:name w:val="c35"/>
    <w:rsid w:val="00B466E3"/>
  </w:style>
  <w:style w:type="character" w:customStyle="1" w:styleId="affff0">
    <w:name w:val="Основной текст + Полужирный;Курсив"/>
    <w:basedOn w:val="af7"/>
    <w:qFormat/>
    <w:rsid w:val="00B466E3"/>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81">
    <w:name w:val="8"/>
    <w:basedOn w:val="a2"/>
    <w:next w:val="aff"/>
    <w:link w:val="af8"/>
    <w:qFormat/>
    <w:rsid w:val="00B466E3"/>
    <w:pPr>
      <w:jc w:val="center"/>
    </w:pPr>
    <w:rPr>
      <w:rFonts w:asciiTheme="minorHAnsi" w:eastAsiaTheme="minorHAnsi" w:hAnsiTheme="minorHAnsi" w:cstheme="minorBidi"/>
      <w:b/>
      <w:i/>
      <w:sz w:val="32"/>
      <w:szCs w:val="22"/>
    </w:rPr>
  </w:style>
  <w:style w:type="paragraph" w:customStyle="1" w:styleId="a0">
    <w:name w:val="программа"/>
    <w:basedOn w:val="a2"/>
    <w:link w:val="affff1"/>
    <w:qFormat/>
    <w:rsid w:val="00B466E3"/>
    <w:pPr>
      <w:widowControl w:val="0"/>
      <w:numPr>
        <w:numId w:val="4"/>
      </w:numPr>
      <w:tabs>
        <w:tab w:val="left" w:pos="284"/>
      </w:tabs>
    </w:pPr>
    <w:rPr>
      <w:rFonts w:eastAsia="Calibri"/>
      <w:sz w:val="24"/>
      <w:szCs w:val="24"/>
      <w:lang w:eastAsia="en-US"/>
    </w:rPr>
  </w:style>
  <w:style w:type="character" w:customStyle="1" w:styleId="affff1">
    <w:name w:val="программа Знак"/>
    <w:basedOn w:val="a3"/>
    <w:link w:val="a0"/>
    <w:qFormat/>
    <w:rsid w:val="00B466E3"/>
    <w:rPr>
      <w:rFonts w:ascii="Times New Roman" w:eastAsia="Calibri" w:hAnsi="Times New Roman" w:cs="Times New Roman"/>
      <w:sz w:val="24"/>
      <w:szCs w:val="24"/>
    </w:rPr>
  </w:style>
  <w:style w:type="character" w:customStyle="1" w:styleId="FontStyle121">
    <w:name w:val="Font Style121"/>
    <w:qFormat/>
    <w:rsid w:val="00B466E3"/>
    <w:rPr>
      <w:rFonts w:ascii="Times New Roman" w:hAnsi="Times New Roman" w:cs="Times New Roman"/>
      <w:sz w:val="26"/>
      <w:szCs w:val="26"/>
    </w:rPr>
  </w:style>
  <w:style w:type="paragraph" w:customStyle="1" w:styleId="1f8">
    <w:name w:val="Название1"/>
    <w:basedOn w:val="a2"/>
    <w:qFormat/>
    <w:rsid w:val="00B466E3"/>
    <w:pPr>
      <w:jc w:val="center"/>
    </w:pPr>
    <w:rPr>
      <w:b/>
      <w:sz w:val="28"/>
      <w:szCs w:val="24"/>
    </w:rPr>
  </w:style>
  <w:style w:type="paragraph" w:customStyle="1" w:styleId="119">
    <w:name w:val="Заголовок 11"/>
    <w:basedOn w:val="a2"/>
    <w:uiPriority w:val="1"/>
    <w:qFormat/>
    <w:rsid w:val="00B466E3"/>
    <w:pPr>
      <w:widowControl w:val="0"/>
      <w:autoSpaceDE w:val="0"/>
      <w:autoSpaceDN w:val="0"/>
      <w:ind w:left="1180"/>
      <w:jc w:val="left"/>
      <w:outlineLvl w:val="1"/>
    </w:pPr>
    <w:rPr>
      <w:b/>
      <w:bCs/>
      <w:sz w:val="28"/>
      <w:szCs w:val="28"/>
      <w:lang w:eastAsia="en-US"/>
    </w:rPr>
  </w:style>
  <w:style w:type="paragraph" w:customStyle="1" w:styleId="Style5">
    <w:name w:val="Style5"/>
    <w:basedOn w:val="a2"/>
    <w:qFormat/>
    <w:rsid w:val="00B466E3"/>
    <w:pPr>
      <w:widowControl w:val="0"/>
      <w:autoSpaceDE w:val="0"/>
      <w:autoSpaceDN w:val="0"/>
      <w:adjustRightInd w:val="0"/>
      <w:jc w:val="left"/>
    </w:pPr>
    <w:rPr>
      <w:sz w:val="24"/>
      <w:szCs w:val="24"/>
    </w:rPr>
  </w:style>
  <w:style w:type="paragraph" w:customStyle="1" w:styleId="c57">
    <w:name w:val="c57"/>
    <w:basedOn w:val="a2"/>
    <w:rsid w:val="00B466E3"/>
    <w:pPr>
      <w:spacing w:before="100" w:beforeAutospacing="1" w:after="100" w:afterAutospacing="1"/>
      <w:jc w:val="left"/>
    </w:pPr>
    <w:rPr>
      <w:sz w:val="24"/>
      <w:szCs w:val="24"/>
    </w:rPr>
  </w:style>
  <w:style w:type="paragraph" w:customStyle="1" w:styleId="BodyTextIndent31">
    <w:name w:val="Body Text Indent 31"/>
    <w:basedOn w:val="a2"/>
    <w:rsid w:val="00B466E3"/>
    <w:pPr>
      <w:ind w:left="720"/>
      <w:jc w:val="left"/>
    </w:pPr>
    <w:rPr>
      <w:sz w:val="32"/>
    </w:rPr>
  </w:style>
  <w:style w:type="paragraph" w:customStyle="1" w:styleId="54">
    <w:name w:val="5"/>
    <w:basedOn w:val="a2"/>
    <w:next w:val="aff"/>
    <w:qFormat/>
    <w:rsid w:val="00B466E3"/>
    <w:pPr>
      <w:jc w:val="center"/>
    </w:pPr>
    <w:rPr>
      <w:b/>
      <w:sz w:val="28"/>
      <w:szCs w:val="24"/>
    </w:rPr>
  </w:style>
  <w:style w:type="paragraph" w:customStyle="1" w:styleId="48">
    <w:name w:val="4"/>
    <w:basedOn w:val="a2"/>
    <w:next w:val="aff"/>
    <w:qFormat/>
    <w:rsid w:val="00B466E3"/>
    <w:pPr>
      <w:jc w:val="center"/>
    </w:pPr>
    <w:rPr>
      <w:b/>
      <w:sz w:val="28"/>
      <w:szCs w:val="24"/>
    </w:rPr>
  </w:style>
  <w:style w:type="character" w:customStyle="1" w:styleId="Default0">
    <w:name w:val="Default Знак"/>
    <w:link w:val="Default"/>
    <w:rsid w:val="00B466E3"/>
    <w:rPr>
      <w:rFonts w:ascii="Arial" w:eastAsia="Times New Roman" w:hAnsi="Arial" w:cs="Arial"/>
      <w:color w:val="000000"/>
      <w:sz w:val="24"/>
      <w:szCs w:val="24"/>
      <w:lang w:eastAsia="ru-RU"/>
    </w:rPr>
  </w:style>
  <w:style w:type="character" w:customStyle="1" w:styleId="CharAttribute484">
    <w:name w:val="CharAttribute484"/>
    <w:uiPriority w:val="99"/>
    <w:rsid w:val="00B466E3"/>
    <w:rPr>
      <w:rFonts w:ascii="Times New Roman" w:eastAsia="Times New Roman"/>
      <w:i/>
      <w:sz w:val="28"/>
    </w:rPr>
  </w:style>
  <w:style w:type="paragraph" w:customStyle="1" w:styleId="Style150">
    <w:name w:val="Style15"/>
    <w:basedOn w:val="a2"/>
    <w:rsid w:val="00B466E3"/>
    <w:pPr>
      <w:widowControl w:val="0"/>
      <w:autoSpaceDE w:val="0"/>
      <w:autoSpaceDN w:val="0"/>
      <w:adjustRightInd w:val="0"/>
      <w:jc w:val="left"/>
    </w:pPr>
    <w:rPr>
      <w:sz w:val="24"/>
      <w:szCs w:val="24"/>
    </w:rPr>
  </w:style>
  <w:style w:type="paragraph" w:customStyle="1" w:styleId="Style42">
    <w:name w:val="Style42"/>
    <w:basedOn w:val="a2"/>
    <w:rsid w:val="00B466E3"/>
    <w:pPr>
      <w:widowControl w:val="0"/>
      <w:autoSpaceDE w:val="0"/>
      <w:autoSpaceDN w:val="0"/>
      <w:adjustRightInd w:val="0"/>
      <w:jc w:val="left"/>
    </w:pPr>
    <w:rPr>
      <w:sz w:val="24"/>
      <w:szCs w:val="24"/>
    </w:rPr>
  </w:style>
  <w:style w:type="paragraph" w:customStyle="1" w:styleId="3c">
    <w:name w:val="3"/>
    <w:basedOn w:val="a2"/>
    <w:next w:val="aff"/>
    <w:qFormat/>
    <w:rsid w:val="00B466E3"/>
    <w:pPr>
      <w:jc w:val="center"/>
    </w:pPr>
    <w:rPr>
      <w:b/>
      <w:sz w:val="28"/>
      <w:szCs w:val="24"/>
    </w:rPr>
  </w:style>
  <w:style w:type="paragraph" w:customStyle="1" w:styleId="Style46">
    <w:name w:val="Style46"/>
    <w:basedOn w:val="a2"/>
    <w:rsid w:val="00B466E3"/>
    <w:pPr>
      <w:widowControl w:val="0"/>
      <w:autoSpaceDE w:val="0"/>
      <w:autoSpaceDN w:val="0"/>
      <w:adjustRightInd w:val="0"/>
      <w:jc w:val="left"/>
    </w:pPr>
    <w:rPr>
      <w:sz w:val="24"/>
      <w:szCs w:val="24"/>
    </w:rPr>
  </w:style>
  <w:style w:type="character" w:customStyle="1" w:styleId="74">
    <w:name w:val="Основной текст (7)_"/>
    <w:basedOn w:val="a3"/>
    <w:rsid w:val="00B466E3"/>
    <w:rPr>
      <w:rFonts w:ascii="Times New Roman" w:eastAsia="Times New Roman" w:hAnsi="Times New Roman" w:cs="Times New Roman"/>
      <w:b w:val="0"/>
      <w:bCs w:val="0"/>
      <w:i/>
      <w:iCs/>
      <w:smallCaps w:val="0"/>
      <w:strike w:val="0"/>
      <w:sz w:val="28"/>
      <w:szCs w:val="28"/>
      <w:u w:val="none"/>
    </w:rPr>
  </w:style>
  <w:style w:type="paragraph" w:customStyle="1" w:styleId="2f9">
    <w:name w:val="2"/>
    <w:basedOn w:val="a2"/>
    <w:next w:val="aff"/>
    <w:qFormat/>
    <w:rsid w:val="00B466E3"/>
    <w:pPr>
      <w:jc w:val="center"/>
    </w:pPr>
    <w:rPr>
      <w:b/>
      <w:sz w:val="28"/>
      <w:szCs w:val="24"/>
    </w:rPr>
  </w:style>
  <w:style w:type="paragraph" w:customStyle="1" w:styleId="c28">
    <w:name w:val="c28"/>
    <w:basedOn w:val="a2"/>
    <w:rsid w:val="00B466E3"/>
    <w:pPr>
      <w:spacing w:before="100" w:beforeAutospacing="1" w:after="100" w:afterAutospacing="1"/>
      <w:jc w:val="left"/>
    </w:pPr>
    <w:rPr>
      <w:sz w:val="24"/>
      <w:szCs w:val="24"/>
    </w:rPr>
  </w:style>
  <w:style w:type="character" w:customStyle="1" w:styleId="FontStyle29">
    <w:name w:val="Font Style29"/>
    <w:rsid w:val="00B466E3"/>
    <w:rPr>
      <w:rFonts w:ascii="Times New Roman" w:hAnsi="Times New Roman" w:cs="Times New Roman"/>
      <w:sz w:val="22"/>
      <w:szCs w:val="22"/>
    </w:rPr>
  </w:style>
  <w:style w:type="paragraph" w:customStyle="1" w:styleId="msonormal0">
    <w:name w:val="msonormal"/>
    <w:basedOn w:val="a2"/>
    <w:rsid w:val="00B466E3"/>
    <w:pPr>
      <w:spacing w:before="100" w:beforeAutospacing="1" w:after="100" w:afterAutospacing="1"/>
      <w:jc w:val="left"/>
    </w:pPr>
    <w:rPr>
      <w:sz w:val="24"/>
      <w:szCs w:val="24"/>
    </w:rPr>
  </w:style>
  <w:style w:type="paragraph" w:customStyle="1" w:styleId="xl65">
    <w:name w:val="xl65"/>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66">
    <w:name w:val="xl66"/>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67">
    <w:name w:val="xl67"/>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68">
    <w:name w:val="xl68"/>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69">
    <w:name w:val="xl69"/>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70">
    <w:name w:val="xl70"/>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4"/>
      <w:szCs w:val="24"/>
    </w:rPr>
  </w:style>
  <w:style w:type="paragraph" w:customStyle="1" w:styleId="xl71">
    <w:name w:val="xl71"/>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4">
    <w:name w:val="xl74"/>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76">
    <w:name w:val="xl76"/>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9">
    <w:name w:val="xl79"/>
    <w:basedOn w:val="a2"/>
    <w:rsid w:val="00B466E3"/>
    <w:pPr>
      <w:spacing w:before="100" w:beforeAutospacing="1" w:after="100" w:afterAutospacing="1"/>
      <w:jc w:val="center"/>
      <w:textAlignment w:val="center"/>
    </w:pPr>
    <w:rPr>
      <w:color w:val="000000"/>
      <w:sz w:val="24"/>
      <w:szCs w:val="24"/>
    </w:rPr>
  </w:style>
  <w:style w:type="paragraph" w:customStyle="1" w:styleId="xl80">
    <w:name w:val="xl80"/>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1">
    <w:name w:val="xl81"/>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82">
    <w:name w:val="xl82"/>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8"/>
      <w:szCs w:val="28"/>
    </w:rPr>
  </w:style>
  <w:style w:type="paragraph" w:customStyle="1" w:styleId="xl84">
    <w:name w:val="xl84"/>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6">
    <w:name w:val="xl86"/>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87">
    <w:name w:val="xl87"/>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9">
    <w:name w:val="xl89"/>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
    <w:name w:val="xl90"/>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2"/>
    <w:rsid w:val="00B466E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92">
    <w:name w:val="xl92"/>
    <w:basedOn w:val="a2"/>
    <w:rsid w:val="00B466E3"/>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93">
    <w:name w:val="xl93"/>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4">
    <w:name w:val="xl94"/>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8"/>
      <w:szCs w:val="28"/>
    </w:rPr>
  </w:style>
  <w:style w:type="paragraph" w:customStyle="1" w:styleId="xl95">
    <w:name w:val="xl95"/>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6">
    <w:name w:val="xl96"/>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
    <w:name w:val="xl97"/>
    <w:basedOn w:val="a2"/>
    <w:rsid w:val="00B466E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character" w:customStyle="1" w:styleId="entry-category">
    <w:name w:val="entry-category"/>
    <w:rsid w:val="00B466E3"/>
  </w:style>
  <w:style w:type="character" w:customStyle="1" w:styleId="hidden-xs">
    <w:name w:val="hidden-xs"/>
    <w:rsid w:val="00B466E3"/>
  </w:style>
  <w:style w:type="character" w:customStyle="1" w:styleId="b-share">
    <w:name w:val="b-share"/>
    <w:rsid w:val="00B466E3"/>
  </w:style>
  <w:style w:type="character" w:customStyle="1" w:styleId="ff2">
    <w:name w:val="ff2"/>
    <w:rsid w:val="00B466E3"/>
  </w:style>
  <w:style w:type="character" w:customStyle="1" w:styleId="ls1">
    <w:name w:val="ls1"/>
    <w:rsid w:val="00B466E3"/>
  </w:style>
  <w:style w:type="character" w:customStyle="1" w:styleId="affff2">
    <w:name w:val="_"/>
    <w:rsid w:val="00B466E3"/>
  </w:style>
  <w:style w:type="character" w:customStyle="1" w:styleId="ls0">
    <w:name w:val="ls0"/>
    <w:rsid w:val="00B466E3"/>
  </w:style>
  <w:style w:type="character" w:customStyle="1" w:styleId="ff1">
    <w:name w:val="ff1"/>
    <w:rsid w:val="00B466E3"/>
  </w:style>
  <w:style w:type="character" w:customStyle="1" w:styleId="ff4">
    <w:name w:val="ff4"/>
    <w:rsid w:val="00B466E3"/>
  </w:style>
  <w:style w:type="character" w:customStyle="1" w:styleId="ff3">
    <w:name w:val="ff3"/>
    <w:rsid w:val="00B466E3"/>
  </w:style>
  <w:style w:type="character" w:customStyle="1" w:styleId="ff6">
    <w:name w:val="ff6"/>
    <w:rsid w:val="00B466E3"/>
  </w:style>
  <w:style w:type="character" w:customStyle="1" w:styleId="ff7">
    <w:name w:val="ff7"/>
    <w:rsid w:val="00B466E3"/>
  </w:style>
  <w:style w:type="character" w:customStyle="1" w:styleId="ff8">
    <w:name w:val="ff8"/>
    <w:rsid w:val="00B466E3"/>
  </w:style>
  <w:style w:type="character" w:customStyle="1" w:styleId="ff9">
    <w:name w:val="ff9"/>
    <w:rsid w:val="00B466E3"/>
  </w:style>
  <w:style w:type="character" w:customStyle="1" w:styleId="ff5">
    <w:name w:val="ff5"/>
    <w:rsid w:val="00B466E3"/>
  </w:style>
  <w:style w:type="character" w:customStyle="1" w:styleId="ls5">
    <w:name w:val="ls5"/>
    <w:rsid w:val="00B466E3"/>
  </w:style>
  <w:style w:type="character" w:customStyle="1" w:styleId="ls7">
    <w:name w:val="ls7"/>
    <w:rsid w:val="00B466E3"/>
  </w:style>
  <w:style w:type="character" w:customStyle="1" w:styleId="ls4">
    <w:name w:val="ls4"/>
    <w:rsid w:val="00B466E3"/>
  </w:style>
  <w:style w:type="character" w:customStyle="1" w:styleId="ffa">
    <w:name w:val="ffa"/>
    <w:rsid w:val="00B466E3"/>
  </w:style>
  <w:style w:type="character" w:customStyle="1" w:styleId="ls8">
    <w:name w:val="ls8"/>
    <w:rsid w:val="00B466E3"/>
  </w:style>
  <w:style w:type="character" w:customStyle="1" w:styleId="ls9">
    <w:name w:val="ls9"/>
    <w:rsid w:val="00B466E3"/>
  </w:style>
  <w:style w:type="character" w:customStyle="1" w:styleId="lsa">
    <w:name w:val="lsa"/>
    <w:rsid w:val="00B466E3"/>
  </w:style>
  <w:style w:type="character" w:customStyle="1" w:styleId="lsc">
    <w:name w:val="lsc"/>
    <w:rsid w:val="00B466E3"/>
  </w:style>
  <w:style w:type="character" w:customStyle="1" w:styleId="lsd">
    <w:name w:val="lsd"/>
    <w:rsid w:val="00B466E3"/>
  </w:style>
  <w:style w:type="character" w:customStyle="1" w:styleId="fontstyle01">
    <w:name w:val="fontstyle01"/>
    <w:rsid w:val="00B466E3"/>
    <w:rPr>
      <w:rFonts w:ascii="Times New Roman" w:hAnsi="Times New Roman" w:cs="Times New Roman" w:hint="default"/>
      <w:b w:val="0"/>
      <w:bCs w:val="0"/>
      <w:i w:val="0"/>
      <w:iCs w:val="0"/>
      <w:color w:val="000000"/>
      <w:sz w:val="28"/>
      <w:szCs w:val="28"/>
    </w:rPr>
  </w:style>
  <w:style w:type="character" w:customStyle="1" w:styleId="fontstyle21">
    <w:name w:val="fontstyle21"/>
    <w:rsid w:val="00B466E3"/>
    <w:rPr>
      <w:rFonts w:ascii="Times New Roman" w:hAnsi="Times New Roman" w:cs="Times New Roman" w:hint="default"/>
      <w:b w:val="0"/>
      <w:bCs w:val="0"/>
      <w:i w:val="0"/>
      <w:iCs w:val="0"/>
      <w:color w:val="000000"/>
      <w:sz w:val="24"/>
      <w:szCs w:val="24"/>
    </w:rPr>
  </w:style>
  <w:style w:type="character" w:customStyle="1" w:styleId="fontstyle31">
    <w:name w:val="fontstyle31"/>
    <w:rsid w:val="00B466E3"/>
    <w:rPr>
      <w:rFonts w:ascii="Times New Roman" w:hAnsi="Times New Roman" w:cs="Times New Roman" w:hint="default"/>
      <w:b/>
      <w:bCs/>
      <w:i/>
      <w:iCs/>
      <w:color w:val="000000"/>
      <w:sz w:val="24"/>
      <w:szCs w:val="24"/>
    </w:rPr>
  </w:style>
  <w:style w:type="character" w:customStyle="1" w:styleId="fontstyle41">
    <w:name w:val="fontstyle41"/>
    <w:rsid w:val="00B466E3"/>
    <w:rPr>
      <w:rFonts w:ascii="Times New Roman" w:hAnsi="Times New Roman" w:cs="Times New Roman" w:hint="default"/>
      <w:b w:val="0"/>
      <w:bCs w:val="0"/>
      <w:i/>
      <w:iCs/>
      <w:color w:val="000000"/>
      <w:sz w:val="24"/>
      <w:szCs w:val="24"/>
    </w:rPr>
  </w:style>
  <w:style w:type="paragraph" w:customStyle="1" w:styleId="ParaAttribute16">
    <w:name w:val="ParaAttribute16"/>
    <w:uiPriority w:val="99"/>
    <w:qFormat/>
    <w:rsid w:val="00B466E3"/>
    <w:pPr>
      <w:spacing w:after="0" w:line="240" w:lineRule="auto"/>
      <w:ind w:left="1080"/>
      <w:jc w:val="both"/>
    </w:pPr>
    <w:rPr>
      <w:rFonts w:ascii="Times New Roman" w:eastAsia="№Е" w:hAnsi="Times New Roman" w:cs="Times New Roman"/>
      <w:sz w:val="20"/>
      <w:szCs w:val="20"/>
      <w:lang w:eastAsia="ru-RU"/>
    </w:rPr>
  </w:style>
  <w:style w:type="paragraph" w:customStyle="1" w:styleId="c24">
    <w:name w:val="c24"/>
    <w:basedOn w:val="a2"/>
    <w:rsid w:val="00B466E3"/>
    <w:pPr>
      <w:spacing w:before="100" w:beforeAutospacing="1" w:after="100" w:afterAutospacing="1"/>
      <w:jc w:val="left"/>
    </w:pPr>
    <w:rPr>
      <w:sz w:val="24"/>
      <w:szCs w:val="24"/>
    </w:rPr>
  </w:style>
  <w:style w:type="paragraph" w:customStyle="1" w:styleId="western">
    <w:name w:val="western"/>
    <w:basedOn w:val="a2"/>
    <w:rsid w:val="00B466E3"/>
    <w:pPr>
      <w:spacing w:before="100" w:beforeAutospacing="1" w:after="100" w:afterAutospacing="1"/>
      <w:jc w:val="left"/>
    </w:pPr>
    <w:rPr>
      <w:sz w:val="24"/>
      <w:szCs w:val="24"/>
    </w:rPr>
  </w:style>
  <w:style w:type="character" w:customStyle="1" w:styleId="Heading1Char">
    <w:name w:val="Heading 1 Char"/>
    <w:basedOn w:val="a3"/>
    <w:uiPriority w:val="9"/>
    <w:rsid w:val="00B466E3"/>
    <w:rPr>
      <w:rFonts w:ascii="Arial" w:eastAsia="Arial" w:hAnsi="Arial" w:cs="Arial"/>
      <w:sz w:val="40"/>
      <w:szCs w:val="40"/>
    </w:rPr>
  </w:style>
  <w:style w:type="character" w:customStyle="1" w:styleId="Heading2Char">
    <w:name w:val="Heading 2 Char"/>
    <w:basedOn w:val="a3"/>
    <w:uiPriority w:val="9"/>
    <w:rsid w:val="00B466E3"/>
    <w:rPr>
      <w:rFonts w:ascii="Arial" w:eastAsia="Arial" w:hAnsi="Arial" w:cs="Arial"/>
      <w:sz w:val="34"/>
    </w:rPr>
  </w:style>
  <w:style w:type="character" w:customStyle="1" w:styleId="Heading3Char">
    <w:name w:val="Heading 3 Char"/>
    <w:basedOn w:val="a3"/>
    <w:uiPriority w:val="9"/>
    <w:rsid w:val="00B466E3"/>
    <w:rPr>
      <w:rFonts w:ascii="Arial" w:eastAsia="Arial" w:hAnsi="Arial" w:cs="Arial"/>
      <w:sz w:val="30"/>
      <w:szCs w:val="30"/>
    </w:rPr>
  </w:style>
  <w:style w:type="character" w:customStyle="1" w:styleId="Heading4Char">
    <w:name w:val="Heading 4 Char"/>
    <w:basedOn w:val="a3"/>
    <w:uiPriority w:val="9"/>
    <w:rsid w:val="00B466E3"/>
    <w:rPr>
      <w:rFonts w:ascii="Arial" w:eastAsia="Arial" w:hAnsi="Arial" w:cs="Arial"/>
      <w:b/>
      <w:bCs/>
      <w:sz w:val="26"/>
      <w:szCs w:val="26"/>
    </w:rPr>
  </w:style>
  <w:style w:type="character" w:customStyle="1" w:styleId="Heading5Char">
    <w:name w:val="Heading 5 Char"/>
    <w:basedOn w:val="a3"/>
    <w:uiPriority w:val="9"/>
    <w:rsid w:val="00B466E3"/>
    <w:rPr>
      <w:rFonts w:ascii="Arial" w:eastAsia="Arial" w:hAnsi="Arial" w:cs="Arial"/>
      <w:b/>
      <w:bCs/>
      <w:sz w:val="24"/>
      <w:szCs w:val="24"/>
    </w:rPr>
  </w:style>
  <w:style w:type="character" w:customStyle="1" w:styleId="Heading6Char">
    <w:name w:val="Heading 6 Char"/>
    <w:basedOn w:val="a3"/>
    <w:uiPriority w:val="9"/>
    <w:rsid w:val="00B466E3"/>
    <w:rPr>
      <w:rFonts w:ascii="Arial" w:eastAsia="Arial" w:hAnsi="Arial" w:cs="Arial"/>
      <w:b/>
      <w:bCs/>
      <w:sz w:val="22"/>
      <w:szCs w:val="22"/>
    </w:rPr>
  </w:style>
  <w:style w:type="character" w:customStyle="1" w:styleId="Heading7Char">
    <w:name w:val="Heading 7 Char"/>
    <w:basedOn w:val="a3"/>
    <w:uiPriority w:val="9"/>
    <w:rsid w:val="00B466E3"/>
    <w:rPr>
      <w:rFonts w:ascii="Arial" w:eastAsia="Arial" w:hAnsi="Arial" w:cs="Arial"/>
      <w:b/>
      <w:bCs/>
      <w:i/>
      <w:iCs/>
      <w:sz w:val="22"/>
      <w:szCs w:val="22"/>
    </w:rPr>
  </w:style>
  <w:style w:type="character" w:customStyle="1" w:styleId="Heading8Char">
    <w:name w:val="Heading 8 Char"/>
    <w:basedOn w:val="a3"/>
    <w:uiPriority w:val="9"/>
    <w:rsid w:val="00B466E3"/>
    <w:rPr>
      <w:rFonts w:ascii="Arial" w:eastAsia="Arial" w:hAnsi="Arial" w:cs="Arial"/>
      <w:i/>
      <w:iCs/>
      <w:sz w:val="22"/>
      <w:szCs w:val="22"/>
    </w:rPr>
  </w:style>
  <w:style w:type="character" w:customStyle="1" w:styleId="Heading9Char">
    <w:name w:val="Heading 9 Char"/>
    <w:basedOn w:val="a3"/>
    <w:uiPriority w:val="9"/>
    <w:rsid w:val="00B466E3"/>
    <w:rPr>
      <w:rFonts w:ascii="Arial" w:eastAsia="Arial" w:hAnsi="Arial" w:cs="Arial"/>
      <w:i/>
      <w:iCs/>
      <w:sz w:val="21"/>
      <w:szCs w:val="21"/>
    </w:rPr>
  </w:style>
  <w:style w:type="character" w:customStyle="1" w:styleId="SubtitleChar">
    <w:name w:val="Subtitle Char"/>
    <w:basedOn w:val="a3"/>
    <w:uiPriority w:val="11"/>
    <w:rsid w:val="00B466E3"/>
    <w:rPr>
      <w:sz w:val="24"/>
      <w:szCs w:val="24"/>
    </w:rPr>
  </w:style>
  <w:style w:type="character" w:customStyle="1" w:styleId="QuoteChar">
    <w:name w:val="Quote Char"/>
    <w:uiPriority w:val="29"/>
    <w:rsid w:val="00B466E3"/>
    <w:rPr>
      <w:i/>
    </w:rPr>
  </w:style>
  <w:style w:type="character" w:customStyle="1" w:styleId="IntenseQuoteChar">
    <w:name w:val="Intense Quote Char"/>
    <w:uiPriority w:val="30"/>
    <w:rsid w:val="00B466E3"/>
    <w:rPr>
      <w:i/>
    </w:rPr>
  </w:style>
  <w:style w:type="character" w:customStyle="1" w:styleId="HeaderChar">
    <w:name w:val="Header Char"/>
    <w:basedOn w:val="a3"/>
    <w:uiPriority w:val="99"/>
    <w:rsid w:val="00B466E3"/>
  </w:style>
  <w:style w:type="character" w:customStyle="1" w:styleId="CaptionChar">
    <w:name w:val="Caption Char"/>
    <w:uiPriority w:val="99"/>
    <w:rsid w:val="00B466E3"/>
  </w:style>
  <w:style w:type="character" w:customStyle="1" w:styleId="FootnoteTextChar">
    <w:name w:val="Footnote Text Char"/>
    <w:uiPriority w:val="99"/>
    <w:rsid w:val="00B466E3"/>
    <w:rPr>
      <w:sz w:val="18"/>
    </w:rPr>
  </w:style>
  <w:style w:type="character" w:customStyle="1" w:styleId="EndnoteTextChar">
    <w:name w:val="Endnote Text Char"/>
    <w:uiPriority w:val="99"/>
    <w:rsid w:val="00B466E3"/>
    <w:rPr>
      <w:sz w:val="20"/>
    </w:rPr>
  </w:style>
  <w:style w:type="paragraph" w:customStyle="1" w:styleId="316">
    <w:name w:val="Заголовок 31"/>
    <w:basedOn w:val="a2"/>
    <w:next w:val="a2"/>
    <w:uiPriority w:val="9"/>
    <w:unhideWhenUsed/>
    <w:qFormat/>
    <w:rsid w:val="00B466E3"/>
    <w:pPr>
      <w:keepNext/>
      <w:keepLines/>
      <w:spacing w:before="320" w:after="200"/>
      <w:jc w:val="left"/>
      <w:outlineLvl w:val="2"/>
    </w:pPr>
    <w:rPr>
      <w:rFonts w:ascii="Arial" w:eastAsia="Arial" w:hAnsi="Arial" w:cs="Arial"/>
      <w:sz w:val="30"/>
      <w:szCs w:val="30"/>
      <w:lang w:eastAsia="zh-CN"/>
    </w:rPr>
  </w:style>
  <w:style w:type="paragraph" w:customStyle="1" w:styleId="411">
    <w:name w:val="Заголовок 41"/>
    <w:basedOn w:val="a2"/>
    <w:next w:val="a2"/>
    <w:uiPriority w:val="9"/>
    <w:unhideWhenUsed/>
    <w:qFormat/>
    <w:rsid w:val="00B466E3"/>
    <w:pPr>
      <w:keepNext/>
      <w:keepLines/>
      <w:spacing w:before="320" w:after="200"/>
      <w:jc w:val="left"/>
      <w:outlineLvl w:val="3"/>
    </w:pPr>
    <w:rPr>
      <w:rFonts w:ascii="Arial" w:eastAsia="Arial" w:hAnsi="Arial" w:cs="Arial"/>
      <w:b/>
      <w:bCs/>
      <w:sz w:val="26"/>
      <w:szCs w:val="26"/>
      <w:lang w:eastAsia="zh-CN"/>
    </w:rPr>
  </w:style>
  <w:style w:type="paragraph" w:customStyle="1" w:styleId="510">
    <w:name w:val="Заголовок 51"/>
    <w:basedOn w:val="a2"/>
    <w:next w:val="a2"/>
    <w:uiPriority w:val="9"/>
    <w:unhideWhenUsed/>
    <w:qFormat/>
    <w:rsid w:val="00B466E3"/>
    <w:pPr>
      <w:keepNext/>
      <w:keepLines/>
      <w:spacing w:before="320" w:after="200"/>
      <w:jc w:val="left"/>
      <w:outlineLvl w:val="4"/>
    </w:pPr>
    <w:rPr>
      <w:rFonts w:ascii="Arial" w:eastAsia="Arial" w:hAnsi="Arial" w:cs="Arial"/>
      <w:b/>
      <w:bCs/>
      <w:sz w:val="24"/>
      <w:szCs w:val="24"/>
      <w:lang w:eastAsia="zh-CN"/>
    </w:rPr>
  </w:style>
  <w:style w:type="paragraph" w:customStyle="1" w:styleId="611">
    <w:name w:val="Заголовок 61"/>
    <w:basedOn w:val="a2"/>
    <w:next w:val="a2"/>
    <w:uiPriority w:val="9"/>
    <w:unhideWhenUsed/>
    <w:qFormat/>
    <w:rsid w:val="00B466E3"/>
    <w:pPr>
      <w:keepNext/>
      <w:keepLines/>
      <w:spacing w:before="320" w:after="200"/>
      <w:jc w:val="left"/>
      <w:outlineLvl w:val="5"/>
    </w:pPr>
    <w:rPr>
      <w:rFonts w:ascii="Arial" w:eastAsia="Arial" w:hAnsi="Arial" w:cs="Arial"/>
      <w:b/>
      <w:bCs/>
      <w:sz w:val="22"/>
      <w:szCs w:val="22"/>
      <w:lang w:eastAsia="zh-CN"/>
    </w:rPr>
  </w:style>
  <w:style w:type="paragraph" w:customStyle="1" w:styleId="711">
    <w:name w:val="Заголовок 71"/>
    <w:basedOn w:val="a2"/>
    <w:next w:val="a2"/>
    <w:uiPriority w:val="9"/>
    <w:unhideWhenUsed/>
    <w:qFormat/>
    <w:rsid w:val="00B466E3"/>
    <w:pPr>
      <w:keepNext/>
      <w:keepLines/>
      <w:spacing w:before="320" w:after="200"/>
      <w:jc w:val="left"/>
      <w:outlineLvl w:val="6"/>
    </w:pPr>
    <w:rPr>
      <w:rFonts w:ascii="Arial" w:eastAsia="Arial" w:hAnsi="Arial" w:cs="Arial"/>
      <w:b/>
      <w:bCs/>
      <w:i/>
      <w:iCs/>
      <w:sz w:val="22"/>
      <w:szCs w:val="22"/>
      <w:lang w:eastAsia="zh-CN"/>
    </w:rPr>
  </w:style>
  <w:style w:type="paragraph" w:customStyle="1" w:styleId="811">
    <w:name w:val="Заголовок 81"/>
    <w:basedOn w:val="a2"/>
    <w:next w:val="a2"/>
    <w:uiPriority w:val="9"/>
    <w:unhideWhenUsed/>
    <w:qFormat/>
    <w:rsid w:val="00B466E3"/>
    <w:pPr>
      <w:keepNext/>
      <w:keepLines/>
      <w:spacing w:before="320" w:after="200"/>
      <w:jc w:val="left"/>
      <w:outlineLvl w:val="7"/>
    </w:pPr>
    <w:rPr>
      <w:rFonts w:ascii="Arial" w:eastAsia="Arial" w:hAnsi="Arial" w:cs="Arial"/>
      <w:i/>
      <w:iCs/>
      <w:sz w:val="22"/>
      <w:szCs w:val="22"/>
      <w:lang w:eastAsia="zh-CN"/>
    </w:rPr>
  </w:style>
  <w:style w:type="paragraph" w:customStyle="1" w:styleId="91">
    <w:name w:val="Заголовок 91"/>
    <w:basedOn w:val="a2"/>
    <w:next w:val="a2"/>
    <w:link w:val="910"/>
    <w:qFormat/>
    <w:rsid w:val="00B466E3"/>
    <w:pPr>
      <w:widowControl w:val="0"/>
      <w:numPr>
        <w:ilvl w:val="8"/>
        <w:numId w:val="5"/>
      </w:numPr>
      <w:spacing w:before="240" w:after="60"/>
      <w:jc w:val="left"/>
      <w:outlineLvl w:val="8"/>
    </w:pPr>
    <w:rPr>
      <w:rFonts w:ascii="Arial" w:hAnsi="Arial" w:cs="Arial"/>
      <w:color w:val="000000"/>
      <w:sz w:val="22"/>
      <w:szCs w:val="22"/>
      <w:lang w:val="en-US" w:eastAsia="zh-CN"/>
    </w:rPr>
  </w:style>
  <w:style w:type="character" w:customStyle="1" w:styleId="910">
    <w:name w:val="Заголовок 9 Знак1"/>
    <w:link w:val="91"/>
    <w:rsid w:val="00B466E3"/>
    <w:rPr>
      <w:rFonts w:ascii="Arial" w:eastAsia="Times New Roman" w:hAnsi="Arial" w:cs="Arial"/>
      <w:color w:val="000000"/>
      <w:lang w:val="en-US" w:eastAsia="zh-CN"/>
    </w:rPr>
  </w:style>
  <w:style w:type="character" w:customStyle="1" w:styleId="1f9">
    <w:name w:val="Подзаголовок Знак1"/>
    <w:uiPriority w:val="11"/>
    <w:rsid w:val="00B466E3"/>
  </w:style>
  <w:style w:type="character" w:customStyle="1" w:styleId="1fa">
    <w:name w:val="Верхний колонтитул Знак1"/>
    <w:link w:val="1fb"/>
    <w:uiPriority w:val="99"/>
    <w:rsid w:val="00B466E3"/>
  </w:style>
  <w:style w:type="character" w:customStyle="1" w:styleId="FooterChar">
    <w:name w:val="Footer Char"/>
    <w:uiPriority w:val="99"/>
    <w:rsid w:val="00B466E3"/>
  </w:style>
  <w:style w:type="character" w:customStyle="1" w:styleId="1fc">
    <w:name w:val="Нижний колонтитул Знак1"/>
    <w:link w:val="1fd"/>
    <w:uiPriority w:val="99"/>
    <w:rsid w:val="00B466E3"/>
  </w:style>
  <w:style w:type="table" w:customStyle="1" w:styleId="TableGridLight">
    <w:name w:val="Table Grid Light"/>
    <w:uiPriority w:val="59"/>
    <w:rsid w:val="00B466E3"/>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a">
    <w:name w:val="Таблица простая 11"/>
    <w:uiPriority w:val="59"/>
    <w:rsid w:val="00B466E3"/>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uiPriority w:val="59"/>
    <w:rsid w:val="00B466E3"/>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7">
    <w:name w:val="Таблица простая 3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Таблица простая 4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Таблица-сетка 2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0">
    <w:name w:val="Таблица-сетка 3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uiPriority w:val="5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
    <w:name w:val="Список-таблица 1 светлая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
    <w:name w:val="Список-таблица 2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
    <w:name w:val="Список-таблица 3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sid w:val="00B466E3"/>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rsid w:val="00B466E3"/>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ff3">
    <w:name w:val="endnote text"/>
    <w:basedOn w:val="a2"/>
    <w:link w:val="affff4"/>
    <w:uiPriority w:val="99"/>
    <w:semiHidden/>
    <w:unhideWhenUsed/>
    <w:rsid w:val="00B466E3"/>
    <w:pPr>
      <w:jc w:val="left"/>
    </w:pPr>
    <w:rPr>
      <w:szCs w:val="24"/>
      <w:lang w:eastAsia="zh-CN"/>
    </w:rPr>
  </w:style>
  <w:style w:type="character" w:customStyle="1" w:styleId="affff4">
    <w:name w:val="Текст концевой сноски Знак"/>
    <w:basedOn w:val="a3"/>
    <w:link w:val="affff3"/>
    <w:uiPriority w:val="99"/>
    <w:semiHidden/>
    <w:rsid w:val="00B466E3"/>
    <w:rPr>
      <w:rFonts w:ascii="Times New Roman" w:eastAsia="Times New Roman" w:hAnsi="Times New Roman" w:cs="Times New Roman"/>
      <w:sz w:val="20"/>
      <w:szCs w:val="24"/>
      <w:lang w:eastAsia="zh-CN"/>
    </w:rPr>
  </w:style>
  <w:style w:type="character" w:styleId="affff5">
    <w:name w:val="endnote reference"/>
    <w:uiPriority w:val="99"/>
    <w:semiHidden/>
    <w:unhideWhenUsed/>
    <w:rsid w:val="00B466E3"/>
    <w:rPr>
      <w:vertAlign w:val="superscript"/>
    </w:rPr>
  </w:style>
  <w:style w:type="paragraph" w:styleId="2fa">
    <w:name w:val="toc 2"/>
    <w:basedOn w:val="a2"/>
    <w:next w:val="a2"/>
    <w:uiPriority w:val="39"/>
    <w:unhideWhenUsed/>
    <w:rsid w:val="00B466E3"/>
    <w:pPr>
      <w:spacing w:after="57"/>
      <w:ind w:left="283"/>
      <w:jc w:val="left"/>
    </w:pPr>
    <w:rPr>
      <w:sz w:val="24"/>
      <w:szCs w:val="24"/>
      <w:lang w:eastAsia="zh-CN"/>
    </w:rPr>
  </w:style>
  <w:style w:type="paragraph" w:styleId="3d">
    <w:name w:val="toc 3"/>
    <w:basedOn w:val="a2"/>
    <w:next w:val="a2"/>
    <w:uiPriority w:val="39"/>
    <w:unhideWhenUsed/>
    <w:rsid w:val="00B466E3"/>
    <w:pPr>
      <w:spacing w:after="57"/>
      <w:ind w:left="567"/>
      <w:jc w:val="left"/>
    </w:pPr>
    <w:rPr>
      <w:sz w:val="24"/>
      <w:szCs w:val="24"/>
      <w:lang w:eastAsia="zh-CN"/>
    </w:rPr>
  </w:style>
  <w:style w:type="paragraph" w:styleId="49">
    <w:name w:val="toc 4"/>
    <w:basedOn w:val="a2"/>
    <w:next w:val="a2"/>
    <w:uiPriority w:val="39"/>
    <w:unhideWhenUsed/>
    <w:rsid w:val="00B466E3"/>
    <w:pPr>
      <w:spacing w:after="57"/>
      <w:ind w:left="850"/>
      <w:jc w:val="left"/>
    </w:pPr>
    <w:rPr>
      <w:sz w:val="24"/>
      <w:szCs w:val="24"/>
      <w:lang w:eastAsia="zh-CN"/>
    </w:rPr>
  </w:style>
  <w:style w:type="paragraph" w:styleId="55">
    <w:name w:val="toc 5"/>
    <w:basedOn w:val="a2"/>
    <w:next w:val="a2"/>
    <w:uiPriority w:val="39"/>
    <w:unhideWhenUsed/>
    <w:rsid w:val="00B466E3"/>
    <w:pPr>
      <w:spacing w:after="57"/>
      <w:ind w:left="1134"/>
      <w:jc w:val="left"/>
    </w:pPr>
    <w:rPr>
      <w:sz w:val="24"/>
      <w:szCs w:val="24"/>
      <w:lang w:eastAsia="zh-CN"/>
    </w:rPr>
  </w:style>
  <w:style w:type="paragraph" w:styleId="64">
    <w:name w:val="toc 6"/>
    <w:basedOn w:val="a2"/>
    <w:next w:val="a2"/>
    <w:uiPriority w:val="39"/>
    <w:unhideWhenUsed/>
    <w:rsid w:val="00B466E3"/>
    <w:pPr>
      <w:spacing w:after="57"/>
      <w:ind w:left="1417"/>
      <w:jc w:val="left"/>
    </w:pPr>
    <w:rPr>
      <w:sz w:val="24"/>
      <w:szCs w:val="24"/>
      <w:lang w:eastAsia="zh-CN"/>
    </w:rPr>
  </w:style>
  <w:style w:type="paragraph" w:styleId="75">
    <w:name w:val="toc 7"/>
    <w:basedOn w:val="a2"/>
    <w:next w:val="a2"/>
    <w:uiPriority w:val="39"/>
    <w:unhideWhenUsed/>
    <w:rsid w:val="00B466E3"/>
    <w:pPr>
      <w:spacing w:after="57"/>
      <w:ind w:left="1701"/>
      <w:jc w:val="left"/>
    </w:pPr>
    <w:rPr>
      <w:sz w:val="24"/>
      <w:szCs w:val="24"/>
      <w:lang w:eastAsia="zh-CN"/>
    </w:rPr>
  </w:style>
  <w:style w:type="paragraph" w:styleId="87">
    <w:name w:val="toc 8"/>
    <w:basedOn w:val="a2"/>
    <w:next w:val="a2"/>
    <w:uiPriority w:val="39"/>
    <w:unhideWhenUsed/>
    <w:rsid w:val="00B466E3"/>
    <w:pPr>
      <w:spacing w:after="57"/>
      <w:ind w:left="1984"/>
      <w:jc w:val="left"/>
    </w:pPr>
    <w:rPr>
      <w:sz w:val="24"/>
      <w:szCs w:val="24"/>
      <w:lang w:eastAsia="zh-CN"/>
    </w:rPr>
  </w:style>
  <w:style w:type="paragraph" w:styleId="97">
    <w:name w:val="toc 9"/>
    <w:basedOn w:val="a2"/>
    <w:next w:val="a2"/>
    <w:uiPriority w:val="39"/>
    <w:unhideWhenUsed/>
    <w:rsid w:val="00B466E3"/>
    <w:pPr>
      <w:spacing w:after="57"/>
      <w:ind w:left="2268"/>
      <w:jc w:val="left"/>
    </w:pPr>
    <w:rPr>
      <w:sz w:val="24"/>
      <w:szCs w:val="24"/>
      <w:lang w:eastAsia="zh-CN"/>
    </w:rPr>
  </w:style>
  <w:style w:type="character" w:customStyle="1" w:styleId="11b">
    <w:name w:val="Заголовок 1 Знак1"/>
    <w:basedOn w:val="a3"/>
    <w:uiPriority w:val="9"/>
    <w:rsid w:val="00B466E3"/>
    <w:rPr>
      <w:rFonts w:asciiTheme="majorHAnsi" w:eastAsiaTheme="majorEastAsia" w:hAnsiTheme="majorHAnsi" w:cstheme="majorBidi"/>
      <w:color w:val="2E74B5" w:themeColor="accent1" w:themeShade="BF"/>
      <w:sz w:val="32"/>
      <w:szCs w:val="32"/>
      <w:lang w:val="ru-RU" w:bidi="ar-SA"/>
    </w:rPr>
  </w:style>
  <w:style w:type="paragraph" w:styleId="affff6">
    <w:name w:val="table of figures"/>
    <w:basedOn w:val="a2"/>
    <w:next w:val="a2"/>
    <w:uiPriority w:val="99"/>
    <w:unhideWhenUsed/>
    <w:rsid w:val="00B466E3"/>
    <w:pPr>
      <w:jc w:val="left"/>
    </w:pPr>
    <w:rPr>
      <w:sz w:val="24"/>
      <w:szCs w:val="24"/>
      <w:lang w:eastAsia="zh-CN"/>
    </w:rPr>
  </w:style>
  <w:style w:type="character" w:customStyle="1" w:styleId="WW8Num1z0">
    <w:name w:val="WW8Num1z0"/>
    <w:qFormat/>
    <w:rsid w:val="00B466E3"/>
    <w:rPr>
      <w:rFonts w:ascii="Symbol" w:hAnsi="Symbol" w:cs="Symbol"/>
    </w:rPr>
  </w:style>
  <w:style w:type="character" w:customStyle="1" w:styleId="WW8Num1z1">
    <w:name w:val="WW8Num1z1"/>
    <w:qFormat/>
    <w:rsid w:val="00B466E3"/>
    <w:rPr>
      <w:rFonts w:ascii="Courier New" w:hAnsi="Courier New" w:cs="Courier New"/>
    </w:rPr>
  </w:style>
  <w:style w:type="character" w:customStyle="1" w:styleId="WW8Num1z2">
    <w:name w:val="WW8Num1z2"/>
    <w:qFormat/>
    <w:rsid w:val="00B466E3"/>
    <w:rPr>
      <w:rFonts w:ascii="Wingdings" w:hAnsi="Wingdings" w:cs="Wingdings"/>
    </w:rPr>
  </w:style>
  <w:style w:type="character" w:customStyle="1" w:styleId="WW8Num2z0">
    <w:name w:val="WW8Num2z0"/>
    <w:qFormat/>
    <w:rsid w:val="00B466E3"/>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B466E3"/>
    <w:rPr>
      <w:rFonts w:ascii="Times New Roman" w:eastAsia="Times New Roman" w:hAnsi="Times New Roman" w:cs="Times New Roman"/>
      <w:color w:val="000000"/>
      <w:sz w:val="28"/>
      <w:szCs w:val="28"/>
      <w:lang w:eastAsia="ru-RU"/>
    </w:rPr>
  </w:style>
  <w:style w:type="character" w:customStyle="1" w:styleId="WW8Num3z1">
    <w:name w:val="WW8Num3z1"/>
    <w:qFormat/>
    <w:rsid w:val="00B466E3"/>
  </w:style>
  <w:style w:type="character" w:customStyle="1" w:styleId="WW8Num3z2">
    <w:name w:val="WW8Num3z2"/>
    <w:qFormat/>
    <w:rsid w:val="00B466E3"/>
  </w:style>
  <w:style w:type="character" w:customStyle="1" w:styleId="WW8Num3z3">
    <w:name w:val="WW8Num3z3"/>
    <w:qFormat/>
    <w:rsid w:val="00B466E3"/>
  </w:style>
  <w:style w:type="character" w:customStyle="1" w:styleId="WW8Num3z4">
    <w:name w:val="WW8Num3z4"/>
    <w:qFormat/>
    <w:rsid w:val="00B466E3"/>
  </w:style>
  <w:style w:type="character" w:customStyle="1" w:styleId="WW8Num3z5">
    <w:name w:val="WW8Num3z5"/>
    <w:qFormat/>
    <w:rsid w:val="00B466E3"/>
  </w:style>
  <w:style w:type="character" w:customStyle="1" w:styleId="WW8Num3z6">
    <w:name w:val="WW8Num3z6"/>
    <w:qFormat/>
    <w:rsid w:val="00B466E3"/>
  </w:style>
  <w:style w:type="character" w:customStyle="1" w:styleId="WW8Num3z7">
    <w:name w:val="WW8Num3z7"/>
    <w:qFormat/>
    <w:rsid w:val="00B466E3"/>
  </w:style>
  <w:style w:type="character" w:customStyle="1" w:styleId="WW8Num3z8">
    <w:name w:val="WW8Num3z8"/>
    <w:qFormat/>
    <w:rsid w:val="00B466E3"/>
  </w:style>
  <w:style w:type="character" w:customStyle="1" w:styleId="WW8Num4z0">
    <w:name w:val="WW8Num4z0"/>
    <w:qFormat/>
    <w:rsid w:val="00B466E3"/>
    <w:rPr>
      <w:rFonts w:ascii="Symbol" w:hAnsi="Symbol" w:cs="Symbol"/>
    </w:rPr>
  </w:style>
  <w:style w:type="character" w:customStyle="1" w:styleId="WW8Num4z1">
    <w:name w:val="WW8Num4z1"/>
    <w:qFormat/>
    <w:rsid w:val="00B466E3"/>
    <w:rPr>
      <w:rFonts w:ascii="Courier New" w:hAnsi="Courier New" w:cs="Courier New"/>
    </w:rPr>
  </w:style>
  <w:style w:type="character" w:customStyle="1" w:styleId="WW8Num4z2">
    <w:name w:val="WW8Num4z2"/>
    <w:qFormat/>
    <w:rsid w:val="00B466E3"/>
    <w:rPr>
      <w:rFonts w:ascii="Wingdings" w:hAnsi="Wingdings" w:cs="Wingdings"/>
    </w:rPr>
  </w:style>
  <w:style w:type="character" w:customStyle="1" w:styleId="WW8Num5z0">
    <w:name w:val="WW8Num5z0"/>
    <w:qFormat/>
    <w:rsid w:val="00B466E3"/>
    <w:rPr>
      <w:rFonts w:ascii="Symbol" w:hAnsi="Symbol" w:cs="Symbol"/>
    </w:rPr>
  </w:style>
  <w:style w:type="character" w:customStyle="1" w:styleId="WW8Num5z1">
    <w:name w:val="WW8Num5z1"/>
    <w:qFormat/>
    <w:rsid w:val="00B466E3"/>
    <w:rPr>
      <w:rFonts w:ascii="Courier New" w:hAnsi="Courier New" w:cs="Courier New"/>
    </w:rPr>
  </w:style>
  <w:style w:type="character" w:customStyle="1" w:styleId="WW8Num5z2">
    <w:name w:val="WW8Num5z2"/>
    <w:qFormat/>
    <w:rsid w:val="00B466E3"/>
    <w:rPr>
      <w:rFonts w:ascii="Wingdings" w:hAnsi="Wingdings" w:cs="Wingdings"/>
    </w:rPr>
  </w:style>
  <w:style w:type="character" w:customStyle="1" w:styleId="StrongEmphasis">
    <w:name w:val="Strong Emphasis"/>
    <w:qFormat/>
    <w:rsid w:val="00B466E3"/>
    <w:rPr>
      <w:b/>
      <w:bCs/>
    </w:rPr>
  </w:style>
  <w:style w:type="character" w:customStyle="1" w:styleId="FontStyle142">
    <w:name w:val="Font Style142"/>
    <w:qFormat/>
    <w:rsid w:val="00B466E3"/>
    <w:rPr>
      <w:rFonts w:ascii="Times New Roman" w:hAnsi="Times New Roman" w:cs="Times New Roman"/>
      <w:i/>
      <w:iCs/>
      <w:sz w:val="26"/>
      <w:szCs w:val="26"/>
    </w:rPr>
  </w:style>
  <w:style w:type="character" w:customStyle="1" w:styleId="FontStyle137">
    <w:name w:val="Font Style137"/>
    <w:qFormat/>
    <w:rsid w:val="00B466E3"/>
    <w:rPr>
      <w:rFonts w:ascii="Times New Roman" w:hAnsi="Times New Roman" w:cs="Times New Roman"/>
      <w:sz w:val="30"/>
      <w:szCs w:val="30"/>
    </w:rPr>
  </w:style>
  <w:style w:type="paragraph" w:customStyle="1" w:styleId="Heading">
    <w:name w:val="Heading"/>
    <w:basedOn w:val="a2"/>
    <w:next w:val="a6"/>
    <w:qFormat/>
    <w:rsid w:val="00B466E3"/>
    <w:pPr>
      <w:jc w:val="center"/>
    </w:pPr>
    <w:rPr>
      <w:b/>
      <w:sz w:val="28"/>
      <w:szCs w:val="24"/>
      <w:lang w:val="en-US" w:eastAsia="zh-CN"/>
    </w:rPr>
  </w:style>
  <w:style w:type="character" w:customStyle="1" w:styleId="1fe">
    <w:name w:val="Основной текст Знак1"/>
    <w:basedOn w:val="a3"/>
    <w:uiPriority w:val="1"/>
    <w:rsid w:val="00B466E3"/>
    <w:rPr>
      <w:rFonts w:eastAsia="Times New Roman" w:cs="Times New Roman"/>
      <w:sz w:val="28"/>
      <w:szCs w:val="20"/>
      <w:lang w:bidi="ar-SA"/>
    </w:rPr>
  </w:style>
  <w:style w:type="paragraph" w:styleId="affff7">
    <w:name w:val="List"/>
    <w:basedOn w:val="a6"/>
    <w:rsid w:val="00B466E3"/>
    <w:pPr>
      <w:ind w:right="0"/>
      <w:jc w:val="left"/>
    </w:pPr>
    <w:rPr>
      <w:lang w:val="en-US" w:eastAsia="zh-CN"/>
    </w:rPr>
  </w:style>
  <w:style w:type="paragraph" w:customStyle="1" w:styleId="1ff">
    <w:name w:val="Название объекта1"/>
    <w:basedOn w:val="a2"/>
    <w:uiPriority w:val="35"/>
    <w:qFormat/>
    <w:rsid w:val="00B466E3"/>
    <w:pPr>
      <w:suppressLineNumbers/>
      <w:spacing w:before="120" w:after="120"/>
      <w:jc w:val="left"/>
    </w:pPr>
    <w:rPr>
      <w:i/>
      <w:iCs/>
      <w:sz w:val="24"/>
      <w:szCs w:val="24"/>
      <w:lang w:eastAsia="zh-CN"/>
    </w:rPr>
  </w:style>
  <w:style w:type="paragraph" w:customStyle="1" w:styleId="Index">
    <w:name w:val="Index"/>
    <w:basedOn w:val="a2"/>
    <w:qFormat/>
    <w:rsid w:val="00B466E3"/>
    <w:pPr>
      <w:suppressLineNumbers/>
      <w:jc w:val="left"/>
    </w:pPr>
    <w:rPr>
      <w:sz w:val="24"/>
      <w:szCs w:val="24"/>
      <w:lang w:eastAsia="zh-CN"/>
    </w:rPr>
  </w:style>
  <w:style w:type="character" w:customStyle="1" w:styleId="2fb">
    <w:name w:val="Подзаголовок Знак2"/>
    <w:basedOn w:val="a3"/>
    <w:uiPriority w:val="11"/>
    <w:rsid w:val="00B466E3"/>
    <w:rPr>
      <w:rFonts w:asciiTheme="minorHAnsi" w:eastAsiaTheme="minorEastAsia" w:hAnsiTheme="minorHAnsi" w:cstheme="minorBidi"/>
      <w:color w:val="5A5A5A" w:themeColor="text1" w:themeTint="A5"/>
      <w:spacing w:val="15"/>
      <w:sz w:val="22"/>
      <w:szCs w:val="22"/>
      <w:lang w:val="ru-RU" w:bidi="ar-SA"/>
    </w:rPr>
  </w:style>
  <w:style w:type="character" w:customStyle="1" w:styleId="1ff0">
    <w:name w:val="Основной текст с отступом Знак1"/>
    <w:basedOn w:val="a3"/>
    <w:rsid w:val="00B466E3"/>
    <w:rPr>
      <w:rFonts w:eastAsia="Times New Roman" w:cs="Times New Roman"/>
      <w:lang w:bidi="ar-SA"/>
    </w:rPr>
  </w:style>
  <w:style w:type="character" w:customStyle="1" w:styleId="1ff1">
    <w:name w:val="Текст выноски Знак1"/>
    <w:basedOn w:val="a3"/>
    <w:rsid w:val="00B466E3"/>
    <w:rPr>
      <w:rFonts w:ascii="Tahoma" w:eastAsia="Times New Roman" w:hAnsi="Tahoma" w:cs="Tahoma"/>
      <w:sz w:val="16"/>
      <w:szCs w:val="16"/>
      <w:lang w:bidi="ar-SA"/>
    </w:rPr>
  </w:style>
  <w:style w:type="paragraph" w:customStyle="1" w:styleId="HeaderandFooter">
    <w:name w:val="Header and Footer"/>
    <w:basedOn w:val="a2"/>
    <w:qFormat/>
    <w:rsid w:val="00B466E3"/>
    <w:pPr>
      <w:suppressLineNumbers/>
      <w:tabs>
        <w:tab w:val="center" w:pos="4819"/>
        <w:tab w:val="right" w:pos="9638"/>
      </w:tabs>
      <w:jc w:val="left"/>
    </w:pPr>
    <w:rPr>
      <w:sz w:val="24"/>
      <w:szCs w:val="24"/>
      <w:lang w:eastAsia="zh-CN"/>
    </w:rPr>
  </w:style>
  <w:style w:type="paragraph" w:customStyle="1" w:styleId="1fb">
    <w:name w:val="Верхний колонтитул1"/>
    <w:basedOn w:val="a2"/>
    <w:link w:val="1fa"/>
    <w:uiPriority w:val="99"/>
    <w:rsid w:val="00B466E3"/>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1fd">
    <w:name w:val="Нижний колонтитул1"/>
    <w:basedOn w:val="a2"/>
    <w:link w:val="1fc"/>
    <w:uiPriority w:val="99"/>
    <w:rsid w:val="00B466E3"/>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Style3">
    <w:name w:val="Style3"/>
    <w:basedOn w:val="a2"/>
    <w:qFormat/>
    <w:rsid w:val="00B466E3"/>
    <w:pPr>
      <w:widowControl w:val="0"/>
      <w:jc w:val="left"/>
    </w:pPr>
    <w:rPr>
      <w:sz w:val="24"/>
      <w:szCs w:val="24"/>
      <w:lang w:eastAsia="zh-CN"/>
    </w:rPr>
  </w:style>
  <w:style w:type="paragraph" w:customStyle="1" w:styleId="Style33">
    <w:name w:val="Style33"/>
    <w:basedOn w:val="a2"/>
    <w:qFormat/>
    <w:rsid w:val="00B466E3"/>
    <w:pPr>
      <w:widowControl w:val="0"/>
      <w:jc w:val="left"/>
    </w:pPr>
    <w:rPr>
      <w:sz w:val="24"/>
      <w:szCs w:val="24"/>
      <w:lang w:eastAsia="zh-CN"/>
    </w:rPr>
  </w:style>
  <w:style w:type="paragraph" w:customStyle="1" w:styleId="Style36">
    <w:name w:val="Style36"/>
    <w:basedOn w:val="a2"/>
    <w:qFormat/>
    <w:rsid w:val="00B466E3"/>
    <w:pPr>
      <w:widowControl w:val="0"/>
      <w:jc w:val="left"/>
    </w:pPr>
    <w:rPr>
      <w:sz w:val="24"/>
      <w:szCs w:val="24"/>
      <w:lang w:eastAsia="zh-CN"/>
    </w:rPr>
  </w:style>
  <w:style w:type="paragraph" w:customStyle="1" w:styleId="Style67">
    <w:name w:val="Style67"/>
    <w:basedOn w:val="a2"/>
    <w:qFormat/>
    <w:rsid w:val="00B466E3"/>
    <w:pPr>
      <w:widowControl w:val="0"/>
      <w:jc w:val="left"/>
    </w:pPr>
    <w:rPr>
      <w:sz w:val="24"/>
      <w:szCs w:val="24"/>
      <w:lang w:eastAsia="zh-CN"/>
    </w:rPr>
  </w:style>
  <w:style w:type="paragraph" w:customStyle="1" w:styleId="TableContents">
    <w:name w:val="Table Contents"/>
    <w:basedOn w:val="a2"/>
    <w:qFormat/>
    <w:rsid w:val="00B466E3"/>
    <w:pPr>
      <w:widowControl w:val="0"/>
      <w:suppressLineNumbers/>
      <w:jc w:val="left"/>
    </w:pPr>
    <w:rPr>
      <w:sz w:val="24"/>
      <w:szCs w:val="24"/>
      <w:lang w:eastAsia="zh-CN"/>
    </w:rPr>
  </w:style>
  <w:style w:type="paragraph" w:customStyle="1" w:styleId="TableHeading">
    <w:name w:val="Table Heading"/>
    <w:basedOn w:val="TableContents"/>
    <w:qFormat/>
    <w:rsid w:val="00B466E3"/>
    <w:pPr>
      <w:jc w:val="center"/>
    </w:pPr>
    <w:rPr>
      <w:b/>
      <w:bCs/>
    </w:rPr>
  </w:style>
  <w:style w:type="numbering" w:customStyle="1" w:styleId="WW8Num1">
    <w:name w:val="WW8Num1"/>
    <w:qFormat/>
    <w:rsid w:val="00B466E3"/>
  </w:style>
  <w:style w:type="numbering" w:customStyle="1" w:styleId="WW8Num2">
    <w:name w:val="WW8Num2"/>
    <w:qFormat/>
    <w:rsid w:val="00B466E3"/>
  </w:style>
  <w:style w:type="numbering" w:customStyle="1" w:styleId="WW8Num3">
    <w:name w:val="WW8Num3"/>
    <w:qFormat/>
    <w:rsid w:val="00B466E3"/>
  </w:style>
  <w:style w:type="numbering" w:customStyle="1" w:styleId="WW8Num4">
    <w:name w:val="WW8Num4"/>
    <w:qFormat/>
    <w:rsid w:val="00B466E3"/>
  </w:style>
  <w:style w:type="numbering" w:customStyle="1" w:styleId="WW8Num5">
    <w:name w:val="WW8Num5"/>
    <w:qFormat/>
    <w:rsid w:val="00B466E3"/>
  </w:style>
  <w:style w:type="character" w:customStyle="1" w:styleId="FontStyle64">
    <w:name w:val="Font Style64"/>
    <w:uiPriority w:val="99"/>
    <w:rsid w:val="00B466E3"/>
    <w:rPr>
      <w:rFonts w:ascii="Times New Roman" w:hAnsi="Times New Roman" w:cs="Times New Roman"/>
      <w:sz w:val="24"/>
      <w:szCs w:val="24"/>
    </w:rPr>
  </w:style>
  <w:style w:type="character" w:customStyle="1" w:styleId="FontStyle410">
    <w:name w:val="Font Style41"/>
    <w:uiPriority w:val="99"/>
    <w:rsid w:val="00B466E3"/>
    <w:rPr>
      <w:rFonts w:ascii="Times New Roman" w:hAnsi="Times New Roman" w:cs="Times New Roman"/>
      <w:sz w:val="26"/>
      <w:szCs w:val="26"/>
    </w:rPr>
  </w:style>
  <w:style w:type="paragraph" w:customStyle="1" w:styleId="msonormalcxspmiddle">
    <w:name w:val="msonormalcxspmiddle"/>
    <w:basedOn w:val="a2"/>
    <w:rsid w:val="00B466E3"/>
    <w:pPr>
      <w:spacing w:before="100" w:beforeAutospacing="1" w:after="100" w:afterAutospacing="1"/>
      <w:jc w:val="left"/>
    </w:pPr>
    <w:rPr>
      <w:sz w:val="24"/>
      <w:szCs w:val="24"/>
    </w:rPr>
  </w:style>
  <w:style w:type="character" w:customStyle="1" w:styleId="c21">
    <w:name w:val="c21"/>
    <w:rsid w:val="00B466E3"/>
  </w:style>
  <w:style w:type="paragraph" w:customStyle="1" w:styleId="1ff2">
    <w:name w:val="Обычный (веб)1"/>
    <w:basedOn w:val="a2"/>
    <w:unhideWhenUsed/>
    <w:rsid w:val="00B466E3"/>
    <w:pPr>
      <w:spacing w:before="100" w:beforeAutospacing="1" w:after="100" w:afterAutospacing="1"/>
      <w:jc w:val="left"/>
    </w:pPr>
    <w:rPr>
      <w:sz w:val="24"/>
      <w:szCs w:val="24"/>
    </w:rPr>
  </w:style>
  <w:style w:type="paragraph" w:customStyle="1" w:styleId="Style16">
    <w:name w:val="Style16"/>
    <w:basedOn w:val="a2"/>
    <w:rsid w:val="00B466E3"/>
    <w:pPr>
      <w:widowControl w:val="0"/>
      <w:autoSpaceDE w:val="0"/>
      <w:autoSpaceDN w:val="0"/>
      <w:adjustRightInd w:val="0"/>
      <w:jc w:val="left"/>
    </w:pPr>
    <w:rPr>
      <w:sz w:val="24"/>
      <w:szCs w:val="24"/>
    </w:rPr>
  </w:style>
  <w:style w:type="paragraph" w:customStyle="1" w:styleId="Style19">
    <w:name w:val="Style19"/>
    <w:basedOn w:val="a2"/>
    <w:rsid w:val="00B466E3"/>
    <w:pPr>
      <w:widowControl w:val="0"/>
      <w:autoSpaceDE w:val="0"/>
      <w:autoSpaceDN w:val="0"/>
      <w:adjustRightInd w:val="0"/>
      <w:jc w:val="left"/>
    </w:pPr>
    <w:rPr>
      <w:sz w:val="24"/>
      <w:szCs w:val="24"/>
    </w:rPr>
  </w:style>
  <w:style w:type="character" w:customStyle="1" w:styleId="1ff3">
    <w:name w:val="Неразрешенное упоминание1"/>
    <w:basedOn w:val="a3"/>
    <w:uiPriority w:val="99"/>
    <w:semiHidden/>
    <w:unhideWhenUsed/>
    <w:rsid w:val="00B466E3"/>
    <w:rPr>
      <w:color w:val="605E5C"/>
      <w:shd w:val="clear" w:color="auto" w:fill="E1DFDD"/>
    </w:rPr>
  </w:style>
  <w:style w:type="paragraph" w:customStyle="1" w:styleId="s3">
    <w:name w:val="s3"/>
    <w:basedOn w:val="a2"/>
    <w:rsid w:val="00B466E3"/>
    <w:pPr>
      <w:spacing w:before="100" w:beforeAutospacing="1" w:after="100" w:afterAutospacing="1"/>
      <w:jc w:val="left"/>
    </w:pPr>
    <w:rPr>
      <w:rFonts w:eastAsiaTheme="minorEastAsia"/>
      <w:sz w:val="24"/>
      <w:szCs w:val="24"/>
    </w:rPr>
  </w:style>
  <w:style w:type="character" w:customStyle="1" w:styleId="bumpedfont15">
    <w:name w:val="bumpedfont15"/>
    <w:basedOn w:val="a3"/>
    <w:rsid w:val="00B466E3"/>
  </w:style>
  <w:style w:type="paragraph" w:customStyle="1" w:styleId="s41">
    <w:name w:val="s41"/>
    <w:basedOn w:val="a2"/>
    <w:rsid w:val="00B466E3"/>
    <w:pPr>
      <w:spacing w:before="100" w:beforeAutospacing="1" w:after="100" w:afterAutospacing="1"/>
      <w:jc w:val="left"/>
    </w:pPr>
    <w:rPr>
      <w:rFonts w:eastAsiaTheme="minorEastAsia"/>
      <w:sz w:val="24"/>
      <w:szCs w:val="24"/>
    </w:rPr>
  </w:style>
  <w:style w:type="paragraph" w:customStyle="1" w:styleId="s111">
    <w:name w:val="s111"/>
    <w:basedOn w:val="a2"/>
    <w:rsid w:val="00B466E3"/>
    <w:pPr>
      <w:spacing w:before="100" w:beforeAutospacing="1" w:after="100" w:afterAutospacing="1"/>
      <w:jc w:val="left"/>
    </w:pPr>
    <w:rPr>
      <w:rFonts w:eastAsiaTheme="minorEastAsia"/>
      <w:sz w:val="24"/>
      <w:szCs w:val="24"/>
    </w:rPr>
  </w:style>
  <w:style w:type="character" w:customStyle="1" w:styleId="s88">
    <w:name w:val="s88"/>
    <w:basedOn w:val="a3"/>
    <w:rsid w:val="00B466E3"/>
  </w:style>
  <w:style w:type="character" w:customStyle="1" w:styleId="s143">
    <w:name w:val="s143"/>
    <w:basedOn w:val="a3"/>
    <w:rsid w:val="00B466E3"/>
  </w:style>
  <w:style w:type="paragraph" w:customStyle="1" w:styleId="s93">
    <w:name w:val="s93"/>
    <w:basedOn w:val="a2"/>
    <w:rsid w:val="00B466E3"/>
    <w:pPr>
      <w:spacing w:before="100" w:beforeAutospacing="1" w:after="100" w:afterAutospacing="1"/>
      <w:jc w:val="left"/>
    </w:pPr>
    <w:rPr>
      <w:rFonts w:eastAsiaTheme="minorEastAsia"/>
      <w:sz w:val="24"/>
      <w:szCs w:val="24"/>
    </w:rPr>
  </w:style>
  <w:style w:type="character" w:customStyle="1" w:styleId="aspan">
    <w:name w:val="aspan"/>
    <w:basedOn w:val="a3"/>
    <w:rsid w:val="00B466E3"/>
  </w:style>
  <w:style w:type="paragraph" w:customStyle="1" w:styleId="p1">
    <w:name w:val="p1"/>
    <w:basedOn w:val="a2"/>
    <w:rsid w:val="00B466E3"/>
    <w:pPr>
      <w:jc w:val="left"/>
    </w:pPr>
    <w:rPr>
      <w:rFonts w:ascii=".AppleSystemUIFont" w:eastAsiaTheme="minorEastAsia" w:hAnsi=".AppleSystemUIFont"/>
      <w:sz w:val="23"/>
      <w:szCs w:val="23"/>
    </w:rPr>
  </w:style>
  <w:style w:type="table" w:customStyle="1" w:styleId="TableNormal1">
    <w:name w:val="Table Normal1"/>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466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ff4">
    <w:name w:val="Просмотренная гиперссылка1"/>
    <w:basedOn w:val="a3"/>
    <w:uiPriority w:val="99"/>
    <w:semiHidden/>
    <w:unhideWhenUsed/>
    <w:rsid w:val="00B466E3"/>
    <w:rPr>
      <w:color w:val="B26B02"/>
      <w:u w:val="single"/>
    </w:rPr>
  </w:style>
  <w:style w:type="character" w:customStyle="1" w:styleId="318">
    <w:name w:val="Заголовок 3 Знак1"/>
    <w:basedOn w:val="a3"/>
    <w:uiPriority w:val="9"/>
    <w:semiHidden/>
    <w:rsid w:val="00B466E3"/>
    <w:rPr>
      <w:rFonts w:asciiTheme="majorHAnsi" w:eastAsiaTheme="majorEastAsia" w:hAnsiTheme="majorHAnsi" w:cstheme="majorBidi"/>
      <w:color w:val="1F4D78" w:themeColor="accent1" w:themeShade="7F"/>
      <w:sz w:val="24"/>
      <w:szCs w:val="24"/>
      <w:lang w:val="ru-RU"/>
    </w:rPr>
  </w:style>
  <w:style w:type="paragraph" w:styleId="affff8">
    <w:name w:val="Body Text First Indent"/>
    <w:basedOn w:val="a6"/>
    <w:link w:val="affff9"/>
    <w:uiPriority w:val="99"/>
    <w:semiHidden/>
    <w:unhideWhenUsed/>
    <w:rsid w:val="00B466E3"/>
    <w:pPr>
      <w:ind w:right="0" w:firstLine="360"/>
    </w:pPr>
    <w:rPr>
      <w:sz w:val="20"/>
    </w:rPr>
  </w:style>
  <w:style w:type="character" w:customStyle="1" w:styleId="affff9">
    <w:name w:val="Красная строка Знак"/>
    <w:basedOn w:val="a7"/>
    <w:link w:val="affff8"/>
    <w:uiPriority w:val="99"/>
    <w:semiHidden/>
    <w:rsid w:val="00B466E3"/>
    <w:rPr>
      <w:rFonts w:ascii="Times New Roman" w:eastAsia="Times New Roman" w:hAnsi="Times New Roman" w:cs="Times New Roman"/>
      <w:sz w:val="20"/>
      <w:szCs w:val="20"/>
      <w:lang w:eastAsia="ru-RU"/>
    </w:rPr>
  </w:style>
  <w:style w:type="paragraph" w:customStyle="1" w:styleId="2fc">
    <w:name w:val="Обычный2"/>
    <w:rsid w:val="00B466E3"/>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6">
    <w:name w:val="c26"/>
    <w:basedOn w:val="a2"/>
    <w:rsid w:val="00B466E3"/>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footer" Target="footer2.xml"/><Relationship Id="rId40" Type="http://schemas.openxmlformats.org/officeDocument/2006/relationships/image" Target="media/image32.png"/><Relationship Id="rId45" Type="http://schemas.openxmlformats.org/officeDocument/2006/relationships/image" Target="media/image3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16018</Words>
  <Characters>91304</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2024-10-11T11:03:00Z</dcterms:created>
  <dcterms:modified xsi:type="dcterms:W3CDTF">2024-10-11T11:03:00Z</dcterms:modified>
</cp:coreProperties>
</file>